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F11B86"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2D48FB08" w14:textId="677FB526" w:rsidR="009373AE" w:rsidRDefault="00742FF6" w:rsidP="00495B3B">
            <w:pPr>
              <w:spacing w:before="0" w:after="0"/>
              <w:ind w:left="57" w:right="-450"/>
              <w:rPr>
                <w:rFonts w:ascii="Arial" w:hAnsi="Arial" w:cs="Arial"/>
                <w:color w:val="363534"/>
              </w:rPr>
            </w:pPr>
            <w:r w:rsidRPr="49D8A8AE">
              <w:rPr>
                <w:rFonts w:ascii="Arial" w:hAnsi="Arial" w:cs="Arial"/>
                <w:color w:val="363534"/>
              </w:rPr>
              <w:t xml:space="preserve">Senior </w:t>
            </w:r>
            <w:r w:rsidRPr="49D8A8AE">
              <w:rPr>
                <w:rFonts w:ascii="Arial" w:eastAsia="Arial" w:hAnsi="Arial" w:cs="Arial"/>
                <w:color w:val="363534"/>
                <w:sz w:val="19"/>
                <w:szCs w:val="19"/>
              </w:rPr>
              <w:t xml:space="preserve">Communications and Media </w:t>
            </w:r>
            <w:r w:rsidRPr="49D8A8AE">
              <w:rPr>
                <w:rFonts w:ascii="Arial" w:hAnsi="Arial" w:cs="Arial"/>
                <w:color w:val="363534"/>
              </w:rPr>
              <w:t>Adviser</w:t>
            </w:r>
            <w:r w:rsidR="007D5F52">
              <w:rPr>
                <w:rFonts w:ascii="Arial" w:hAnsi="Arial" w:cs="Arial"/>
                <w:color w:val="363534"/>
              </w:rPr>
              <w:t xml:space="preserve"> (</w:t>
            </w:r>
            <w:r w:rsidR="00BA7607">
              <w:rPr>
                <w:rFonts w:ascii="Arial" w:hAnsi="Arial" w:cs="Arial"/>
                <w:color w:val="363534"/>
              </w:rPr>
              <w:t>x</w:t>
            </w:r>
            <w:r w:rsidR="007D5F52">
              <w:rPr>
                <w:rFonts w:ascii="Arial" w:hAnsi="Arial" w:cs="Arial"/>
                <w:color w:val="363534"/>
              </w:rPr>
              <w:t xml:space="preserve">2 </w:t>
            </w:r>
            <w:r w:rsidR="00815F47">
              <w:rPr>
                <w:rFonts w:ascii="Arial" w:hAnsi="Arial" w:cs="Arial"/>
                <w:color w:val="363534"/>
              </w:rPr>
              <w:t>positions</w:t>
            </w:r>
            <w:r w:rsidR="007D5F52">
              <w:rPr>
                <w:rFonts w:ascii="Arial" w:hAnsi="Arial" w:cs="Arial"/>
                <w:color w:val="363534"/>
              </w:rPr>
              <w:t>)</w:t>
            </w:r>
            <w:r w:rsidR="007C3B18">
              <w:rPr>
                <w:rFonts w:ascii="Arial" w:hAnsi="Arial" w:cs="Arial"/>
                <w:color w:val="363534"/>
              </w:rPr>
              <w:t xml:space="preserve"> </w:t>
            </w:r>
          </w:p>
          <w:p w14:paraId="38A80B92" w14:textId="58A015DC" w:rsidR="00495B3B" w:rsidRPr="001C71FC" w:rsidRDefault="007C3B18" w:rsidP="001C71FC">
            <w:pPr>
              <w:pStyle w:val="ListParagraph"/>
              <w:numPr>
                <w:ilvl w:val="0"/>
                <w:numId w:val="46"/>
              </w:numPr>
              <w:spacing w:before="0" w:after="0"/>
              <w:ind w:right="-450"/>
              <w:rPr>
                <w:rFonts w:ascii="Arial" w:hAnsi="Arial" w:cs="Arial"/>
                <w:color w:val="363534"/>
              </w:rPr>
            </w:pPr>
            <w:r w:rsidRPr="001C71FC">
              <w:rPr>
                <w:rFonts w:ascii="Arial" w:hAnsi="Arial" w:cs="Arial"/>
                <w:color w:val="363534"/>
              </w:rPr>
              <w:t>Energy</w:t>
            </w:r>
          </w:p>
          <w:p w14:paraId="0AAF272F" w14:textId="2357BD56" w:rsidR="009373AE" w:rsidRPr="001C71FC" w:rsidRDefault="001C71FC" w:rsidP="001C71FC">
            <w:pPr>
              <w:pStyle w:val="ListParagraph"/>
              <w:numPr>
                <w:ilvl w:val="0"/>
                <w:numId w:val="46"/>
              </w:numPr>
              <w:spacing w:before="0" w:after="0"/>
              <w:ind w:right="-450"/>
              <w:rPr>
                <w:rFonts w:ascii="Arial" w:hAnsi="Arial" w:cs="Arial"/>
                <w:color w:val="363534"/>
                <w:szCs w:val="22"/>
              </w:rPr>
            </w:pPr>
            <w:r w:rsidRPr="001C71FC">
              <w:rPr>
                <w:rFonts w:ascii="Arial" w:hAnsi="Arial" w:cs="Arial"/>
                <w:color w:val="363534"/>
              </w:rPr>
              <w:t xml:space="preserve">Barwon </w:t>
            </w:r>
            <w:proofErr w:type="gramStart"/>
            <w:r w:rsidRPr="001C71FC">
              <w:rPr>
                <w:rFonts w:ascii="Arial" w:hAnsi="Arial" w:cs="Arial"/>
                <w:color w:val="363534"/>
              </w:rPr>
              <w:t>South West</w:t>
            </w:r>
            <w:proofErr w:type="gramEnd"/>
            <w:r w:rsidRPr="001C71FC">
              <w:rPr>
                <w:rFonts w:ascii="Arial" w:hAnsi="Arial" w:cs="Arial"/>
                <w:color w:val="363534"/>
              </w:rPr>
              <w:t xml:space="preserve"> and Grampians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3E8E661" w:rsidR="00495B3B" w:rsidRPr="00495B3B" w:rsidRDefault="009C446C" w:rsidP="00495B3B">
            <w:pPr>
              <w:spacing w:before="0" w:after="0"/>
              <w:ind w:left="57" w:right="-450"/>
              <w:rPr>
                <w:rFonts w:ascii="Arial" w:hAnsi="Arial" w:cs="Arial"/>
                <w:color w:val="363534"/>
                <w:szCs w:val="22"/>
              </w:rPr>
            </w:pPr>
            <w:r>
              <w:rPr>
                <w:rFonts w:ascii="Arial" w:hAnsi="Arial" w:cs="Arial"/>
                <w:color w:val="363534"/>
                <w:szCs w:val="22"/>
              </w:rPr>
              <w:t>50822612</w:t>
            </w:r>
            <w:r w:rsidR="001C71FC">
              <w:rPr>
                <w:rFonts w:ascii="Arial" w:hAnsi="Arial" w:cs="Arial"/>
                <w:color w:val="363534"/>
                <w:szCs w:val="22"/>
              </w:rPr>
              <w:t xml:space="preserve"> and 50926241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77B36B4" w:rsidR="00495B3B" w:rsidRPr="00495B3B" w:rsidRDefault="00216CC1" w:rsidP="00495B3B">
            <w:pPr>
              <w:spacing w:before="0" w:after="0"/>
              <w:ind w:left="57" w:right="-450"/>
              <w:rPr>
                <w:rFonts w:ascii="Arial" w:hAnsi="Arial" w:cs="Arial"/>
                <w:color w:val="363534"/>
                <w:szCs w:val="22"/>
              </w:rPr>
            </w:pPr>
            <w:r>
              <w:rPr>
                <w:rFonts w:ascii="Arial" w:hAnsi="Arial" w:cs="Arial"/>
                <w:color w:val="363534"/>
                <w:szCs w:val="22"/>
              </w:rPr>
              <w:t>VPS</w:t>
            </w:r>
            <w:r w:rsidR="007D1716">
              <w:rPr>
                <w:rFonts w:ascii="Arial" w:hAnsi="Arial" w:cs="Arial"/>
                <w:color w:val="363534"/>
                <w:szCs w:val="22"/>
              </w:rPr>
              <w:t xml:space="preserve"> Grade </w:t>
            </w:r>
            <w:r>
              <w:rPr>
                <w:rFonts w:ascii="Arial" w:hAnsi="Arial" w:cs="Arial"/>
                <w:color w:val="363534"/>
                <w:szCs w:val="22"/>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0737E062" w:rsidR="00495B3B" w:rsidRPr="00495B3B" w:rsidRDefault="00815F47" w:rsidP="00495B3B">
            <w:pPr>
              <w:spacing w:before="0" w:after="0"/>
              <w:ind w:left="57" w:right="-450"/>
              <w:rPr>
                <w:rFonts w:ascii="Arial" w:hAnsi="Arial" w:cs="Arial"/>
                <w:color w:val="363534"/>
                <w:szCs w:val="22"/>
              </w:rPr>
            </w:pPr>
            <w:r w:rsidRPr="00815F47">
              <w:rPr>
                <w:rFonts w:ascii="Arial" w:hAnsi="Arial" w:cs="Arial"/>
                <w:color w:val="363534"/>
                <w:szCs w:val="22"/>
              </w:rPr>
              <w:t xml:space="preserve">$116,413 - $140,849 </w:t>
            </w:r>
            <w:r w:rsidR="007D1716">
              <w:rPr>
                <w:rFonts w:ascii="Arial" w:hAnsi="Arial" w:cs="Arial"/>
                <w:color w:val="363534"/>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58C52F33" w14:textId="77777777" w:rsidR="00495B3B" w:rsidRDefault="001C71FC"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Energy: </w:t>
            </w:r>
            <w:r w:rsidR="00BE766C">
              <w:rPr>
                <w:rFonts w:ascii="Arial" w:hAnsi="Arial" w:cs="Arial"/>
                <w:color w:val="363534"/>
                <w:szCs w:val="22"/>
              </w:rPr>
              <w:t xml:space="preserve">12-month </w:t>
            </w:r>
            <w:r w:rsidR="00495B3B" w:rsidRPr="00495B3B">
              <w:rPr>
                <w:rFonts w:ascii="Arial" w:hAnsi="Arial" w:cs="Arial"/>
                <w:color w:val="363534"/>
                <w:szCs w:val="22"/>
              </w:rPr>
              <w:t xml:space="preserve">Fixed Term until </w:t>
            </w:r>
            <w:r w:rsidR="00963DED">
              <w:rPr>
                <w:rFonts w:ascii="Arial" w:hAnsi="Arial" w:cs="Arial"/>
                <w:color w:val="363534"/>
                <w:szCs w:val="22"/>
              </w:rPr>
              <w:t>4 January 20</w:t>
            </w:r>
            <w:r w:rsidR="0075078E">
              <w:rPr>
                <w:rFonts w:ascii="Arial" w:hAnsi="Arial" w:cs="Arial"/>
                <w:color w:val="363534"/>
                <w:szCs w:val="22"/>
              </w:rPr>
              <w:t>28</w:t>
            </w:r>
          </w:p>
          <w:p w14:paraId="1BEB3C39" w14:textId="4645FF21" w:rsidR="001C71FC" w:rsidRPr="00495B3B" w:rsidRDefault="001C71FC"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Barwon </w:t>
            </w:r>
            <w:proofErr w:type="gramStart"/>
            <w:r>
              <w:rPr>
                <w:rFonts w:ascii="Arial" w:hAnsi="Arial" w:cs="Arial"/>
                <w:color w:val="363534"/>
                <w:szCs w:val="22"/>
              </w:rPr>
              <w:t>South West</w:t>
            </w:r>
            <w:proofErr w:type="gramEnd"/>
            <w:r>
              <w:rPr>
                <w:rFonts w:ascii="Arial" w:hAnsi="Arial" w:cs="Arial"/>
                <w:color w:val="363534"/>
                <w:szCs w:val="22"/>
              </w:rPr>
              <w:t xml:space="preserve"> and Grampians: </w:t>
            </w:r>
            <w:r w:rsidR="00281719">
              <w:rPr>
                <w:rFonts w:ascii="Arial" w:hAnsi="Arial" w:cs="Arial"/>
                <w:color w:val="363534"/>
                <w:szCs w:val="22"/>
              </w:rPr>
              <w:t>Fixed term until 30 Jan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65BA0641" w:rsidR="00495B3B" w:rsidRPr="00495B3B" w:rsidRDefault="00356016" w:rsidP="00495B3B">
            <w:pPr>
              <w:spacing w:before="0" w:after="0"/>
              <w:ind w:left="57" w:right="-450"/>
              <w:rPr>
                <w:rFonts w:ascii="Arial" w:hAnsi="Arial" w:cs="Arial"/>
                <w:color w:val="363534"/>
                <w:szCs w:val="22"/>
              </w:rPr>
            </w:pPr>
            <w:r w:rsidRPr="00356016">
              <w:rPr>
                <w:rFonts w:ascii="Arial" w:hAnsi="Arial" w:cs="Arial"/>
                <w:color w:val="363534"/>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EB2D421" w14:textId="69D4648B" w:rsidR="00A069A4" w:rsidRPr="00A069A4" w:rsidRDefault="00815F47" w:rsidP="00A069A4">
            <w:pPr>
              <w:spacing w:before="0" w:after="0"/>
              <w:ind w:right="-450"/>
              <w:rPr>
                <w:rFonts w:ascii="Arial" w:hAnsi="Arial" w:cs="Arial"/>
                <w:color w:val="363534"/>
                <w:szCs w:val="22"/>
              </w:rPr>
            </w:pPr>
            <w:r>
              <w:rPr>
                <w:rFonts w:ascii="Arial" w:hAnsi="Arial" w:cs="Arial"/>
                <w:color w:val="363534"/>
                <w:szCs w:val="22"/>
              </w:rPr>
              <w:t xml:space="preserve"> </w:t>
            </w:r>
            <w:r w:rsidR="00A069A4" w:rsidRPr="00A069A4">
              <w:rPr>
                <w:rFonts w:ascii="Arial" w:hAnsi="Arial" w:cs="Arial"/>
                <w:color w:val="363534"/>
                <w:szCs w:val="22"/>
              </w:rPr>
              <w:t>Strategic Communications Division</w:t>
            </w:r>
          </w:p>
          <w:p w14:paraId="20A96CCF" w14:textId="1620C02C" w:rsidR="00495B3B" w:rsidRPr="00495B3B" w:rsidRDefault="00A069A4" w:rsidP="00A069A4">
            <w:pPr>
              <w:spacing w:before="0" w:after="0"/>
              <w:ind w:left="57" w:right="-450"/>
              <w:rPr>
                <w:rFonts w:ascii="Arial" w:hAnsi="Arial" w:cs="Arial"/>
                <w:color w:val="363534"/>
                <w:szCs w:val="22"/>
              </w:rPr>
            </w:pPr>
            <w:r w:rsidRPr="00A069A4">
              <w:rPr>
                <w:rFonts w:ascii="Arial" w:hAnsi="Arial" w:cs="Arial"/>
                <w:color w:val="363534"/>
                <w:szCs w:val="22"/>
              </w:rPr>
              <w:t>Portfolio Communications Branch</w:t>
            </w:r>
            <w:r w:rsidR="00786031">
              <w:rPr>
                <w:rFonts w:ascii="Arial" w:hAnsi="Arial" w:cs="Arial"/>
                <w:color w:val="363534"/>
                <w:szCs w:val="22"/>
              </w:rPr>
              <w:t xml:space="preserve"> - Energy</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DBF9FE4" w:rsidR="00495B3B" w:rsidRPr="00495B3B" w:rsidRDefault="00916375" w:rsidP="00495B3B">
            <w:pPr>
              <w:spacing w:before="0" w:after="0"/>
              <w:ind w:left="57" w:right="-450"/>
              <w:rPr>
                <w:rFonts w:ascii="Arial" w:hAnsi="Arial" w:cs="Arial"/>
                <w:color w:val="363534"/>
                <w:szCs w:val="22"/>
              </w:rPr>
            </w:pPr>
            <w:r>
              <w:rPr>
                <w:rFonts w:ascii="Arial" w:hAnsi="Arial" w:cs="Arial"/>
                <w:color w:val="363534"/>
                <w:szCs w:val="22"/>
              </w:rPr>
              <w:t xml:space="preserve">Energy: </w:t>
            </w:r>
            <w:r w:rsidR="003A0317" w:rsidRPr="003A0317">
              <w:rPr>
                <w:rFonts w:ascii="Arial" w:hAnsi="Arial" w:cs="Arial"/>
                <w:color w:val="363534"/>
                <w:szCs w:val="22"/>
              </w:rPr>
              <w:t>2 Lonsdale Street, Melbourne</w:t>
            </w:r>
          </w:p>
          <w:p w14:paraId="3DF1171B" w14:textId="77777777" w:rsidR="00916375"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3A0317">
              <w:rPr>
                <w:rFonts w:ascii="Arial" w:hAnsi="Arial" w:cs="Arial"/>
                <w:color w:val="363534"/>
                <w:szCs w:val="22"/>
              </w:rPr>
              <w:fldChar w:fldCharType="begin">
                <w:ffData>
                  <w:name w:val=""/>
                  <w:enabled/>
                  <w:calcOnExit w:val="0"/>
                  <w:checkBox>
                    <w:size w:val="26"/>
                    <w:default w:val="1"/>
                  </w:checkBox>
                </w:ffData>
              </w:fldChar>
            </w:r>
            <w:r w:rsidR="003A0317">
              <w:rPr>
                <w:rFonts w:ascii="Arial" w:hAnsi="Arial" w:cs="Arial"/>
                <w:color w:val="363534"/>
                <w:szCs w:val="22"/>
              </w:rPr>
              <w:instrText xml:space="preserve"> FORMCHECKBOX </w:instrText>
            </w:r>
            <w:r w:rsidR="003A0317">
              <w:rPr>
                <w:rFonts w:ascii="Arial" w:hAnsi="Arial" w:cs="Arial"/>
                <w:color w:val="363534"/>
                <w:szCs w:val="22"/>
              </w:rPr>
            </w:r>
            <w:r w:rsidR="003A0317">
              <w:rPr>
                <w:rFonts w:ascii="Arial" w:hAnsi="Arial" w:cs="Arial"/>
                <w:color w:val="363534"/>
                <w:szCs w:val="22"/>
              </w:rPr>
              <w:fldChar w:fldCharType="separate"/>
            </w:r>
            <w:r w:rsidR="003A031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p w14:paraId="3A6D7EE9" w14:textId="77777777" w:rsidR="00916375" w:rsidRDefault="00916375" w:rsidP="00495B3B">
            <w:pPr>
              <w:spacing w:before="0" w:after="0"/>
              <w:ind w:left="57" w:right="-450"/>
              <w:rPr>
                <w:rFonts w:ascii="Arial" w:hAnsi="Arial" w:cs="Arial"/>
                <w:color w:val="363534"/>
                <w:szCs w:val="22"/>
              </w:rPr>
            </w:pPr>
          </w:p>
          <w:p w14:paraId="6DE68063" w14:textId="77777777" w:rsidR="00BD5663" w:rsidRPr="00495B3B" w:rsidRDefault="00DD01D9" w:rsidP="00BD5663">
            <w:pPr>
              <w:spacing w:before="0" w:after="0"/>
              <w:ind w:left="57" w:right="-450"/>
              <w:rPr>
                <w:rFonts w:ascii="Arial" w:hAnsi="Arial" w:cs="Arial"/>
                <w:color w:val="363534"/>
                <w:szCs w:val="22"/>
              </w:rPr>
            </w:pPr>
            <w:r>
              <w:rPr>
                <w:rFonts w:ascii="Arial" w:hAnsi="Arial" w:cs="Arial"/>
                <w:color w:val="363534"/>
                <w:szCs w:val="22"/>
              </w:rPr>
              <w:t xml:space="preserve">Barwon </w:t>
            </w:r>
            <w:proofErr w:type="gramStart"/>
            <w:r>
              <w:rPr>
                <w:rFonts w:ascii="Arial" w:hAnsi="Arial" w:cs="Arial"/>
                <w:color w:val="363534"/>
                <w:szCs w:val="22"/>
              </w:rPr>
              <w:t>South West</w:t>
            </w:r>
            <w:proofErr w:type="gramEnd"/>
            <w:r>
              <w:rPr>
                <w:rFonts w:ascii="Arial" w:hAnsi="Arial" w:cs="Arial"/>
                <w:color w:val="363534"/>
                <w:szCs w:val="22"/>
              </w:rPr>
              <w:t xml:space="preserve"> and Grampians: </w:t>
            </w:r>
            <w:r w:rsidR="00BD5663" w:rsidRPr="00495B3B">
              <w:rPr>
                <w:rFonts w:ascii="Arial" w:hAnsi="Arial" w:cs="Arial"/>
                <w:color w:val="363534"/>
                <w:szCs w:val="22"/>
              </w:rPr>
              <w:t xml:space="preserve">Flexible within </w:t>
            </w:r>
            <w:r w:rsidR="00BD5663">
              <w:rPr>
                <w:rFonts w:ascii="Arial" w:hAnsi="Arial" w:cs="Arial"/>
                <w:color w:val="363534"/>
                <w:szCs w:val="22"/>
              </w:rPr>
              <w:t xml:space="preserve">Barwon </w:t>
            </w:r>
            <w:proofErr w:type="gramStart"/>
            <w:r w:rsidR="00BD5663">
              <w:rPr>
                <w:rFonts w:ascii="Arial" w:hAnsi="Arial" w:cs="Arial"/>
                <w:color w:val="363534"/>
                <w:szCs w:val="22"/>
              </w:rPr>
              <w:t>South West</w:t>
            </w:r>
            <w:proofErr w:type="gramEnd"/>
            <w:r w:rsidR="00BD5663">
              <w:rPr>
                <w:rFonts w:ascii="Arial" w:hAnsi="Arial" w:cs="Arial"/>
                <w:color w:val="363534"/>
                <w:szCs w:val="22"/>
              </w:rPr>
              <w:t>/Grampians regions</w:t>
            </w:r>
            <w:r w:rsidR="00BD5663" w:rsidRPr="00495B3B">
              <w:rPr>
                <w:rFonts w:ascii="Arial" w:hAnsi="Arial" w:cs="Arial"/>
                <w:color w:val="363534"/>
                <w:szCs w:val="22"/>
              </w:rPr>
              <w:t xml:space="preserve"> </w:t>
            </w:r>
            <w:r w:rsidR="00BD5663">
              <w:rPr>
                <w:rFonts w:ascii="Arial" w:hAnsi="Arial" w:cs="Arial"/>
                <w:color w:val="363534"/>
                <w:szCs w:val="22"/>
              </w:rPr>
              <w:t>– Ballarat/Geelong preferred</w:t>
            </w:r>
          </w:p>
          <w:p w14:paraId="3B7CA3B3" w14:textId="3ED8386C" w:rsidR="00495B3B" w:rsidRPr="00495B3B" w:rsidRDefault="00BD5663" w:rsidP="00BD5663">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r w:rsidR="00495B3B" w:rsidRPr="00495B3B">
              <w:rPr>
                <w:rFonts w:ascii="Arial" w:hAnsi="Arial" w:cs="Arial"/>
                <w:color w:val="363534"/>
                <w:szCs w:val="22"/>
              </w:rPr>
              <w:t xml:space="preserve">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3615859" w:rsidR="00495B3B" w:rsidRPr="00495B3B" w:rsidRDefault="00383C84"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Communications and Media Manager</w:t>
            </w:r>
            <w:r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7B18E8D2" w14:textId="77777777" w:rsidR="00495B3B" w:rsidRDefault="00281719"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Energy: 0 direct reports</w:t>
            </w:r>
          </w:p>
          <w:p w14:paraId="3B39DD97" w14:textId="0DFDF7DA" w:rsidR="00281719" w:rsidRPr="00495B3B" w:rsidRDefault="00281719"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Barwon </w:t>
            </w:r>
            <w:proofErr w:type="gramStart"/>
            <w:r>
              <w:rPr>
                <w:rFonts w:ascii="Arial" w:hAnsi="Arial" w:cs="Arial"/>
                <w:color w:val="363534"/>
                <w:szCs w:val="22"/>
              </w:rPr>
              <w:t>South West</w:t>
            </w:r>
            <w:proofErr w:type="gramEnd"/>
            <w:r>
              <w:rPr>
                <w:rFonts w:ascii="Arial" w:hAnsi="Arial" w:cs="Arial"/>
                <w:color w:val="363534"/>
                <w:szCs w:val="22"/>
              </w:rPr>
              <w:t xml:space="preserve"> and Grampians: </w:t>
            </w:r>
            <w:r w:rsidR="00916375">
              <w:rPr>
                <w:rFonts w:ascii="Arial" w:hAnsi="Arial" w:cs="Arial"/>
                <w:color w:val="363534"/>
                <w:szCs w:val="22"/>
              </w:rPr>
              <w:t>1 direct report</w:t>
            </w:r>
          </w:p>
        </w:tc>
      </w:tr>
      <w:tr w:rsidR="00AA4A47" w:rsidRPr="00495B3B" w14:paraId="70C7CF88" w14:textId="77777777" w:rsidTr="00495B3B">
        <w:trPr>
          <w:trHeight w:val="399"/>
        </w:trPr>
        <w:tc>
          <w:tcPr>
            <w:tcW w:w="2580" w:type="dxa"/>
            <w:tcBorders>
              <w:top w:val="nil"/>
              <w:bottom w:val="nil"/>
              <w:right w:val="nil"/>
            </w:tcBorders>
            <w:vAlign w:val="center"/>
          </w:tcPr>
          <w:p w14:paraId="58989FFF" w14:textId="77777777" w:rsidR="00AA4A47" w:rsidRPr="00495B3B" w:rsidRDefault="00AA4A47" w:rsidP="00AA4A4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F2355A9" w:rsidR="007149AA" w:rsidRPr="00495B3B" w:rsidRDefault="007149AA" w:rsidP="00AA4A47">
            <w:pPr>
              <w:spacing w:before="0" w:after="0"/>
              <w:ind w:left="57" w:right="-450"/>
              <w:rPr>
                <w:rFonts w:ascii="Arial" w:hAnsi="Arial" w:cs="Arial"/>
                <w:color w:val="363534"/>
                <w:szCs w:val="22"/>
              </w:rPr>
            </w:pPr>
            <w:r w:rsidRPr="007149AA">
              <w:rPr>
                <w:rFonts w:ascii="Arial" w:hAnsi="Arial" w:cs="Arial"/>
                <w:color w:val="363534"/>
                <w:szCs w:val="22"/>
              </w:rPr>
              <w:t>Rod Curtis, Communications and Media Manager - 0448 073 638</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51BC3B5" w14:textId="77777777" w:rsidR="00EA35D3" w:rsidRPr="00EA35D3" w:rsidRDefault="00EA35D3" w:rsidP="00C05329">
      <w:pPr>
        <w:spacing w:before="160" w:after="160" w:line="240" w:lineRule="auto"/>
        <w:rPr>
          <w:rFonts w:ascii="Arial" w:hAnsi="Arial" w:cs="Arial"/>
          <w:noProof/>
          <w:color w:val="363534"/>
          <w:szCs w:val="22"/>
          <w:lang w:eastAsia="zh-CN"/>
        </w:rPr>
      </w:pPr>
      <w:r w:rsidRPr="00EA35D3">
        <w:rPr>
          <w:rFonts w:ascii="Arial" w:hAnsi="Arial" w:cs="Arial"/>
          <w:noProof/>
          <w:color w:val="363534"/>
          <w:szCs w:val="22"/>
          <w:lang w:eastAsia="zh-CN"/>
        </w:rPr>
        <w:t>The Senior Communications and Media Adviser delivers innovative, high-quality and effective communications and media solutions for DEECA portfolios, to support and promote the achievement of government priorities and the department’s objectives.</w:t>
      </w:r>
    </w:p>
    <w:p w14:paraId="652FA5F5" w14:textId="77777777" w:rsidR="00EA35D3" w:rsidRPr="00EA35D3" w:rsidRDefault="00EA35D3" w:rsidP="00C05329">
      <w:pPr>
        <w:spacing w:before="160" w:after="160" w:line="240" w:lineRule="auto"/>
        <w:rPr>
          <w:rFonts w:ascii="Arial" w:hAnsi="Arial" w:cs="Arial"/>
          <w:noProof/>
          <w:color w:val="363534"/>
          <w:szCs w:val="22"/>
          <w:lang w:eastAsia="zh-CN"/>
        </w:rPr>
      </w:pPr>
      <w:r w:rsidRPr="00EA35D3">
        <w:rPr>
          <w:rFonts w:ascii="Arial" w:hAnsi="Arial" w:cs="Arial"/>
          <w:noProof/>
          <w:color w:val="363534"/>
          <w:szCs w:val="22"/>
          <w:lang w:eastAsia="zh-CN"/>
        </w:rPr>
        <w:t xml:space="preserve">Reporting to the portfolio Communications and Media Manager, the Senior Communications and Media Adviser delivers high-level communications advice and activities for policies, programs, initiatives and ministerial events. This includes identifying opportunities and potential risks and tailoring communication approaches for various audiences, channels and stakeholders. </w:t>
      </w:r>
    </w:p>
    <w:p w14:paraId="6FFE9279" w14:textId="77777777" w:rsidR="00EA35D3" w:rsidRPr="00EA35D3" w:rsidRDefault="00EA35D3" w:rsidP="00C05329">
      <w:pPr>
        <w:spacing w:before="160" w:after="160" w:line="240" w:lineRule="auto"/>
        <w:rPr>
          <w:rFonts w:ascii="Arial" w:hAnsi="Arial" w:cs="Arial"/>
          <w:noProof/>
          <w:color w:val="363534"/>
          <w:szCs w:val="22"/>
          <w:lang w:eastAsia="zh-CN"/>
        </w:rPr>
      </w:pPr>
      <w:r w:rsidRPr="00EA35D3">
        <w:rPr>
          <w:rFonts w:ascii="Arial" w:hAnsi="Arial" w:cs="Arial"/>
          <w:noProof/>
          <w:color w:val="363534"/>
          <w:szCs w:val="22"/>
          <w:lang w:eastAsia="zh-CN"/>
        </w:rPr>
        <w:t xml:space="preserve">This is a senior role within the team that supports the manager, demonstrating value add and achieving buy-in for strategic approaches. </w:t>
      </w:r>
    </w:p>
    <w:p w14:paraId="1446306F" w14:textId="77777777" w:rsidR="00EA35D3" w:rsidRPr="00EA35D3" w:rsidRDefault="00EA35D3" w:rsidP="00C05329">
      <w:pPr>
        <w:spacing w:before="160" w:after="160" w:line="240" w:lineRule="auto"/>
        <w:rPr>
          <w:rFonts w:ascii="Arial" w:hAnsi="Arial" w:cs="Arial"/>
          <w:noProof/>
          <w:color w:val="363534"/>
          <w:szCs w:val="22"/>
          <w:lang w:eastAsia="zh-CN"/>
        </w:rPr>
      </w:pPr>
      <w:r w:rsidRPr="00EA35D3">
        <w:rPr>
          <w:rFonts w:ascii="Arial" w:hAnsi="Arial" w:cs="Arial"/>
          <w:noProof/>
          <w:color w:val="363534"/>
          <w:szCs w:val="22"/>
          <w:lang w:eastAsia="zh-CN"/>
        </w:rPr>
        <w:t xml:space="preserve">Central to this role is building strong partnerships and positive working relationships with colleagues across the division, portfolio groups and partner agencies to deliver outcomes and support best-practice communication. </w:t>
      </w:r>
    </w:p>
    <w:p w14:paraId="2F22F902" w14:textId="6937723E" w:rsidR="00B2478D" w:rsidRDefault="00EA35D3" w:rsidP="00C05329">
      <w:pPr>
        <w:keepNext/>
        <w:spacing w:before="160" w:after="160" w:line="240" w:lineRule="auto"/>
        <w:rPr>
          <w:rFonts w:ascii="Arial" w:hAnsi="Arial" w:cs="Arial"/>
          <w:noProof/>
          <w:color w:val="363534"/>
          <w:szCs w:val="22"/>
          <w:lang w:eastAsia="zh-CN"/>
        </w:rPr>
      </w:pPr>
      <w:r w:rsidRPr="00EA35D3">
        <w:rPr>
          <w:rFonts w:ascii="Arial" w:hAnsi="Arial" w:cs="Arial"/>
          <w:noProof/>
          <w:color w:val="363534"/>
          <w:szCs w:val="22"/>
          <w:lang w:eastAsia="zh-CN"/>
        </w:rPr>
        <w:lastRenderedPageBreak/>
        <w:t>The successful applicant will work effectively as a member of a team, enjoy flexible working arrangements and undertake a wide variety of work across the division.</w:t>
      </w:r>
    </w:p>
    <w:p w14:paraId="58DC4D2B" w14:textId="77777777" w:rsidR="00B2478D" w:rsidRDefault="00B2478D" w:rsidP="00EA35D3">
      <w:pPr>
        <w:keepNext/>
        <w:spacing w:line="240" w:lineRule="auto"/>
        <w:rPr>
          <w:rFonts w:ascii="Arial" w:hAnsi="Arial" w:cs="Arial"/>
          <w:noProof/>
          <w:color w:val="363534"/>
          <w:szCs w:val="22"/>
          <w:lang w:eastAsia="zh-CN"/>
        </w:rPr>
      </w:pPr>
    </w:p>
    <w:p w14:paraId="1B3F576A" w14:textId="482FAEC1" w:rsidR="00495B3B" w:rsidRPr="00815F47" w:rsidRDefault="00495B3B" w:rsidP="00815F47">
      <w:pPr>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26BA0A0B" w14:textId="77777777" w:rsidR="00B2478D" w:rsidRDefault="00B2478D" w:rsidP="00B2478D">
      <w:pPr>
        <w:pStyle w:val="BoldBodyText"/>
      </w:pPr>
      <w:r>
        <w:t>The Group</w:t>
      </w:r>
    </w:p>
    <w:p w14:paraId="4A201AA4" w14:textId="77777777" w:rsidR="00B2478D" w:rsidRDefault="00B2478D" w:rsidP="00B2478D">
      <w:pPr>
        <w:pStyle w:val="Heading5"/>
        <w:rPr>
          <w:rStyle w:val="normaltextrun"/>
          <w:rFonts w:ascii="Arial" w:eastAsia="Times New Roman" w:hAnsi="Arial" w:cs="Times New Roman"/>
          <w:b w:val="0"/>
          <w:iCs w:val="0"/>
          <w:color w:val="000000"/>
          <w:sz w:val="20"/>
          <w:shd w:val="clear" w:color="auto" w:fill="FFFFFF"/>
        </w:rPr>
      </w:pPr>
      <w:r w:rsidRPr="009C0B5E">
        <w:rPr>
          <w:rStyle w:val="normaltextrun"/>
          <w:rFonts w:ascii="Arial" w:eastAsia="Times New Roman" w:hAnsi="Arial" w:cs="Times New Roman"/>
          <w:b w:val="0"/>
          <w:iCs w:val="0"/>
          <w:color w:val="000000"/>
          <w:sz w:val="20"/>
          <w:shd w:val="clear" w:color="auto" w:fill="FFFFFF"/>
        </w:rPr>
        <w:t xml:space="preserve">Corporate Services provides advice and support to all DEECA groups, as a partner in the delivery of projects, programs, and services. The group delivers whole-of-department corporate functions including legal and governance services, risk and audit, finance, infrastructure and facilities, procurement, information services, </w:t>
      </w:r>
      <w:r>
        <w:rPr>
          <w:rStyle w:val="normaltextrun"/>
          <w:rFonts w:ascii="Arial" w:eastAsia="Times New Roman" w:hAnsi="Arial" w:cs="Times New Roman"/>
          <w:b w:val="0"/>
          <w:iCs w:val="0"/>
          <w:color w:val="000000"/>
          <w:sz w:val="20"/>
          <w:shd w:val="clear" w:color="auto" w:fill="FFFFFF"/>
        </w:rPr>
        <w:t>strategic communications</w:t>
      </w:r>
      <w:r w:rsidRPr="009C0B5E">
        <w:rPr>
          <w:rStyle w:val="normaltextrun"/>
          <w:rFonts w:ascii="Arial" w:eastAsia="Times New Roman" w:hAnsi="Arial" w:cs="Times New Roman"/>
          <w:b w:val="0"/>
          <w:iCs w:val="0"/>
          <w:color w:val="000000"/>
          <w:sz w:val="20"/>
          <w:shd w:val="clear" w:color="auto" w:fill="FFFFFF"/>
        </w:rPr>
        <w:t xml:space="preserve"> (including the Customer Contact Centre), strategy and performance as well as people and culture services and transformation. </w:t>
      </w:r>
    </w:p>
    <w:p w14:paraId="4CAAECD4" w14:textId="77777777" w:rsidR="00B2478D" w:rsidRDefault="00B2478D" w:rsidP="00B2478D">
      <w:pPr>
        <w:pStyle w:val="BoldBodyText"/>
      </w:pPr>
      <w:r>
        <w:t>The Division</w:t>
      </w:r>
    </w:p>
    <w:p w14:paraId="544C6665" w14:textId="77777777" w:rsidR="00B2478D" w:rsidRPr="0095758B" w:rsidRDefault="00B2478D" w:rsidP="00C05329">
      <w:pPr>
        <w:pStyle w:val="DTPLIheadinggreen"/>
        <w:spacing w:before="120"/>
        <w:rPr>
          <w:rFonts w:ascii="Arial" w:hAnsi="Arial" w:cs="Times New Roman"/>
          <w:color w:val="000000"/>
          <w:sz w:val="20"/>
          <w:shd w:val="clear" w:color="auto" w:fill="FFFFFF"/>
        </w:rPr>
      </w:pPr>
      <w:r>
        <w:rPr>
          <w:rFonts w:ascii="Arial" w:hAnsi="Arial" w:cs="Times New Roman"/>
          <w:color w:val="000000"/>
          <w:sz w:val="20"/>
          <w:shd w:val="clear" w:color="auto" w:fill="FFFFFF"/>
        </w:rPr>
        <w:t xml:space="preserve">The Strategic Communications Division works </w:t>
      </w:r>
      <w:r w:rsidRPr="0095758B">
        <w:rPr>
          <w:rFonts w:ascii="Arial" w:hAnsi="Arial" w:cs="Times New Roman"/>
          <w:color w:val="000000"/>
          <w:sz w:val="20"/>
          <w:shd w:val="clear" w:color="auto" w:fill="FFFFFF"/>
        </w:rPr>
        <w:t xml:space="preserve">with groups across the department to deliver end-to-end communications with aligned messaging and using a variety of channels. </w:t>
      </w:r>
    </w:p>
    <w:p w14:paraId="12010151" w14:textId="77777777" w:rsidR="00B2478D" w:rsidRPr="0095758B" w:rsidRDefault="00B2478D" w:rsidP="00C05329">
      <w:pPr>
        <w:pStyle w:val="DTPLIheadinggreen"/>
        <w:spacing w:before="120"/>
        <w:rPr>
          <w:rFonts w:ascii="Arial" w:hAnsi="Arial" w:cs="Times New Roman"/>
          <w:color w:val="000000"/>
          <w:sz w:val="20"/>
          <w:shd w:val="clear" w:color="auto" w:fill="FFFFFF"/>
        </w:rPr>
      </w:pPr>
      <w:r w:rsidRPr="0095758B">
        <w:rPr>
          <w:rFonts w:ascii="Arial" w:hAnsi="Arial" w:cs="Times New Roman"/>
          <w:color w:val="000000"/>
          <w:sz w:val="20"/>
          <w:shd w:val="clear" w:color="auto" w:fill="FFFFFF"/>
        </w:rPr>
        <w:t xml:space="preserve">Our role is to build trust and protect DEECA’s reputation while proactively communicating the initiatives, projects and investment that create a more liveable and inclusive Victoria with thriving, productive and sustainable communities, environments and industries. </w:t>
      </w:r>
    </w:p>
    <w:p w14:paraId="4B9C44FC" w14:textId="77777777" w:rsidR="00B2478D" w:rsidRDefault="00B2478D" w:rsidP="00C05329">
      <w:pPr>
        <w:pStyle w:val="DTPLIheadinggreen"/>
        <w:spacing w:before="120"/>
        <w:rPr>
          <w:rFonts w:ascii="Arial" w:hAnsi="Arial" w:cs="Times New Roman"/>
          <w:color w:val="000000"/>
          <w:sz w:val="20"/>
          <w:shd w:val="clear" w:color="auto" w:fill="FFFFFF"/>
        </w:rPr>
      </w:pPr>
      <w:r w:rsidRPr="0095758B">
        <w:rPr>
          <w:rFonts w:ascii="Arial" w:hAnsi="Arial" w:cs="Times New Roman"/>
          <w:color w:val="000000"/>
          <w:sz w:val="20"/>
          <w:shd w:val="clear" w:color="auto" w:fill="FFFFFF"/>
        </w:rPr>
        <w:t xml:space="preserve">We are responsible for DEECA’s strategic and corporate communication strategy and delivery; brand and campaign management; digital strategy and governance, content and channel management; media relations including liaison Ministerial Offices and Premier’s Media Unit, as well as providing selected creative services, design and production on a fee for service basis. </w:t>
      </w:r>
    </w:p>
    <w:p w14:paraId="450F591B" w14:textId="77777777" w:rsidR="00B2478D" w:rsidRPr="00484429" w:rsidRDefault="00B2478D" w:rsidP="00B2478D">
      <w:pPr>
        <w:pStyle w:val="BoldBodyText"/>
        <w:rPr>
          <w:rFonts w:asciiTheme="majorHAnsi" w:hAnsiTheme="majorHAnsi" w:cstheme="majorHAnsi"/>
        </w:rPr>
      </w:pPr>
      <w:r w:rsidRPr="66A08242">
        <w:t>​</w:t>
      </w:r>
      <w:r w:rsidRPr="66A08242">
        <w:rPr>
          <w:rFonts w:asciiTheme="majorHAnsi" w:eastAsiaTheme="majorEastAsia" w:hAnsiTheme="majorHAnsi" w:cstheme="majorBidi"/>
          <w:b/>
          <w:color w:val="201547" w:themeColor="accent4"/>
        </w:rPr>
        <w:t>The Branch</w:t>
      </w:r>
    </w:p>
    <w:p w14:paraId="78DA2750" w14:textId="77777777" w:rsidR="00B2478D" w:rsidRPr="007E32DD" w:rsidRDefault="00B2478D" w:rsidP="00C05329">
      <w:pPr>
        <w:pStyle w:val="BodyText"/>
        <w:spacing w:line="240" w:lineRule="auto"/>
      </w:pPr>
      <w:r>
        <w:t>The Portfolio Communications Branch provides expert communications advice and strategy development, working as a strategic partner with DEECA’s groups, ministerial offices and portfolio entities to tell the DEECA story with a focus on promoting portfolio-led projects and initiatives.</w:t>
      </w:r>
    </w:p>
    <w:p w14:paraId="64232557" w14:textId="77777777" w:rsidR="00B2478D" w:rsidRPr="007E32DD" w:rsidRDefault="00B2478D" w:rsidP="00C05329">
      <w:pPr>
        <w:pStyle w:val="BodyText"/>
        <w:spacing w:line="240" w:lineRule="auto"/>
      </w:pPr>
      <w:r>
        <w:t>The Branch delivers end-to-end communications strategies and campaigns, media and issues management, and communications activities and solutions across a variety of channels and mediums.</w:t>
      </w:r>
    </w:p>
    <w:p w14:paraId="68094B95" w14:textId="323141E7" w:rsidR="00495B3B" w:rsidRPr="00495B3B" w:rsidRDefault="00495B3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833E8D9" w14:textId="77777777" w:rsidR="00A90005" w:rsidRPr="00D33D97" w:rsidRDefault="00A90005" w:rsidP="00C05329">
      <w:pPr>
        <w:pStyle w:val="ListParagraph"/>
        <w:numPr>
          <w:ilvl w:val="0"/>
          <w:numId w:val="45"/>
        </w:numPr>
        <w:spacing w:line="240" w:lineRule="auto"/>
        <w:ind w:left="357" w:hanging="357"/>
        <w:contextualSpacing w:val="0"/>
      </w:pPr>
      <w:r w:rsidRPr="13D10B36">
        <w:rPr>
          <w:rFonts w:ascii="Arial" w:hAnsi="Arial"/>
          <w:color w:val="000000"/>
          <w:lang w:eastAsia="zh-CN"/>
        </w:rPr>
        <w:t>Develop, deliver and evaluate end-to-end strategic communications plans and strategies for the relevant portfolios to tell the DEECA story</w:t>
      </w:r>
      <w:r>
        <w:t xml:space="preserve"> </w:t>
      </w:r>
      <w:r w:rsidRPr="13D10B36">
        <w:rPr>
          <w:rFonts w:ascii="Arial" w:hAnsi="Arial"/>
          <w:color w:val="000000"/>
          <w:lang w:eastAsia="zh-CN"/>
        </w:rPr>
        <w:t>through media, social, digital and other mediums.</w:t>
      </w:r>
    </w:p>
    <w:p w14:paraId="1A78948B" w14:textId="77777777" w:rsidR="00A90005" w:rsidRPr="00544AF7" w:rsidRDefault="00A90005" w:rsidP="00C05329">
      <w:pPr>
        <w:pStyle w:val="ListParagraph"/>
        <w:numPr>
          <w:ilvl w:val="0"/>
          <w:numId w:val="45"/>
        </w:numPr>
        <w:spacing w:line="240" w:lineRule="auto"/>
        <w:ind w:left="357" w:hanging="357"/>
        <w:contextualSpacing w:val="0"/>
        <w:rPr>
          <w:rFonts w:ascii="Arial" w:hAnsi="Arial"/>
          <w:color w:val="000000"/>
          <w:lang w:eastAsia="zh-CN"/>
        </w:rPr>
      </w:pPr>
      <w:r w:rsidRPr="13D10B36">
        <w:rPr>
          <w:rFonts w:ascii="Arial" w:hAnsi="Arial"/>
          <w:color w:val="000000"/>
          <w:lang w:eastAsia="zh-CN"/>
        </w:rPr>
        <w:t xml:space="preserve">Develop and deliver high-quality communications materials to support strategy implementation, working within DEECA and whole-of-Victorian Government strategic communications, media and stakeholder engagement frameworks. </w:t>
      </w:r>
    </w:p>
    <w:p w14:paraId="1EE74575" w14:textId="77777777" w:rsidR="00A90005" w:rsidRDefault="00A90005" w:rsidP="00C05329">
      <w:pPr>
        <w:pStyle w:val="ListParagraph"/>
        <w:numPr>
          <w:ilvl w:val="0"/>
          <w:numId w:val="45"/>
        </w:numPr>
        <w:spacing w:line="240" w:lineRule="auto"/>
        <w:ind w:left="357" w:hanging="357"/>
        <w:contextualSpacing w:val="0"/>
        <w:rPr>
          <w:rFonts w:ascii="Arial" w:hAnsi="Arial"/>
          <w:color w:val="000000"/>
          <w:lang w:eastAsia="zh-CN"/>
        </w:rPr>
      </w:pPr>
      <w:r w:rsidRPr="13D10B36">
        <w:rPr>
          <w:rFonts w:ascii="Arial" w:hAnsi="Arial"/>
          <w:color w:val="000000"/>
          <w:lang w:eastAsia="zh-CN"/>
        </w:rPr>
        <w:t xml:space="preserve">Establish and maintain effective working relationships with the DEECA Strategic Communications division, senior departmental stakeholders and portfolio agencies to ensure alignment of portfolio communications, working collaboratively to deliver cross-portfolio activities as required. </w:t>
      </w:r>
    </w:p>
    <w:p w14:paraId="29604C62" w14:textId="77777777" w:rsidR="00A90005" w:rsidRDefault="00A90005" w:rsidP="00C05329">
      <w:pPr>
        <w:pStyle w:val="ListParagraph"/>
        <w:numPr>
          <w:ilvl w:val="0"/>
          <w:numId w:val="45"/>
        </w:numPr>
        <w:spacing w:line="240" w:lineRule="auto"/>
        <w:ind w:left="357" w:hanging="357"/>
        <w:contextualSpacing w:val="0"/>
        <w:rPr>
          <w:rFonts w:eastAsiaTheme="minorEastAsia" w:cstheme="minorBidi"/>
        </w:rPr>
      </w:pPr>
      <w:r w:rsidRPr="13D10B36">
        <w:rPr>
          <w:rFonts w:ascii="Arial" w:hAnsi="Arial"/>
          <w:color w:val="000000"/>
          <w:lang w:eastAsia="zh-CN"/>
        </w:rPr>
        <w:t xml:space="preserve">Provide strategic communications advice to senior stakeholders, acting as a strategic partner to identify potential opportunities and manage reputational issues. </w:t>
      </w:r>
    </w:p>
    <w:p w14:paraId="6E5F0BE3" w14:textId="77777777" w:rsidR="00A90005" w:rsidRDefault="00A90005" w:rsidP="00C05329">
      <w:pPr>
        <w:pStyle w:val="ListParagraph"/>
        <w:numPr>
          <w:ilvl w:val="0"/>
          <w:numId w:val="45"/>
        </w:numPr>
        <w:spacing w:line="240" w:lineRule="auto"/>
        <w:ind w:left="357" w:hanging="357"/>
        <w:contextualSpacing w:val="0"/>
        <w:rPr>
          <w:rFonts w:eastAsiaTheme="minorEastAsia" w:cstheme="minorBidi"/>
        </w:rPr>
      </w:pPr>
      <w:r w:rsidRPr="13D10B36">
        <w:rPr>
          <w:rFonts w:ascii="Arial" w:hAnsi="Arial"/>
          <w:color w:val="000000"/>
          <w:lang w:eastAsia="zh-CN"/>
        </w:rPr>
        <w:t xml:space="preserve">Ensure that day to day work is in line with the portfolio communication team strategy, working closely with the manager to ensure continuity of workflow and output. </w:t>
      </w:r>
    </w:p>
    <w:p w14:paraId="1AEE2617" w14:textId="3778C20F" w:rsidR="00495B3B" w:rsidRPr="00C05329" w:rsidRDefault="00A90005" w:rsidP="00C05329">
      <w:pPr>
        <w:pStyle w:val="ListParagraph"/>
        <w:numPr>
          <w:ilvl w:val="0"/>
          <w:numId w:val="45"/>
        </w:numPr>
        <w:spacing w:line="240" w:lineRule="auto"/>
        <w:ind w:left="357" w:hanging="357"/>
        <w:contextualSpacing w:val="0"/>
        <w:rPr>
          <w:rFonts w:eastAsiaTheme="minorEastAsia" w:cstheme="minorBidi"/>
        </w:rPr>
      </w:pPr>
      <w:r w:rsidRPr="13D10B36">
        <w:rPr>
          <w:rFonts w:eastAsiaTheme="minorEastAsia" w:cstheme="minorBidi"/>
          <w:color w:val="000000"/>
        </w:rPr>
        <w:t>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7F9A219" w14:textId="77777777" w:rsidR="0074320D" w:rsidRPr="00495B3B" w:rsidRDefault="0074320D" w:rsidP="0074320D">
      <w:pPr>
        <w:spacing w:before="0" w:after="0"/>
        <w:rPr>
          <w:rFonts w:ascii="Arial" w:hAnsi="Arial" w:cs="Arial"/>
          <w:color w:val="363534"/>
          <w:szCs w:val="22"/>
        </w:rPr>
      </w:pPr>
      <w:bookmarkStart w:id="2" w:name="_Hlk102550785"/>
      <w:r w:rsidRPr="00495B3B">
        <w:rPr>
          <w:rFonts w:ascii="Arial" w:hAnsi="Arial" w:cs="Arial"/>
          <w:color w:val="363534"/>
          <w:szCs w:val="22"/>
        </w:rPr>
        <w:t>The key selection criteria specified below outline the capabilities required for the position.</w:t>
      </w:r>
    </w:p>
    <w:p w14:paraId="0ECC3D0D" w14:textId="77777777" w:rsidR="0074320D" w:rsidRDefault="0074320D" w:rsidP="0074320D">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C4ED664" w14:textId="77777777" w:rsidR="0074320D" w:rsidRPr="001E3470" w:rsidRDefault="0074320D" w:rsidP="0074320D">
      <w:pPr>
        <w:numPr>
          <w:ilvl w:val="0"/>
          <w:numId w:val="45"/>
        </w:numPr>
        <w:tabs>
          <w:tab w:val="num" w:pos="360"/>
        </w:tabs>
        <w:spacing w:before="0" w:line="240" w:lineRule="auto"/>
      </w:pPr>
      <w:r w:rsidRPr="001E3470">
        <w:t xml:space="preserve">A relevant tertiary degree or industry recognised qualification in communications or public relations (or similar) would be well regarded.  </w:t>
      </w:r>
    </w:p>
    <w:p w14:paraId="07839CCA" w14:textId="77777777" w:rsidR="0074320D" w:rsidRPr="001E3470" w:rsidRDefault="0074320D" w:rsidP="0074320D">
      <w:pPr>
        <w:numPr>
          <w:ilvl w:val="0"/>
          <w:numId w:val="45"/>
        </w:numPr>
        <w:tabs>
          <w:tab w:val="num" w:pos="360"/>
        </w:tabs>
        <w:spacing w:before="0" w:line="240" w:lineRule="auto"/>
      </w:pPr>
      <w:r w:rsidRPr="001E3470">
        <w:lastRenderedPageBreak/>
        <w:t xml:space="preserve">Minimum five years’ experience spanning communications, media and marketing. </w:t>
      </w:r>
    </w:p>
    <w:p w14:paraId="5F22986B" w14:textId="77777777" w:rsidR="0074320D" w:rsidRPr="001E3470" w:rsidRDefault="0074320D" w:rsidP="0074320D">
      <w:pPr>
        <w:numPr>
          <w:ilvl w:val="0"/>
          <w:numId w:val="45"/>
        </w:numPr>
        <w:tabs>
          <w:tab w:val="num" w:pos="360"/>
        </w:tabs>
        <w:spacing w:before="0" w:line="240" w:lineRule="auto"/>
      </w:pPr>
      <w:r w:rsidRPr="001E3470">
        <w:t>Contemporary knowledge of strategic communications and media channels and processes.</w:t>
      </w:r>
    </w:p>
    <w:p w14:paraId="4D3E3310" w14:textId="77777777" w:rsidR="0074320D" w:rsidRDefault="0074320D" w:rsidP="0074320D">
      <w:pPr>
        <w:numPr>
          <w:ilvl w:val="0"/>
          <w:numId w:val="45"/>
        </w:numPr>
        <w:tabs>
          <w:tab w:val="num" w:pos="360"/>
        </w:tabs>
        <w:spacing w:before="0" w:line="240" w:lineRule="auto"/>
      </w:pPr>
      <w:r w:rsidRPr="001E3470">
        <w:t>Sound knowledge of and experience working in government is preferred.</w:t>
      </w:r>
    </w:p>
    <w:p w14:paraId="39DB9E36" w14:textId="77777777" w:rsidR="0074320D" w:rsidRPr="001E3470" w:rsidRDefault="0074320D" w:rsidP="0074320D">
      <w:pPr>
        <w:spacing w:before="0" w:line="240" w:lineRule="auto"/>
        <w:ind w:left="360"/>
      </w:pPr>
    </w:p>
    <w:p w14:paraId="6639BFC2" w14:textId="77777777" w:rsidR="0074320D" w:rsidRPr="00443AC1" w:rsidRDefault="0074320D" w:rsidP="0074320D">
      <w:pPr>
        <w:spacing w:before="160" w:after="0"/>
        <w:rPr>
          <w:rFonts w:ascii="Arial" w:hAnsi="Arial" w:cs="Arial"/>
          <w:b/>
          <w:color w:val="363534"/>
        </w:rPr>
      </w:pPr>
      <w:r w:rsidRPr="00443AC1">
        <w:rPr>
          <w:rFonts w:ascii="Arial" w:hAnsi="Arial" w:cs="Arial"/>
          <w:b/>
          <w:color w:val="363534"/>
        </w:rPr>
        <w:t>Capabilities</w:t>
      </w:r>
    </w:p>
    <w:p w14:paraId="507E523D" w14:textId="77777777" w:rsidR="0074320D" w:rsidRPr="00A13A74" w:rsidRDefault="0074320D" w:rsidP="0074320D">
      <w:pPr>
        <w:pStyle w:val="ListParagraph"/>
        <w:numPr>
          <w:ilvl w:val="0"/>
          <w:numId w:val="45"/>
        </w:numPr>
        <w:spacing w:line="240" w:lineRule="auto"/>
        <w:ind w:left="357" w:hanging="357"/>
        <w:contextualSpacing w:val="0"/>
      </w:pPr>
      <w:r w:rsidRPr="2EED00DF">
        <w:rPr>
          <w:b/>
          <w:bCs/>
          <w:color w:val="363534"/>
        </w:rPr>
        <w:t xml:space="preserve">Working Collaboratively: </w:t>
      </w:r>
      <w:r>
        <w:t>Guides others to create a culture of collaboration; Identifies, and works to overcome, barriers to knowledge or information sharing; Identifies opportunities to work with other teams to deliver outcomes.</w:t>
      </w:r>
    </w:p>
    <w:p w14:paraId="1925C30E" w14:textId="77777777" w:rsidR="0074320D" w:rsidRDefault="0074320D" w:rsidP="0074320D">
      <w:pPr>
        <w:pStyle w:val="ListParagraph"/>
        <w:numPr>
          <w:ilvl w:val="0"/>
          <w:numId w:val="45"/>
        </w:numPr>
        <w:spacing w:line="240" w:lineRule="auto"/>
        <w:ind w:left="357" w:hanging="357"/>
        <w:contextualSpacing w:val="0"/>
        <w:rPr>
          <w:rFonts w:eastAsiaTheme="minorEastAsia" w:cstheme="minorBidi"/>
        </w:rPr>
      </w:pPr>
      <w:r w:rsidRPr="2EED00DF">
        <w:rPr>
          <w:rFonts w:eastAsiaTheme="minorEastAsia" w:cstheme="minorBidi"/>
          <w:b/>
          <w:bCs/>
          <w:color w:val="363534"/>
        </w:rPr>
        <w:t xml:space="preserve">Critical Thinking and Problem Solving: </w:t>
      </w:r>
      <w:proofErr w:type="gramStart"/>
      <w:r w:rsidRPr="2EED00DF">
        <w:rPr>
          <w:rFonts w:eastAsiaTheme="minorEastAsia" w:cstheme="minorBidi"/>
        </w:rPr>
        <w:t>Takes into account</w:t>
      </w:r>
      <w:proofErr w:type="gramEnd"/>
      <w:r w:rsidRPr="2EED00DF">
        <w:rPr>
          <w:rFonts w:eastAsiaTheme="minorEastAsia" w:cstheme="minorBidi"/>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2EED00DF">
        <w:rPr>
          <w:rFonts w:eastAsiaTheme="minorEastAsia" w:cstheme="minorBidi"/>
        </w:rPr>
        <w:t>as a result of</w:t>
      </w:r>
      <w:proofErr w:type="gramEnd"/>
      <w:r w:rsidRPr="2EED00DF">
        <w:rPr>
          <w:rFonts w:eastAsiaTheme="minorEastAsia" w:cstheme="minorBidi"/>
        </w:rPr>
        <w:t xml:space="preserve"> critically evaluating problems from multiple perspectives and delivering effective solutions.</w:t>
      </w:r>
    </w:p>
    <w:p w14:paraId="58B8C235" w14:textId="77777777" w:rsidR="0074320D" w:rsidRDefault="0074320D" w:rsidP="0074320D">
      <w:pPr>
        <w:pStyle w:val="ListParagraph"/>
        <w:numPr>
          <w:ilvl w:val="0"/>
          <w:numId w:val="45"/>
        </w:numPr>
        <w:spacing w:line="240" w:lineRule="auto"/>
        <w:ind w:left="357" w:hanging="357"/>
        <w:contextualSpacing w:val="0"/>
      </w:pPr>
      <w:r w:rsidRPr="2EED00DF">
        <w:rPr>
          <w:b/>
          <w:bCs/>
          <w:color w:val="363534"/>
        </w:rPr>
        <w:t>Partnering and Co-creation</w:t>
      </w:r>
      <w:r>
        <w:t>: Builds and maintains partnerships to achieve objectives; Coaches others on the co-creation process and builds team commitment to co-creation by demonstrating personal commitment; Builds trust in partnerships through timely and quality delivery of outcomes; Facilitates discussion and navigates differences of opinion to reach decisions.</w:t>
      </w:r>
    </w:p>
    <w:p w14:paraId="42FF4817" w14:textId="77777777" w:rsidR="0074320D" w:rsidRPr="00145E6C" w:rsidRDefault="0074320D" w:rsidP="0074320D">
      <w:pPr>
        <w:pStyle w:val="ListParagraph"/>
        <w:numPr>
          <w:ilvl w:val="0"/>
          <w:numId w:val="45"/>
        </w:numPr>
        <w:spacing w:line="240" w:lineRule="auto"/>
        <w:ind w:left="357" w:hanging="357"/>
        <w:contextualSpacing w:val="0"/>
      </w:pPr>
      <w:r w:rsidRPr="2EED00DF">
        <w:rPr>
          <w:b/>
          <w:bCs/>
          <w:color w:val="363534"/>
        </w:rPr>
        <w:t>Project Delivery:</w:t>
      </w:r>
      <w:r>
        <w:t xml:space="preserve"> Translates strategies into programs or projects that enables achievement of outcomes require; Defines governance e.g. success measures, roles and responsibilities, progress monitoring) required to manage risks and maximise probability of success.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3525250"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4C721B">
              <w:rPr>
                <w:rFonts w:cs="Arial"/>
                <w:color w:val="1A1A1A"/>
                <w:sz w:val="20"/>
              </w:rPr>
              <w:t>75,000</w:t>
            </w:r>
            <w:r w:rsidRPr="00495B3B">
              <w:rPr>
                <w:rFonts w:cs="Arial"/>
                <w:color w:val="1A1A1A"/>
                <w:sz w:val="20"/>
              </w:rPr>
              <w:t xml:space="preserve"> A declaration of Private Interests will be required for positions with financial delegations of &gt;$20,000</w:t>
            </w:r>
          </w:p>
        </w:tc>
      </w:tr>
      <w:tr w:rsidR="00B35CA5" w:rsidRPr="00495B3B" w14:paraId="77C209D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1FCCE7" w14:textId="4ACC38F8" w:rsidR="00B35CA5" w:rsidRPr="00495B3B" w:rsidRDefault="009635E8" w:rsidP="00495B3B">
            <w:pPr>
              <w:rPr>
                <w:rFonts w:cs="Arial"/>
                <w:color w:val="1A1A1A"/>
              </w:rPr>
            </w:pPr>
            <w:r w:rsidRPr="00BC7B3D">
              <w:rPr>
                <w:rFonts w:cstheme="minorHAnsi"/>
                <w:color w:val="111111" w:themeColor="text1" w:themeShade="80"/>
                <w:sz w:val="20"/>
              </w:rPr>
              <w:t>Travel</w:t>
            </w:r>
          </w:p>
        </w:tc>
        <w:tc>
          <w:tcPr>
            <w:tcW w:w="6803" w:type="dxa"/>
            <w:shd w:val="clear" w:color="auto" w:fill="auto"/>
          </w:tcPr>
          <w:p w14:paraId="11049482" w14:textId="18795A8A" w:rsidR="00B35CA5" w:rsidRPr="00FC0B78" w:rsidRDefault="00B35CA5" w:rsidP="00B35CA5">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Arial"/>
                <w:color w:val="1A1A1A"/>
                <w:sz w:val="20"/>
              </w:rPr>
            </w:pPr>
            <w:r w:rsidRPr="00FC0B78">
              <w:rPr>
                <w:rFonts w:cstheme="minorHAnsi"/>
                <w:sz w:val="20"/>
              </w:rPr>
              <w:t>This position may have a requirement to travel intrastate.</w:t>
            </w:r>
          </w:p>
        </w:tc>
      </w:tr>
      <w:tr w:rsidR="00495B3B" w:rsidRPr="00495B3B" w14:paraId="13112EBA"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68500C22" w:rsidR="00495B3B" w:rsidRPr="00815F47" w:rsidRDefault="00495B3B" w:rsidP="00815F47">
            <w:pPr>
              <w:spacing w:line="240" w:lineRule="auto"/>
              <w:contextualSpacing/>
              <w:outlineLvl w:val="1"/>
              <w:rPr>
                <w:rFonts w:ascii="Arial" w:hAnsi="Arial" w:cs="Arial"/>
                <w:color w:val="auto"/>
                <w:sz w:val="20"/>
              </w:rPr>
            </w:pPr>
            <w:r w:rsidRPr="00FC0B78">
              <w:rPr>
                <w:rFonts w:ascii="Arial" w:hAnsi="Arial" w:cs="Arial"/>
                <w:color w:val="auto"/>
                <w:sz w:val="20"/>
              </w:rPr>
              <w:t>The occupational health and safety    requirements of this position may include, but are not limited to:</w:t>
            </w:r>
          </w:p>
        </w:tc>
        <w:tc>
          <w:tcPr>
            <w:tcW w:w="6803" w:type="dxa"/>
            <w:shd w:val="clear" w:color="auto" w:fill="auto"/>
          </w:tcPr>
          <w:p w14:paraId="4D789FAC" w14:textId="77777777" w:rsidR="00FC0B78" w:rsidRPr="00FC0B78" w:rsidRDefault="00FC0B78" w:rsidP="00FC0B78">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363534"/>
                <w:sz w:val="20"/>
              </w:rPr>
            </w:pPr>
            <w:r w:rsidRPr="00FC0B78">
              <w:rPr>
                <w:rFonts w:ascii="Arial" w:hAnsi="Arial" w:cs="Arial"/>
                <w:color w:val="363534"/>
                <w:sz w:val="20"/>
              </w:rPr>
              <w:t>Sedentary desk work</w:t>
            </w:r>
          </w:p>
          <w:p w14:paraId="23FF4545" w14:textId="279267AC" w:rsidR="00495B3B" w:rsidRPr="00FC0B78" w:rsidRDefault="00FC0B78" w:rsidP="00FC0B78">
            <w:pPr>
              <w:numPr>
                <w:ilvl w:val="0"/>
                <w:numId w:val="44"/>
              </w:numPr>
              <w:spacing w:line="240" w:lineRule="auto"/>
              <w:ind w:left="714" w:hanging="357"/>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FC0B78">
              <w:rPr>
                <w:rFonts w:ascii="Arial" w:hAnsi="Arial" w:cs="Arial"/>
                <w:color w:val="363534"/>
                <w:sz w:val="20"/>
              </w:rPr>
              <w:t>Emergency response work</w:t>
            </w:r>
          </w:p>
        </w:tc>
      </w:tr>
      <w:tr w:rsidR="00495B3B" w:rsidRPr="00495B3B" w14:paraId="7CD2DEBC"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07958C2" w:rsidR="00495B3B" w:rsidRPr="00815F47" w:rsidRDefault="00495B3B" w:rsidP="00815F47">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CA783B5" w:rsidR="00495B3B" w:rsidRPr="00495B3B" w:rsidRDefault="00495B3B" w:rsidP="00C23056">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30776A" w:rsidRPr="00495B3B" w14:paraId="37AC920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9011A79" w14:textId="56A04A4F" w:rsidR="0030776A" w:rsidRPr="00495B3B" w:rsidRDefault="0030776A" w:rsidP="0030776A">
            <w:pPr>
              <w:rPr>
                <w:rFonts w:ascii="Arial" w:hAnsi="Arial" w:cs="Arial"/>
                <w:color w:val="1A1A1A"/>
              </w:rPr>
            </w:pPr>
            <w:r w:rsidRPr="0039514B">
              <w:rPr>
                <w:rFonts w:cstheme="minorHAnsi"/>
                <w:color w:val="111111" w:themeColor="text1" w:themeShade="80"/>
                <w:sz w:val="20"/>
              </w:rPr>
              <w:t>Out-of-hours work</w:t>
            </w:r>
          </w:p>
        </w:tc>
        <w:tc>
          <w:tcPr>
            <w:tcW w:w="6803" w:type="dxa"/>
            <w:shd w:val="clear" w:color="auto" w:fill="auto"/>
          </w:tcPr>
          <w:p w14:paraId="6A617403" w14:textId="3D00BDAD" w:rsidR="002D7024" w:rsidRPr="00815F47" w:rsidRDefault="0030776A" w:rsidP="00815F47">
            <w:pPr>
              <w:jc w:val="both"/>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B641AF">
              <w:rPr>
                <w:rFonts w:cstheme="minorHAnsi"/>
                <w:color w:val="auto"/>
                <w:sz w:val="20"/>
              </w:rPr>
              <w:t xml:space="preserve">Some out-of-hours work will be required, for example to meet critical client deadlines, during emergency situations, for events, and/or during times when rostered ‘on-call’ to take media enquiries. Any overtime must be pre-agreed with the line Manager before being </w:t>
            </w:r>
            <w:proofErr w:type="gramStart"/>
            <w:r w:rsidRPr="00B641AF">
              <w:rPr>
                <w:rFonts w:cstheme="minorHAnsi"/>
                <w:color w:val="auto"/>
                <w:sz w:val="20"/>
              </w:rPr>
              <w:t>accumulated, and</w:t>
            </w:r>
            <w:proofErr w:type="gramEnd"/>
            <w:r w:rsidRPr="00B641AF">
              <w:rPr>
                <w:rFonts w:cstheme="minorHAnsi"/>
                <w:color w:val="auto"/>
                <w:sz w:val="20"/>
              </w:rPr>
              <w:t xml:space="preserve"> will be taken as time-in-lieu following the line Manager’s prior approval.</w:t>
            </w:r>
          </w:p>
        </w:tc>
      </w:tr>
      <w:tr w:rsidR="0030776A"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30776A" w:rsidRPr="00495B3B" w:rsidRDefault="0030776A" w:rsidP="0030776A">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30776A" w:rsidRPr="00495B3B" w:rsidRDefault="0030776A" w:rsidP="0030776A">
            <w:pPr>
              <w:spacing w:before="120" w:after="120"/>
              <w:rPr>
                <w:rFonts w:ascii="Arial" w:hAnsi="Arial"/>
                <w:color w:val="1A1A1A"/>
                <w:sz w:val="20"/>
              </w:rPr>
            </w:pPr>
          </w:p>
        </w:tc>
        <w:tc>
          <w:tcPr>
            <w:tcW w:w="6803" w:type="dxa"/>
            <w:shd w:val="clear" w:color="auto" w:fill="auto"/>
          </w:tcPr>
          <w:p w14:paraId="71EDFDB6" w14:textId="32A67779" w:rsidR="0030776A" w:rsidRPr="00495B3B" w:rsidRDefault="0030776A" w:rsidP="0030776A">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30776A" w:rsidRPr="00495B3B" w:rsidRDefault="0030776A" w:rsidP="0030776A">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30776A" w:rsidRPr="00495B3B" w:rsidRDefault="0030776A" w:rsidP="0030776A">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30776A"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30776A" w:rsidRPr="00495B3B" w:rsidRDefault="0030776A" w:rsidP="0030776A">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30776A" w:rsidRPr="00495B3B" w:rsidRDefault="0030776A" w:rsidP="0030776A">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E9446DF" w14:textId="77777777" w:rsidR="00815F47" w:rsidRPr="00495B3B" w:rsidRDefault="00815F47" w:rsidP="00815F47">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396FA750" w14:textId="77777777" w:rsidR="00815F47" w:rsidRPr="00454423" w:rsidRDefault="00815F47" w:rsidP="00815F4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B727AC9" w14:textId="77777777" w:rsidR="00815F47" w:rsidRPr="005763CD" w:rsidRDefault="00815F47" w:rsidP="00815F47">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1DD38E0" w14:textId="77777777" w:rsidR="00815F47" w:rsidRPr="005763CD" w:rsidRDefault="00815F47" w:rsidP="00815F47">
      <w:pPr>
        <w:spacing w:before="0" w:after="0"/>
        <w:rPr>
          <w:rFonts w:ascii="Arial" w:hAnsi="Arial" w:cs="Arial"/>
        </w:rPr>
      </w:pPr>
    </w:p>
    <w:p w14:paraId="5EDBCAA1" w14:textId="77777777" w:rsidR="00815F47" w:rsidRPr="005763CD" w:rsidRDefault="00815F47" w:rsidP="00815F4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30F979DA" w14:textId="77777777" w:rsidR="00815F47" w:rsidRPr="00495B3B" w:rsidRDefault="00815F47" w:rsidP="00815F4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DC4613B" w14:textId="77777777" w:rsidR="00815F47" w:rsidRPr="002775A7" w:rsidRDefault="00815F47" w:rsidP="00815F4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7DD1935" w14:textId="78BE70F7" w:rsidR="00815F47" w:rsidRPr="00815F47" w:rsidRDefault="00815F47" w:rsidP="00815F47">
      <w:pPr>
        <w:rPr>
          <w:rFonts w:ascii="Arial" w:hAnsi="Arial" w:cs="Arial"/>
          <w:color w:val="000000"/>
          <w:szCs w:val="22"/>
        </w:rPr>
      </w:pPr>
      <w:r w:rsidRPr="00AC1638">
        <w:rPr>
          <w:rFonts w:ascii="Arial" w:eastAsia="Microsoft JhengHei" w:hAnsi="Arial"/>
          <w:color w:val="442D97"/>
          <w:sz w:val="28"/>
          <w:szCs w:val="28"/>
        </w:rPr>
        <w:t>Our Community Charter</w:t>
      </w:r>
    </w:p>
    <w:p w14:paraId="381CD288" w14:textId="77777777" w:rsidR="00815F47" w:rsidRPr="00AC1638" w:rsidRDefault="00815F47" w:rsidP="00815F4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4C581CC" w14:textId="77777777" w:rsidR="00815F47" w:rsidRPr="00495B3B" w:rsidRDefault="00815F47" w:rsidP="00815F4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8115981" w14:textId="77777777" w:rsidR="00815F47" w:rsidRDefault="00815F47" w:rsidP="00815F4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CA3A75D" w14:textId="77777777" w:rsidR="00815F47" w:rsidRPr="00495B3B" w:rsidRDefault="00815F47" w:rsidP="00815F47">
      <w:pPr>
        <w:spacing w:line="240" w:lineRule="auto"/>
        <w:contextualSpacing/>
        <w:outlineLvl w:val="1"/>
        <w:rPr>
          <w:rFonts w:ascii="Arial" w:hAnsi="Arial" w:cs="Arial"/>
          <w:color w:val="363534"/>
        </w:rPr>
      </w:pPr>
    </w:p>
    <w:p w14:paraId="2D58A481" w14:textId="77777777" w:rsidR="00815F47" w:rsidRPr="00495B3B" w:rsidRDefault="00815F47" w:rsidP="00815F4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CABBD4F" w14:textId="77777777" w:rsidR="00815F47" w:rsidRPr="00495B3B" w:rsidRDefault="00815F47" w:rsidP="00815F4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38A4E60" w14:textId="77777777" w:rsidR="00815F47" w:rsidRPr="00495B3B" w:rsidRDefault="00815F47" w:rsidP="00815F4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BED8814" w14:textId="77777777" w:rsidR="00815F47" w:rsidRPr="00495B3B" w:rsidRDefault="00815F47" w:rsidP="00815F4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28A1A85" w14:textId="77777777" w:rsidR="00815F47" w:rsidRPr="00495B3B" w:rsidRDefault="00815F47" w:rsidP="00815F47">
      <w:pPr>
        <w:rPr>
          <w:rFonts w:ascii="Arial" w:hAnsi="Arial" w:cs="Arial"/>
          <w:b/>
          <w:bCs/>
          <w:color w:val="363534"/>
        </w:rPr>
      </w:pPr>
      <w:r w:rsidRPr="00495B3B">
        <w:rPr>
          <w:rFonts w:ascii="Arial" w:hAnsi="Arial" w:cs="Arial"/>
          <w:b/>
          <w:bCs/>
          <w:color w:val="363534"/>
        </w:rPr>
        <w:t>Aboriginal Cultural Safety</w:t>
      </w:r>
    </w:p>
    <w:p w14:paraId="77281D15" w14:textId="77777777" w:rsidR="00815F47" w:rsidRPr="00495B3B" w:rsidRDefault="00815F47" w:rsidP="00815F47">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58F09461" w14:textId="77777777" w:rsidR="00815F47" w:rsidRPr="00495B3B" w:rsidRDefault="00815F47" w:rsidP="00815F47">
      <w:pPr>
        <w:rPr>
          <w:rFonts w:ascii="Arial" w:hAnsi="Arial" w:cs="Arial"/>
          <w:b/>
          <w:color w:val="363534"/>
          <w:szCs w:val="22"/>
        </w:rPr>
      </w:pPr>
      <w:r w:rsidRPr="00495B3B">
        <w:rPr>
          <w:rFonts w:ascii="Arial" w:hAnsi="Arial" w:cs="Arial"/>
          <w:b/>
          <w:color w:val="363534"/>
          <w:szCs w:val="22"/>
        </w:rPr>
        <w:t>Balancing your Life / Hybrid Working</w:t>
      </w:r>
    </w:p>
    <w:p w14:paraId="207940DB" w14:textId="77777777" w:rsidR="00815F47" w:rsidRPr="00495B3B" w:rsidRDefault="00815F47" w:rsidP="00815F4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6B9CF73" w14:textId="77777777" w:rsidR="00815F47" w:rsidRPr="00495B3B" w:rsidRDefault="00815F47" w:rsidP="00815F4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815F47">
      <w:pPr>
        <w:keepNext/>
        <w:spacing w:before="360" w:line="240" w:lineRule="auto"/>
      </w:pPr>
    </w:p>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173AA" w14:textId="77777777" w:rsidR="00716675" w:rsidRDefault="00716675" w:rsidP="00CD157B">
      <w:pPr>
        <w:pStyle w:val="NoSpacing"/>
      </w:pPr>
    </w:p>
    <w:p w14:paraId="5E1F29E1" w14:textId="77777777" w:rsidR="00716675" w:rsidRDefault="00716675"/>
  </w:endnote>
  <w:endnote w:type="continuationSeparator" w:id="0">
    <w:p w14:paraId="6826C5B2" w14:textId="77777777" w:rsidR="00716675" w:rsidRDefault="00716675" w:rsidP="00CD157B">
      <w:pPr>
        <w:pStyle w:val="NoSpacing"/>
      </w:pPr>
    </w:p>
    <w:p w14:paraId="327B3207" w14:textId="77777777" w:rsidR="00716675" w:rsidRDefault="00716675"/>
  </w:endnote>
  <w:endnote w:type="continuationNotice" w:id="1">
    <w:p w14:paraId="6471AB74" w14:textId="77777777" w:rsidR="00716675" w:rsidRDefault="00716675" w:rsidP="00CD157B">
      <w:pPr>
        <w:pStyle w:val="NoSpacing"/>
      </w:pPr>
    </w:p>
    <w:p w14:paraId="77CB60E5" w14:textId="77777777" w:rsidR="00716675" w:rsidRDefault="00716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FD3F4" w14:textId="77777777" w:rsidR="00716675" w:rsidRPr="0056073C" w:rsidRDefault="00716675" w:rsidP="005D764F">
      <w:pPr>
        <w:pStyle w:val="FootnoteSeparator"/>
      </w:pPr>
    </w:p>
    <w:p w14:paraId="0EA33107" w14:textId="77777777" w:rsidR="00716675" w:rsidRDefault="00716675"/>
  </w:footnote>
  <w:footnote w:type="continuationSeparator" w:id="0">
    <w:p w14:paraId="0356396C" w14:textId="77777777" w:rsidR="00716675" w:rsidRPr="00CA30B7" w:rsidRDefault="00716675" w:rsidP="006D5A90">
      <w:pPr>
        <w:rPr>
          <w:lang w:val="en-US"/>
        </w:rPr>
      </w:pPr>
      <w:r w:rsidRPr="00CA30B7">
        <w:rPr>
          <w:lang w:val="en-US"/>
        </w:rPr>
        <w:t>_______</w:t>
      </w:r>
    </w:p>
    <w:p w14:paraId="1DE5905F" w14:textId="77777777" w:rsidR="00716675" w:rsidRDefault="00716675"/>
  </w:footnote>
  <w:footnote w:type="continuationNotice" w:id="1">
    <w:p w14:paraId="57EF7F7C" w14:textId="77777777" w:rsidR="00716675" w:rsidRDefault="00716675" w:rsidP="006D5A90"/>
    <w:p w14:paraId="19FAAE49" w14:textId="77777777" w:rsidR="00716675" w:rsidRDefault="00716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8FD9CD"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3D488C"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A6FBCEA"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4C51CA"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C7711A"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BB62AC"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34B961"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3C60EC2"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6333B8"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09261F"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F53DE4"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7E4676"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51A67CF"/>
    <w:multiLevelType w:val="hybridMultilevel"/>
    <w:tmpl w:val="2342FB7E"/>
    <w:lvl w:ilvl="0" w:tplc="E2764DFC">
      <w:start w:val="2"/>
      <w:numFmt w:val="bullet"/>
      <w:lvlText w:val="-"/>
      <w:lvlJc w:val="left"/>
      <w:pPr>
        <w:ind w:left="417" w:hanging="360"/>
      </w:pPr>
      <w:rPr>
        <w:rFonts w:ascii="Arial" w:eastAsia="Times New Roman" w:hAnsi="Arial" w:cs="Aria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1E3F19DE"/>
    <w:multiLevelType w:val="hybridMultilevel"/>
    <w:tmpl w:val="097651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2"/>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801070370">
    <w:abstractNumId w:val="13"/>
  </w:num>
  <w:num w:numId="46" w16cid:durableId="1383409655">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AF0"/>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1C1"/>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1FC"/>
    <w:rsid w:val="001C72A9"/>
    <w:rsid w:val="001C73A0"/>
    <w:rsid w:val="001C78A3"/>
    <w:rsid w:val="001D064C"/>
    <w:rsid w:val="001D07EB"/>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CC1"/>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719"/>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0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AE0"/>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024"/>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76A"/>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6F"/>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16"/>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C84"/>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317"/>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05"/>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1B"/>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9AA"/>
    <w:rsid w:val="00714E62"/>
    <w:rsid w:val="00714EAB"/>
    <w:rsid w:val="0071540E"/>
    <w:rsid w:val="00715639"/>
    <w:rsid w:val="0071564C"/>
    <w:rsid w:val="0071573F"/>
    <w:rsid w:val="00715A41"/>
    <w:rsid w:val="00716675"/>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0E3"/>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2FF6"/>
    <w:rsid w:val="0074320D"/>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78E"/>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7"/>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031"/>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3B18"/>
    <w:rsid w:val="007C42C1"/>
    <w:rsid w:val="007C4DBF"/>
    <w:rsid w:val="007C5053"/>
    <w:rsid w:val="007C6D10"/>
    <w:rsid w:val="007C71CA"/>
    <w:rsid w:val="007C7D6F"/>
    <w:rsid w:val="007D051A"/>
    <w:rsid w:val="007D0DEF"/>
    <w:rsid w:val="007D109C"/>
    <w:rsid w:val="007D1716"/>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5F52"/>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5F47"/>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A30"/>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37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3AE"/>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5E8"/>
    <w:rsid w:val="00963DED"/>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46C"/>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B31"/>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69A4"/>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005"/>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A47"/>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1E41"/>
    <w:rsid w:val="00B22930"/>
    <w:rsid w:val="00B22A66"/>
    <w:rsid w:val="00B22C00"/>
    <w:rsid w:val="00B230B7"/>
    <w:rsid w:val="00B23C36"/>
    <w:rsid w:val="00B2433C"/>
    <w:rsid w:val="00B246D4"/>
    <w:rsid w:val="00B2478D"/>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5CA5"/>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607"/>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663"/>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66C"/>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4EB"/>
    <w:rsid w:val="00C01BCA"/>
    <w:rsid w:val="00C023EF"/>
    <w:rsid w:val="00C02F28"/>
    <w:rsid w:val="00C03FCA"/>
    <w:rsid w:val="00C05329"/>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3C"/>
    <w:rsid w:val="00C211A5"/>
    <w:rsid w:val="00C21383"/>
    <w:rsid w:val="00C2138A"/>
    <w:rsid w:val="00C213EE"/>
    <w:rsid w:val="00C21669"/>
    <w:rsid w:val="00C2275B"/>
    <w:rsid w:val="00C22C3C"/>
    <w:rsid w:val="00C23056"/>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430"/>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1A1"/>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1D9"/>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5D3"/>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D21"/>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78"/>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A6"/>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B2478D"/>
    <w:pPr>
      <w:keepNext/>
      <w:spacing w:before="480" w:line="240" w:lineRule="auto"/>
      <w:ind w:right="-2"/>
    </w:pPr>
    <w:rPr>
      <w:rFonts w:ascii="Tahoma" w:hAnsi="Tahoma" w:cs="Arial"/>
      <w:color w:val="57A84C"/>
      <w:sz w:val="30"/>
    </w:rPr>
  </w:style>
  <w:style w:type="character" w:customStyle="1" w:styleId="normaltextrun">
    <w:name w:val="normaltextrun"/>
    <w:basedOn w:val="DefaultParagraphFont"/>
    <w:rsid w:val="00B24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tru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C8D92376-D631-4A1E-9E2C-A7E1EA0DF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4</cp:revision>
  <cp:lastPrinted>2022-06-17T02:14:00Z</cp:lastPrinted>
  <dcterms:created xsi:type="dcterms:W3CDTF">2026-10-30T01:24:00Z</dcterms:created>
  <dcterms:modified xsi:type="dcterms:W3CDTF">2026-11-02T04:18:00Z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ies>
</file>