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6FF04CA1" w14:textId="14AEFDC7" w:rsidR="00254F12" w:rsidRPr="00862057" w:rsidRDefault="00AD17CA" w:rsidP="001806EE">
      <w:pPr>
        <w:pStyle w:val="Heading1"/>
        <w:framePr w:wrap="around"/>
      </w:pPr>
      <w:sdt>
        <w:sdtPr>
          <w:alias w:val="Document Title"/>
          <w:tag w:val=""/>
          <w:id w:val="-432211567"/>
          <w:placeholder>
            <w:docPart w:val="44F76004F83945E0A670FEB496F80E78"/>
          </w:placeholder>
          <w:dataBinding w:prefixMappings="xmlns:ns0='http://purl.org/dc/elements/1.1/' xmlns:ns1='http://schemas.openxmlformats.org/package/2006/metadata/core-properties' " w:xpath="/ns1:coreProperties[1]/ns0:title[1]" w:storeItemID="{6C3C8BC8-F283-45AE-878A-BAB7291924A1}"/>
          <w:text/>
        </w:sdtPr>
        <w:sdtEndPr/>
        <w:sdtContent>
          <w:r w:rsidR="00EC7A65">
            <w:t>Department of Energy, Environment and Climate Action</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77777777" w:rsidR="004C1F02" w:rsidRDefault="00A14A3F"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20352"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7936" behindDoc="0" locked="1" layoutInCell="1" allowOverlap="1" wp14:anchorId="537CDFA3" wp14:editId="75AB9883">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26496" behindDoc="1" locked="1" layoutInCell="1" allowOverlap="1" wp14:anchorId="1F5606D0" wp14:editId="72900963">
                <wp:simplePos x="0" y="0"/>
                <wp:positionH relativeFrom="page">
                  <wp:posOffset>0</wp:posOffset>
                </wp:positionH>
                <wp:positionV relativeFrom="page">
                  <wp:posOffset>0</wp:posOffset>
                </wp:positionV>
                <wp:extent cx="6836400" cy="2228400"/>
                <wp:effectExtent l="0" t="0" r="3175" b="63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9F97670" id="Navy" o:spid="_x0000_s1026" alt="&quot;&quot;" style="position:absolute;margin-left:0;margin-top:0;width:538.3pt;height:175.4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75648" behindDoc="0" locked="1" layoutInCell="1" allowOverlap="1" wp14:anchorId="14560734" wp14:editId="2873986F">
            <wp:simplePos x="0" y="0"/>
            <wp:positionH relativeFrom="page">
              <wp:posOffset>6935470</wp:posOffset>
            </wp:positionH>
            <wp:positionV relativeFrom="page">
              <wp:posOffset>892810</wp:posOffset>
            </wp:positionV>
            <wp:extent cx="630000" cy="1335600"/>
            <wp:effectExtent l="0" t="0" r="0" b="0"/>
            <wp:wrapNone/>
            <wp:docPr id="23" name="Cover_Triangle_Environment"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81792" behindDoc="0" locked="1" layoutInCell="1" allowOverlap="1" wp14:anchorId="3252D1AA" wp14:editId="1ADCECC2">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94080" behindDoc="0" locked="1" layoutInCell="1" allowOverlap="1" wp14:anchorId="3B6DA505" wp14:editId="1E2209C1">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700224"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69504" behindDoc="0" locked="1" layoutInCell="1" allowOverlap="1" wp14:anchorId="047BCDF9" wp14:editId="56232A7E">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63360"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44928"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69B72A3" id="RibbonElement2" o:spid="_x0000_s1026" alt="&quot;&quot;" style="position:absolute;margin-left:413.8pt;margin-top:105.25pt;width:98.95pt;height:70.3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1072"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9623190" id="RibbonElement3" o:spid="_x0000_s1026" alt="&quot;&quot;" style="position:absolute;margin-left:380.55pt;margin-top:140.05pt;width:82.5pt;height:35.4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721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RibbonElement4Gr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FE0DB51" id="RibbonElement4Grp" o:spid="_x0000_s1026" alt="&quot;&quot;" style="position:absolute;margin-left:446.25pt;margin-top:105.25pt;width:83.05pt;height:70.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38784"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66E39CD" id="RibbonElement1" o:spid="_x0000_s1026" alt="&quot;&quot;" style="position:absolute;margin-left:463.65pt;margin-top:0;width:132.1pt;height:140.3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32640"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2F068699" w:rsidR="00254F12" w:rsidRPr="00484CC4" w:rsidRDefault="00254F12" w:rsidP="00254F12">
                              <w:pPr>
                                <w:pStyle w:val="xWebCoverPage"/>
                              </w:pPr>
                              <w:hyperlink r:id="rId25"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over_Website" o:spid="_x0000_s1026" editas="canvas" alt="&quot;&quot;" style="position:absolute;margin-left:0;margin-top:776.95pt;width:179.15pt;height:65.2pt;z-index:251632640;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2F068699" w:rsidR="00254F12" w:rsidRPr="00484CC4" w:rsidRDefault="00254F12" w:rsidP="00254F12">
                        <w:pPr>
                          <w:pStyle w:val="xWebCoverPage"/>
                        </w:pPr>
                        <w:hyperlink r:id="rId26"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7"/>
          <w:footerReference w:type="even" r:id="rId28"/>
          <w:footerReference w:type="default" r:id="rId29"/>
          <w:footerReference w:type="first" r:id="rId30"/>
          <w:type w:val="continuous"/>
          <w:pgSz w:w="11907" w:h="16839" w:code="9"/>
          <w:pgMar w:top="737" w:right="851" w:bottom="1701" w:left="851" w:header="284" w:footer="284" w:gutter="0"/>
          <w:cols w:space="454"/>
          <w:noEndnote/>
          <w:titlePg/>
          <w:docGrid w:linePitch="360"/>
        </w:sectPr>
      </w:pPr>
    </w:p>
    <w:bookmarkEnd w:id="0"/>
    <w:p w14:paraId="423E52DA" w14:textId="77777777" w:rsidR="005244EC" w:rsidRPr="008C06B8" w:rsidRDefault="005244EC" w:rsidP="005244EC">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5244EC" w:rsidRPr="00495B3B" w14:paraId="6B3B6C28" w14:textId="77777777" w:rsidTr="0027551F">
        <w:trPr>
          <w:trHeight w:val="399"/>
        </w:trPr>
        <w:tc>
          <w:tcPr>
            <w:tcW w:w="2580" w:type="dxa"/>
            <w:tcBorders>
              <w:top w:val="nil"/>
              <w:bottom w:val="nil"/>
              <w:right w:val="nil"/>
            </w:tcBorders>
            <w:vAlign w:val="center"/>
          </w:tcPr>
          <w:p w14:paraId="6BFD4EE2" w14:textId="77777777" w:rsidR="005244EC" w:rsidRPr="00495B3B" w:rsidRDefault="005244EC" w:rsidP="0027551F">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6FC81E33" w14:textId="77777777" w:rsidR="005244EC" w:rsidRPr="00495B3B" w:rsidRDefault="005244EC" w:rsidP="0027551F">
            <w:pPr>
              <w:spacing w:before="0" w:after="0"/>
              <w:ind w:left="57" w:right="-450"/>
              <w:rPr>
                <w:rFonts w:ascii="Arial" w:hAnsi="Arial" w:cs="Arial"/>
                <w:color w:val="363534"/>
                <w:szCs w:val="22"/>
              </w:rPr>
            </w:pPr>
            <w:r>
              <w:rPr>
                <w:rFonts w:ascii="Arial" w:hAnsi="Arial" w:cs="Arial"/>
                <w:noProof/>
                <w:color w:val="363534"/>
                <w:szCs w:val="22"/>
                <w:lang w:eastAsia="zh-CN"/>
              </w:rPr>
              <w:t>Program Support Officer</w:t>
            </w:r>
          </w:p>
        </w:tc>
      </w:tr>
      <w:tr w:rsidR="005244EC" w:rsidRPr="00495B3B" w14:paraId="3B838049" w14:textId="77777777" w:rsidTr="0027551F">
        <w:trPr>
          <w:trHeight w:val="399"/>
        </w:trPr>
        <w:tc>
          <w:tcPr>
            <w:tcW w:w="2580" w:type="dxa"/>
            <w:tcBorders>
              <w:top w:val="nil"/>
              <w:bottom w:val="nil"/>
              <w:right w:val="nil"/>
            </w:tcBorders>
            <w:vAlign w:val="center"/>
          </w:tcPr>
          <w:p w14:paraId="61B12E72" w14:textId="77777777" w:rsidR="005244EC" w:rsidRPr="00495B3B" w:rsidRDefault="005244EC" w:rsidP="0027551F">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654FA540" w14:textId="269A27C1" w:rsidR="005244EC" w:rsidRPr="00495B3B" w:rsidRDefault="002024A2" w:rsidP="0027551F">
            <w:pPr>
              <w:spacing w:before="0" w:after="0"/>
              <w:ind w:left="57" w:right="-450"/>
              <w:rPr>
                <w:rFonts w:ascii="Arial" w:hAnsi="Arial" w:cs="Arial"/>
                <w:color w:val="363534"/>
                <w:szCs w:val="22"/>
              </w:rPr>
            </w:pPr>
            <w:r w:rsidRPr="002024A2">
              <w:rPr>
                <w:rFonts w:ascii="Arial" w:hAnsi="Arial" w:cs="Arial"/>
                <w:color w:val="363534"/>
                <w:szCs w:val="22"/>
              </w:rPr>
              <w:t>50968190</w:t>
            </w:r>
          </w:p>
        </w:tc>
      </w:tr>
      <w:tr w:rsidR="005244EC" w:rsidRPr="00495B3B" w14:paraId="42775FC4" w14:textId="77777777" w:rsidTr="0027551F">
        <w:trPr>
          <w:trHeight w:val="399"/>
        </w:trPr>
        <w:tc>
          <w:tcPr>
            <w:tcW w:w="2580" w:type="dxa"/>
            <w:tcBorders>
              <w:top w:val="nil"/>
              <w:bottom w:val="nil"/>
              <w:right w:val="nil"/>
            </w:tcBorders>
            <w:vAlign w:val="center"/>
          </w:tcPr>
          <w:p w14:paraId="3EDD49E9" w14:textId="77777777" w:rsidR="005244EC" w:rsidRPr="00495B3B" w:rsidRDefault="005244EC" w:rsidP="0027551F">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4A693DDF" w14:textId="2B0EF7EB" w:rsidR="005244EC" w:rsidRPr="00495B3B" w:rsidRDefault="005244EC" w:rsidP="0027551F">
            <w:pPr>
              <w:spacing w:before="0" w:after="0"/>
              <w:ind w:left="57" w:right="-450"/>
              <w:rPr>
                <w:rFonts w:ascii="Arial" w:hAnsi="Arial" w:cs="Arial"/>
                <w:color w:val="363534"/>
                <w:szCs w:val="22"/>
              </w:rPr>
            </w:pPr>
            <w:r>
              <w:rPr>
                <w:rFonts w:ascii="Arial" w:hAnsi="Arial" w:cs="Arial"/>
                <w:color w:val="363534"/>
                <w:szCs w:val="22"/>
              </w:rPr>
              <w:t>VPS</w:t>
            </w:r>
            <w:r w:rsidR="00EC7A65">
              <w:rPr>
                <w:rFonts w:ascii="Arial" w:hAnsi="Arial" w:cs="Arial"/>
                <w:color w:val="363534"/>
                <w:szCs w:val="22"/>
              </w:rPr>
              <w:t xml:space="preserve"> Grade</w:t>
            </w:r>
            <w:r>
              <w:rPr>
                <w:rFonts w:ascii="Arial" w:hAnsi="Arial" w:cs="Arial"/>
                <w:color w:val="363534"/>
                <w:szCs w:val="22"/>
              </w:rPr>
              <w:t xml:space="preserve"> 3</w:t>
            </w:r>
          </w:p>
        </w:tc>
      </w:tr>
      <w:tr w:rsidR="005244EC" w:rsidRPr="00495B3B" w14:paraId="46F7CAD0" w14:textId="77777777" w:rsidTr="0027551F">
        <w:trPr>
          <w:trHeight w:val="399"/>
        </w:trPr>
        <w:tc>
          <w:tcPr>
            <w:tcW w:w="2580" w:type="dxa"/>
            <w:tcBorders>
              <w:top w:val="nil"/>
              <w:bottom w:val="nil"/>
              <w:right w:val="nil"/>
            </w:tcBorders>
            <w:vAlign w:val="center"/>
          </w:tcPr>
          <w:p w14:paraId="78A1AE2D" w14:textId="77777777" w:rsidR="005244EC" w:rsidRPr="00495B3B" w:rsidRDefault="005244EC" w:rsidP="0027551F">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6DA3FB97" w14:textId="0678F63C" w:rsidR="005244EC" w:rsidRPr="00495B3B" w:rsidRDefault="005244EC" w:rsidP="0027551F">
            <w:pPr>
              <w:spacing w:before="0" w:after="0"/>
              <w:ind w:left="57" w:right="-450"/>
              <w:rPr>
                <w:rFonts w:ascii="Arial" w:hAnsi="Arial" w:cs="Arial"/>
                <w:color w:val="363534"/>
                <w:szCs w:val="22"/>
              </w:rPr>
            </w:pPr>
            <w:r>
              <w:rPr>
                <w:rFonts w:ascii="Arial" w:hAnsi="Arial" w:cs="Arial"/>
                <w:color w:val="363534"/>
                <w:szCs w:val="22"/>
              </w:rPr>
              <w:t>$</w:t>
            </w:r>
            <w:r w:rsidR="006B2591">
              <w:rPr>
                <w:rFonts w:ascii="Arial" w:hAnsi="Arial" w:cs="Arial"/>
                <w:color w:val="363534"/>
                <w:szCs w:val="22"/>
              </w:rPr>
              <w:t>81</w:t>
            </w:r>
            <w:r>
              <w:rPr>
                <w:rFonts w:ascii="Arial" w:hAnsi="Arial" w:cs="Arial"/>
                <w:color w:val="363534"/>
                <w:szCs w:val="22"/>
              </w:rPr>
              <w:t>,</w:t>
            </w:r>
            <w:r w:rsidR="006B2591">
              <w:rPr>
                <w:rFonts w:ascii="Arial" w:hAnsi="Arial" w:cs="Arial"/>
                <w:color w:val="363534"/>
                <w:szCs w:val="22"/>
              </w:rPr>
              <w:t>496</w:t>
            </w:r>
            <w:r>
              <w:rPr>
                <w:rFonts w:ascii="Arial" w:hAnsi="Arial" w:cs="Arial"/>
                <w:color w:val="363534"/>
                <w:szCs w:val="22"/>
              </w:rPr>
              <w:t xml:space="preserve"> - $9</w:t>
            </w:r>
            <w:r w:rsidR="007F14D3">
              <w:rPr>
                <w:rFonts w:ascii="Arial" w:hAnsi="Arial" w:cs="Arial"/>
                <w:color w:val="363534"/>
                <w:szCs w:val="22"/>
              </w:rPr>
              <w:t>8</w:t>
            </w:r>
            <w:r>
              <w:rPr>
                <w:rFonts w:ascii="Arial" w:hAnsi="Arial" w:cs="Arial"/>
                <w:color w:val="363534"/>
                <w:szCs w:val="22"/>
              </w:rPr>
              <w:t>,</w:t>
            </w:r>
            <w:r w:rsidR="007F14D3">
              <w:rPr>
                <w:rFonts w:ascii="Arial" w:hAnsi="Arial" w:cs="Arial"/>
                <w:color w:val="363534"/>
                <w:szCs w:val="22"/>
              </w:rPr>
              <w:t>955</w:t>
            </w:r>
            <w:r w:rsidR="00EC7A65">
              <w:rPr>
                <w:rFonts w:ascii="Arial" w:hAnsi="Arial" w:cs="Arial"/>
                <w:color w:val="363534"/>
                <w:szCs w:val="22"/>
              </w:rPr>
              <w:t xml:space="preserve"> plus superannuation </w:t>
            </w:r>
          </w:p>
        </w:tc>
      </w:tr>
      <w:tr w:rsidR="005244EC" w:rsidRPr="00495B3B" w14:paraId="0B557F98" w14:textId="77777777" w:rsidTr="0027551F">
        <w:trPr>
          <w:trHeight w:val="399"/>
        </w:trPr>
        <w:tc>
          <w:tcPr>
            <w:tcW w:w="2580" w:type="dxa"/>
            <w:tcBorders>
              <w:top w:val="nil"/>
              <w:bottom w:val="nil"/>
              <w:right w:val="nil"/>
            </w:tcBorders>
            <w:vAlign w:val="center"/>
          </w:tcPr>
          <w:p w14:paraId="2B2C6A40" w14:textId="77777777" w:rsidR="005244EC" w:rsidRPr="00495B3B" w:rsidRDefault="005244EC" w:rsidP="0027551F">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61F4E72C" w14:textId="07525003" w:rsidR="005244EC" w:rsidRPr="00495B3B" w:rsidRDefault="007F14D3" w:rsidP="0027551F">
            <w:pPr>
              <w:tabs>
                <w:tab w:val="left" w:pos="3529"/>
              </w:tabs>
              <w:spacing w:before="0" w:after="0"/>
              <w:ind w:left="57" w:right="-450"/>
              <w:rPr>
                <w:rFonts w:ascii="Arial" w:hAnsi="Arial" w:cs="Arial"/>
                <w:color w:val="363534"/>
                <w:szCs w:val="22"/>
              </w:rPr>
            </w:pPr>
            <w:r>
              <w:rPr>
                <w:rFonts w:ascii="Arial" w:hAnsi="Arial" w:cs="Arial"/>
                <w:color w:val="363534"/>
                <w:szCs w:val="22"/>
              </w:rPr>
              <w:t>Fixed Term to 3 December 2027</w:t>
            </w:r>
            <w:r w:rsidR="005244EC" w:rsidRPr="00495B3B">
              <w:rPr>
                <w:rFonts w:ascii="Arial" w:hAnsi="Arial" w:cs="Arial"/>
                <w:color w:val="363534"/>
                <w:szCs w:val="22"/>
              </w:rPr>
              <w:t xml:space="preserve"> </w:t>
            </w:r>
          </w:p>
        </w:tc>
      </w:tr>
      <w:tr w:rsidR="005244EC" w:rsidRPr="00495B3B" w14:paraId="1F9741CF" w14:textId="77777777" w:rsidTr="0027551F">
        <w:trPr>
          <w:trHeight w:val="399"/>
        </w:trPr>
        <w:tc>
          <w:tcPr>
            <w:tcW w:w="2580" w:type="dxa"/>
            <w:tcBorders>
              <w:top w:val="nil"/>
              <w:bottom w:val="nil"/>
              <w:right w:val="nil"/>
            </w:tcBorders>
            <w:vAlign w:val="center"/>
          </w:tcPr>
          <w:p w14:paraId="6A0CA051" w14:textId="77777777" w:rsidR="005244EC" w:rsidRPr="00495B3B" w:rsidRDefault="005244EC" w:rsidP="0027551F">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016F22D0" w14:textId="77777777" w:rsidR="005244EC" w:rsidRPr="00495B3B" w:rsidRDefault="005244EC" w:rsidP="0027551F">
            <w:pPr>
              <w:spacing w:before="0" w:after="0"/>
              <w:ind w:left="57" w:right="-450"/>
              <w:rPr>
                <w:rFonts w:ascii="Arial" w:hAnsi="Arial" w:cs="Arial"/>
                <w:color w:val="363534"/>
                <w:szCs w:val="22"/>
              </w:rPr>
            </w:pPr>
            <w:r>
              <w:rPr>
                <w:rFonts w:ascii="Arial" w:hAnsi="Arial" w:cs="Arial"/>
                <w:color w:val="363534"/>
                <w:szCs w:val="22"/>
              </w:rPr>
              <w:t>Regions, Environment, Climate Action and First Peoples</w:t>
            </w:r>
          </w:p>
        </w:tc>
      </w:tr>
      <w:tr w:rsidR="005244EC" w:rsidRPr="00495B3B" w14:paraId="17890CAC" w14:textId="77777777" w:rsidTr="0027551F">
        <w:trPr>
          <w:trHeight w:val="399"/>
        </w:trPr>
        <w:tc>
          <w:tcPr>
            <w:tcW w:w="2580" w:type="dxa"/>
            <w:tcBorders>
              <w:top w:val="nil"/>
              <w:bottom w:val="nil"/>
              <w:right w:val="nil"/>
            </w:tcBorders>
            <w:vAlign w:val="center"/>
          </w:tcPr>
          <w:p w14:paraId="08C4572E" w14:textId="77777777" w:rsidR="005244EC" w:rsidRPr="00495B3B" w:rsidRDefault="005244EC" w:rsidP="0027551F">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6F51286F" w14:textId="52EC4FC5" w:rsidR="005244EC" w:rsidRPr="00495B3B" w:rsidRDefault="005244EC" w:rsidP="0027551F">
            <w:pPr>
              <w:spacing w:before="0" w:after="0"/>
              <w:ind w:left="57" w:right="-450"/>
              <w:rPr>
                <w:rFonts w:ascii="Arial" w:hAnsi="Arial" w:cs="Arial"/>
                <w:color w:val="363534"/>
                <w:szCs w:val="22"/>
              </w:rPr>
            </w:pPr>
            <w:r>
              <w:rPr>
                <w:rFonts w:ascii="Arial" w:hAnsi="Arial" w:cs="Arial"/>
                <w:color w:val="363534"/>
                <w:szCs w:val="22"/>
              </w:rPr>
              <w:t>DEECA Regions</w:t>
            </w:r>
            <w:r w:rsidR="00EC7A65">
              <w:rPr>
                <w:rFonts w:ascii="Arial" w:hAnsi="Arial" w:cs="Arial"/>
                <w:color w:val="363534"/>
                <w:szCs w:val="22"/>
              </w:rPr>
              <w:t xml:space="preserve">; Grampians Region </w:t>
            </w:r>
          </w:p>
        </w:tc>
      </w:tr>
      <w:tr w:rsidR="005244EC" w:rsidRPr="00495B3B" w14:paraId="37654F6A" w14:textId="77777777" w:rsidTr="0027551F">
        <w:trPr>
          <w:trHeight w:val="399"/>
        </w:trPr>
        <w:tc>
          <w:tcPr>
            <w:tcW w:w="2580" w:type="dxa"/>
            <w:tcBorders>
              <w:top w:val="nil"/>
              <w:bottom w:val="nil"/>
              <w:right w:val="nil"/>
            </w:tcBorders>
            <w:vAlign w:val="center"/>
          </w:tcPr>
          <w:p w14:paraId="7FB7D25C" w14:textId="77777777" w:rsidR="005244EC" w:rsidRPr="00495B3B" w:rsidRDefault="005244EC" w:rsidP="0027551F">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4A0E163F" w14:textId="77777777" w:rsidR="005244EC" w:rsidRPr="00495B3B" w:rsidRDefault="005244EC" w:rsidP="0027551F">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19784E6C" w14:textId="77777777" w:rsidR="005244EC" w:rsidRPr="00495B3B" w:rsidRDefault="005244EC" w:rsidP="0027551F">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5244EC" w:rsidRPr="00495B3B" w14:paraId="2CCA7498" w14:textId="77777777" w:rsidTr="0027551F">
        <w:trPr>
          <w:trHeight w:val="399"/>
        </w:trPr>
        <w:tc>
          <w:tcPr>
            <w:tcW w:w="2580" w:type="dxa"/>
            <w:tcBorders>
              <w:top w:val="nil"/>
              <w:bottom w:val="nil"/>
              <w:right w:val="nil"/>
            </w:tcBorders>
            <w:vAlign w:val="center"/>
          </w:tcPr>
          <w:p w14:paraId="44A4689A" w14:textId="77777777" w:rsidR="005244EC" w:rsidRPr="00495B3B" w:rsidRDefault="005244EC" w:rsidP="0027551F">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724DC6A4" w14:textId="48D75479" w:rsidR="005244EC" w:rsidRPr="00495B3B" w:rsidRDefault="005244EC" w:rsidP="0027551F">
            <w:pPr>
              <w:tabs>
                <w:tab w:val="left" w:pos="469"/>
                <w:tab w:val="left" w:pos="1189"/>
              </w:tabs>
              <w:spacing w:before="0" w:after="0"/>
              <w:ind w:left="57" w:right="-450"/>
              <w:rPr>
                <w:rFonts w:ascii="Arial" w:hAnsi="Arial" w:cs="Arial"/>
                <w:color w:val="363534"/>
                <w:szCs w:val="22"/>
              </w:rPr>
            </w:pPr>
            <w:r>
              <w:rPr>
                <w:rFonts w:ascii="Arial" w:hAnsi="Arial" w:cs="Arial"/>
                <w:noProof/>
                <w:color w:val="363534"/>
                <w:szCs w:val="22"/>
                <w:lang w:eastAsia="zh-CN"/>
              </w:rPr>
              <w:t xml:space="preserve">Program </w:t>
            </w:r>
            <w:r w:rsidR="004F0619">
              <w:rPr>
                <w:rFonts w:ascii="Arial" w:hAnsi="Arial" w:cs="Arial"/>
                <w:noProof/>
                <w:color w:val="363534"/>
                <w:szCs w:val="22"/>
                <w:lang w:eastAsia="zh-CN"/>
              </w:rPr>
              <w:t>Officer</w:t>
            </w:r>
            <w:r w:rsidRPr="00495B3B">
              <w:rPr>
                <w:rFonts w:ascii="Arial" w:hAnsi="Arial" w:cs="Arial"/>
                <w:color w:val="363534"/>
                <w:szCs w:val="22"/>
              </w:rPr>
              <w:tab/>
            </w:r>
            <w:r w:rsidRPr="00495B3B">
              <w:rPr>
                <w:rFonts w:ascii="Arial" w:hAnsi="Arial" w:cs="Arial"/>
                <w:color w:val="363534"/>
                <w:szCs w:val="22"/>
              </w:rPr>
              <w:tab/>
            </w:r>
          </w:p>
        </w:tc>
      </w:tr>
      <w:tr w:rsidR="005244EC" w:rsidRPr="00495B3B" w14:paraId="6D2D4ADC" w14:textId="77777777" w:rsidTr="0027551F">
        <w:trPr>
          <w:trHeight w:val="399"/>
        </w:trPr>
        <w:tc>
          <w:tcPr>
            <w:tcW w:w="2580" w:type="dxa"/>
            <w:tcBorders>
              <w:top w:val="nil"/>
              <w:bottom w:val="nil"/>
              <w:right w:val="nil"/>
            </w:tcBorders>
            <w:vAlign w:val="center"/>
          </w:tcPr>
          <w:p w14:paraId="6DE7BE29" w14:textId="77777777" w:rsidR="005244EC" w:rsidRPr="00495B3B" w:rsidRDefault="005244EC" w:rsidP="0027551F">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6E772E04" w14:textId="77777777" w:rsidR="005244EC" w:rsidRPr="00495B3B" w:rsidRDefault="005244EC" w:rsidP="0027551F">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5244EC" w:rsidRPr="00495B3B" w14:paraId="00F846BF" w14:textId="77777777" w:rsidTr="0027551F">
        <w:trPr>
          <w:trHeight w:val="399"/>
        </w:trPr>
        <w:tc>
          <w:tcPr>
            <w:tcW w:w="2580" w:type="dxa"/>
            <w:tcBorders>
              <w:top w:val="nil"/>
              <w:bottom w:val="nil"/>
              <w:right w:val="nil"/>
            </w:tcBorders>
            <w:vAlign w:val="center"/>
          </w:tcPr>
          <w:p w14:paraId="7D9DBA0D" w14:textId="77777777" w:rsidR="005244EC" w:rsidRPr="00495B3B" w:rsidRDefault="005244EC" w:rsidP="0027551F">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26F786BA" w14:textId="0D64C5A1" w:rsidR="005244EC" w:rsidRPr="00495B3B" w:rsidRDefault="00EC7A65" w:rsidP="0027551F">
            <w:pPr>
              <w:spacing w:before="0" w:after="0"/>
              <w:ind w:left="57" w:right="-450"/>
              <w:rPr>
                <w:rFonts w:ascii="Arial" w:hAnsi="Arial" w:cs="Arial"/>
                <w:color w:val="363534"/>
                <w:szCs w:val="22"/>
              </w:rPr>
            </w:pPr>
            <w:r w:rsidRPr="00EC7A65">
              <w:rPr>
                <w:rFonts w:ascii="Arial" w:hAnsi="Arial" w:cs="Arial"/>
                <w:color w:val="363534"/>
                <w:szCs w:val="22"/>
              </w:rPr>
              <w:t>John Robinson</w:t>
            </w:r>
            <w:r>
              <w:rPr>
                <w:rFonts w:ascii="Arial" w:hAnsi="Arial" w:cs="Arial"/>
                <w:color w:val="363534"/>
                <w:szCs w:val="22"/>
              </w:rPr>
              <w:t xml:space="preserve"> - </w:t>
            </w:r>
            <w:hyperlink r:id="rId31" w:history="1">
              <w:r w:rsidRPr="00955700">
                <w:rPr>
                  <w:rStyle w:val="Hyperlink"/>
                  <w:rFonts w:ascii="Arial" w:hAnsi="Arial" w:cs="Arial"/>
                  <w:szCs w:val="22"/>
                </w:rPr>
                <w:t>john.robinson@deeca.vic.gov.au</w:t>
              </w:r>
            </w:hyperlink>
            <w:r>
              <w:rPr>
                <w:rFonts w:ascii="Arial" w:hAnsi="Arial" w:cs="Arial"/>
                <w:color w:val="363534"/>
                <w:szCs w:val="22"/>
              </w:rPr>
              <w:t xml:space="preserve"> / </w:t>
            </w:r>
            <w:r w:rsidRPr="00EC7A65">
              <w:rPr>
                <w:rFonts w:ascii="Arial" w:hAnsi="Arial" w:cs="Arial"/>
                <w:color w:val="363534"/>
                <w:szCs w:val="22"/>
              </w:rPr>
              <w:t>0429 565 070</w:t>
            </w:r>
          </w:p>
        </w:tc>
      </w:tr>
    </w:tbl>
    <w:p w14:paraId="4FBEB134" w14:textId="77777777" w:rsidR="005244EC" w:rsidRPr="00495B3B" w:rsidRDefault="005244EC" w:rsidP="005244EC">
      <w:pPr>
        <w:keepNext/>
        <w:spacing w:before="0" w:after="0" w:line="240" w:lineRule="auto"/>
        <w:rPr>
          <w:rFonts w:ascii="Arial" w:hAnsi="Arial" w:cs="Arial"/>
          <w:color w:val="57A84C"/>
          <w:sz w:val="22"/>
          <w:szCs w:val="22"/>
        </w:rPr>
      </w:pPr>
    </w:p>
    <w:p w14:paraId="61A0EAFC" w14:textId="77777777" w:rsidR="005244EC" w:rsidRPr="00495B3B" w:rsidRDefault="005244EC" w:rsidP="005244EC">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563BBB5" w14:textId="42195E80" w:rsidR="005244EC" w:rsidRDefault="005244EC" w:rsidP="005244EC">
      <w:pPr>
        <w:keepNext/>
        <w:spacing w:line="240" w:lineRule="auto"/>
        <w:rPr>
          <w:rFonts w:ascii="Arial" w:hAnsi="Arial" w:cs="Arial"/>
          <w:noProof/>
          <w:color w:val="363534"/>
          <w:lang w:eastAsia="zh-CN"/>
        </w:rPr>
      </w:pPr>
      <w:r w:rsidRPr="56AC004F">
        <w:rPr>
          <w:rFonts w:ascii="Arial" w:hAnsi="Arial" w:cs="Arial"/>
          <w:noProof/>
          <w:color w:val="363534"/>
          <w:lang w:eastAsia="zh-CN"/>
        </w:rPr>
        <w:t>The Pro</w:t>
      </w:r>
      <w:r>
        <w:rPr>
          <w:rFonts w:ascii="Arial" w:hAnsi="Arial" w:cs="Arial"/>
          <w:noProof/>
          <w:color w:val="363534"/>
          <w:lang w:eastAsia="zh-CN"/>
        </w:rPr>
        <w:t>gram</w:t>
      </w:r>
      <w:r w:rsidRPr="56AC004F">
        <w:rPr>
          <w:rFonts w:ascii="Arial" w:hAnsi="Arial" w:cs="Arial"/>
          <w:noProof/>
          <w:color w:val="363534"/>
          <w:lang w:eastAsia="zh-CN"/>
        </w:rPr>
        <w:t xml:space="preserve"> Support Officer provides administrative and project coordination support to assist in the delivery of environmental programs within the Environmental </w:t>
      </w:r>
      <w:r w:rsidR="004F0619">
        <w:rPr>
          <w:rFonts w:ascii="Arial" w:hAnsi="Arial" w:cs="Arial"/>
          <w:noProof/>
          <w:color w:val="363534"/>
          <w:lang w:eastAsia="zh-CN"/>
        </w:rPr>
        <w:t>Resilience</w:t>
      </w:r>
      <w:r>
        <w:rPr>
          <w:rFonts w:ascii="Arial" w:hAnsi="Arial" w:cs="Arial"/>
          <w:noProof/>
          <w:color w:val="363534"/>
          <w:lang w:eastAsia="zh-CN"/>
        </w:rPr>
        <w:t xml:space="preserve"> </w:t>
      </w:r>
      <w:r w:rsidRPr="56AC004F">
        <w:rPr>
          <w:rFonts w:ascii="Arial" w:hAnsi="Arial" w:cs="Arial"/>
          <w:noProof/>
          <w:color w:val="363534"/>
          <w:lang w:eastAsia="zh-CN"/>
        </w:rPr>
        <w:t xml:space="preserve">team. Reporting to the Program </w:t>
      </w:r>
      <w:r w:rsidR="004F0619">
        <w:rPr>
          <w:rFonts w:ascii="Arial" w:hAnsi="Arial" w:cs="Arial"/>
          <w:noProof/>
          <w:color w:val="363534"/>
          <w:lang w:eastAsia="zh-CN"/>
        </w:rPr>
        <w:t>Officer</w:t>
      </w:r>
      <w:r w:rsidRPr="56AC004F">
        <w:rPr>
          <w:rFonts w:ascii="Arial" w:hAnsi="Arial" w:cs="Arial"/>
          <w:noProof/>
          <w:color w:val="363534"/>
          <w:lang w:eastAsia="zh-CN"/>
        </w:rPr>
        <w:t xml:space="preserve">, the role supports day-to-day operations across a range of initiatives aimed at protecting and enhancing Victoria’s natural environment. This includes assisting with documentation, stakeholder engagement, </w:t>
      </w:r>
      <w:r>
        <w:rPr>
          <w:rFonts w:ascii="Arial" w:hAnsi="Arial" w:cs="Arial"/>
          <w:noProof/>
          <w:color w:val="363534"/>
          <w:lang w:eastAsia="zh-CN"/>
        </w:rPr>
        <w:t>meeting</w:t>
      </w:r>
      <w:r w:rsidRPr="56AC004F">
        <w:rPr>
          <w:rFonts w:ascii="Arial" w:hAnsi="Arial" w:cs="Arial"/>
          <w:noProof/>
          <w:color w:val="363534"/>
          <w:lang w:eastAsia="zh-CN"/>
        </w:rPr>
        <w:t xml:space="preserve"> coordination and reporting. The role works closely with internal teams and external partners to ensure smooth and efficient program delivery.</w:t>
      </w:r>
    </w:p>
    <w:p w14:paraId="0E24F9C1" w14:textId="77777777" w:rsidR="005244EC" w:rsidRPr="00495B3B" w:rsidRDefault="005244EC" w:rsidP="005244EC">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3B8E2347" w14:textId="77777777" w:rsidR="005244EC" w:rsidRPr="00F00D50" w:rsidRDefault="005244EC" w:rsidP="005244EC">
      <w:pPr>
        <w:keepNext/>
        <w:spacing w:line="240" w:lineRule="auto"/>
        <w:rPr>
          <w:rFonts w:ascii="Arial" w:hAnsi="Arial" w:cs="Arial"/>
          <w:b/>
          <w:bCs/>
          <w:noProof/>
          <w:color w:val="000000"/>
          <w:lang w:eastAsia="zh-CN"/>
        </w:rPr>
      </w:pPr>
      <w:r w:rsidRPr="00F00D50">
        <w:rPr>
          <w:rFonts w:ascii="Arial" w:hAnsi="Arial" w:cs="Arial"/>
          <w:b/>
          <w:bCs/>
          <w:noProof/>
          <w:color w:val="000000"/>
          <w:lang w:eastAsia="zh-CN"/>
        </w:rPr>
        <w:t>The Group</w:t>
      </w:r>
    </w:p>
    <w:p w14:paraId="56EC1D2E" w14:textId="77777777" w:rsidR="005244EC" w:rsidRPr="00982E15" w:rsidRDefault="005244EC" w:rsidP="005244EC">
      <w:pPr>
        <w:rPr>
          <w:rFonts w:ascii="Arial" w:hAnsi="Arial" w:cs="Arial"/>
        </w:rPr>
      </w:pPr>
      <w:r w:rsidRPr="00982E15">
        <w:rPr>
          <w:rFonts w:ascii="Arial" w:hAnsi="Arial" w:cs="Arial"/>
        </w:rPr>
        <w:t>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programs and initiatives which will further the implementation of DEECA’s state-wide objectives in the environment and climate action portfolios.</w:t>
      </w:r>
    </w:p>
    <w:p w14:paraId="3B284501" w14:textId="77777777" w:rsidR="005244EC" w:rsidRPr="00982E15" w:rsidRDefault="005244EC" w:rsidP="005244EC">
      <w:pPr>
        <w:rPr>
          <w:rFonts w:ascii="Arial" w:hAnsi="Arial" w:cs="Arial"/>
        </w:rPr>
      </w:pPr>
      <w:r w:rsidRPr="00982E15">
        <w:rPr>
          <w:rFonts w:ascii="Arial" w:hAnsi="Arial" w:cs="Arial"/>
        </w:rPr>
        <w:t xml:space="preserve">Through its network of regions, the RECAFP Group provides integrated, place-based design and delivery of programs, projects, and services across departmental portfolios. It is also responsible for leading DEECA’s self-determination reform agenda with a particular focus on developing cultural capability, creating a culturally safe working environment, and improving employment opportunities for Aboriginal Victorians across the department.    </w:t>
      </w:r>
    </w:p>
    <w:p w14:paraId="12EC024B" w14:textId="77777777" w:rsidR="005244EC" w:rsidRPr="00982E15" w:rsidRDefault="005244EC" w:rsidP="005244EC">
      <w:pPr>
        <w:rPr>
          <w:rFonts w:ascii="Arial" w:hAnsi="Arial" w:cs="Arial"/>
          <w:noProof/>
          <w:color w:val="363534"/>
          <w:szCs w:val="22"/>
          <w:lang w:eastAsia="zh-CN"/>
        </w:rPr>
      </w:pPr>
      <w:r w:rsidRPr="00982E15">
        <w:rPr>
          <w:rFonts w:ascii="Arial" w:hAnsi="Arial" w:cs="Arial"/>
        </w:rPr>
        <w:t xml:space="preserve">Working across DEECA, with portfolio agencies, regional communities, service delivery partners, other external stakeholders and ministers the RECAFP Group supports the delivery of services and outcomes for government and </w:t>
      </w:r>
      <w:r w:rsidRPr="00982E15">
        <w:rPr>
          <w:rFonts w:ascii="Arial" w:hAnsi="Arial" w:cs="Arial"/>
        </w:rPr>
        <w:lastRenderedPageBreak/>
        <w:t>Victorian communities. The Regions, Environment, Climate Action, and First Peoples Group (RECAFP) is the home of DEECA’s expertise on climate action, the circular economy, environment protection and the management of natural and built assets on public land across Victoria.</w:t>
      </w:r>
      <w:r w:rsidRPr="00982E15">
        <w:rPr>
          <w:rFonts w:ascii="Arial" w:hAnsi="Arial" w:cs="Arial"/>
          <w:noProof/>
          <w:color w:val="363534"/>
          <w:szCs w:val="22"/>
          <w:lang w:eastAsia="zh-CN"/>
        </w:rPr>
        <w:t xml:space="preserve"> </w:t>
      </w:r>
    </w:p>
    <w:p w14:paraId="0320C34D" w14:textId="77777777" w:rsidR="005244EC" w:rsidRPr="00885F25" w:rsidRDefault="005244EC" w:rsidP="005244EC">
      <w:pPr>
        <w:rPr>
          <w:rFonts w:ascii="Arial" w:hAnsi="Arial" w:cs="Arial"/>
          <w:b/>
          <w:bCs/>
          <w:noProof/>
          <w:color w:val="363534"/>
          <w:szCs w:val="22"/>
          <w:lang w:eastAsia="zh-CN"/>
        </w:rPr>
      </w:pPr>
      <w:r w:rsidRPr="00885F25">
        <w:rPr>
          <w:rFonts w:ascii="Arial" w:hAnsi="Arial" w:cs="Arial"/>
          <w:b/>
          <w:bCs/>
          <w:noProof/>
          <w:color w:val="363534"/>
          <w:szCs w:val="22"/>
          <w:lang w:eastAsia="zh-CN"/>
        </w:rPr>
        <w:t>The Division</w:t>
      </w:r>
    </w:p>
    <w:p w14:paraId="1AF12276" w14:textId="77777777" w:rsidR="005244EC" w:rsidRPr="00885F25" w:rsidRDefault="005244EC" w:rsidP="005244EC">
      <w:pPr>
        <w:rPr>
          <w:rFonts w:ascii="Arial" w:hAnsi="Arial" w:cs="Arial"/>
          <w:noProof/>
          <w:color w:val="363534"/>
          <w:szCs w:val="22"/>
          <w:lang w:eastAsia="zh-CN"/>
        </w:rPr>
      </w:pPr>
      <w:r w:rsidRPr="00885F25">
        <w:rPr>
          <w:rFonts w:ascii="Arial" w:hAnsi="Arial" w:cs="Arial"/>
          <w:noProof/>
          <w:color w:val="363534"/>
          <w:szCs w:val="22"/>
          <w:lang w:eastAsia="zh-CN"/>
        </w:rPr>
        <w:t xml:space="preserve">DEECA Regions Division enables government priorities by delivering integrated, place-based programs, projects and regional services to stakeholders and community on behalf of DEECA.  </w:t>
      </w:r>
    </w:p>
    <w:p w14:paraId="2FC3D945" w14:textId="77777777" w:rsidR="005244EC" w:rsidRPr="00885F25" w:rsidRDefault="005244EC" w:rsidP="005244EC">
      <w:pPr>
        <w:rPr>
          <w:rFonts w:ascii="Arial" w:hAnsi="Arial" w:cs="Arial"/>
          <w:noProof/>
          <w:color w:val="363534"/>
          <w:szCs w:val="22"/>
          <w:lang w:eastAsia="zh-CN"/>
        </w:rPr>
      </w:pPr>
      <w:r w:rsidRPr="00885F25">
        <w:rPr>
          <w:rFonts w:ascii="Arial" w:hAnsi="Arial" w:cs="Arial"/>
          <w:noProof/>
          <w:color w:val="363534"/>
          <w:szCs w:val="22"/>
          <w:lang w:eastAsia="zh-CN"/>
        </w:rPr>
        <w:t xml:space="preserve">The Division delivers across six regions - Port Phillip, Barwon South West, Grampians, Loddon Mallee, Hume and Gippsland, each led by a Regional Director. The Executive Director, DEECA Regions provides strategic and operational oversight to the six regions, supporting a one-DEECA, coordinated approach to planning and delivery.  </w:t>
      </w:r>
    </w:p>
    <w:p w14:paraId="0772F2BA" w14:textId="77777777" w:rsidR="005244EC" w:rsidRPr="00885F25" w:rsidRDefault="005244EC" w:rsidP="005244EC">
      <w:pPr>
        <w:rPr>
          <w:rFonts w:ascii="Arial" w:hAnsi="Arial" w:cs="Arial"/>
          <w:noProof/>
          <w:color w:val="363534"/>
          <w:szCs w:val="22"/>
          <w:lang w:eastAsia="zh-CN"/>
        </w:rPr>
      </w:pPr>
      <w:r w:rsidRPr="00885F25">
        <w:rPr>
          <w:rFonts w:ascii="Arial" w:hAnsi="Arial" w:cs="Arial"/>
          <w:noProof/>
          <w:color w:val="363534"/>
          <w:szCs w:val="22"/>
          <w:lang w:eastAsia="zh-CN"/>
        </w:rPr>
        <w:t>The Division includes two core teams in each region overseeing public land services and strategic stakeholder partnerships at place and seven statewide portfolios:</w:t>
      </w:r>
    </w:p>
    <w:p w14:paraId="5FD6880F" w14:textId="77777777" w:rsidR="005244EC" w:rsidRPr="00885F25" w:rsidRDefault="005244EC" w:rsidP="00114AC9">
      <w:pPr>
        <w:numPr>
          <w:ilvl w:val="0"/>
          <w:numId w:val="20"/>
        </w:numPr>
        <w:spacing w:before="60" w:after="60" w:line="240" w:lineRule="auto"/>
        <w:ind w:left="714" w:hanging="357"/>
        <w:rPr>
          <w:rFonts w:ascii="Arial" w:hAnsi="Arial" w:cs="Arial"/>
          <w:color w:val="000000"/>
          <w:szCs w:val="22"/>
          <w:lang w:eastAsia="zh-CN"/>
        </w:rPr>
      </w:pPr>
      <w:r w:rsidRPr="00885F25">
        <w:rPr>
          <w:rFonts w:ascii="Arial" w:hAnsi="Arial" w:cs="Arial"/>
          <w:color w:val="000000"/>
          <w:szCs w:val="22"/>
          <w:lang w:eastAsia="zh-CN"/>
        </w:rPr>
        <w:t xml:space="preserve">Wildlife and Landscape Protection (led by Gippsland Region) </w:t>
      </w:r>
    </w:p>
    <w:p w14:paraId="442E9405" w14:textId="77777777" w:rsidR="005244EC" w:rsidRPr="00885F25" w:rsidRDefault="005244EC" w:rsidP="00114AC9">
      <w:pPr>
        <w:numPr>
          <w:ilvl w:val="0"/>
          <w:numId w:val="20"/>
        </w:numPr>
        <w:spacing w:before="60" w:after="60" w:line="240" w:lineRule="auto"/>
        <w:ind w:left="714" w:hanging="357"/>
        <w:rPr>
          <w:rFonts w:ascii="Arial" w:hAnsi="Arial" w:cs="Arial"/>
          <w:color w:val="000000"/>
          <w:szCs w:val="22"/>
          <w:lang w:eastAsia="zh-CN"/>
        </w:rPr>
      </w:pPr>
      <w:r w:rsidRPr="00885F25">
        <w:rPr>
          <w:rFonts w:ascii="Arial" w:hAnsi="Arial" w:cs="Arial"/>
          <w:color w:val="000000"/>
          <w:szCs w:val="22"/>
          <w:lang w:eastAsia="zh-CN"/>
        </w:rPr>
        <w:t>Biodiversity Impact Assessment (led by Loddon Mallee Region)</w:t>
      </w:r>
    </w:p>
    <w:p w14:paraId="49F16539" w14:textId="77777777" w:rsidR="005244EC" w:rsidRPr="00885F25" w:rsidRDefault="005244EC" w:rsidP="00114AC9">
      <w:pPr>
        <w:numPr>
          <w:ilvl w:val="0"/>
          <w:numId w:val="20"/>
        </w:numPr>
        <w:spacing w:before="60" w:after="60" w:line="240" w:lineRule="auto"/>
        <w:ind w:left="714" w:hanging="357"/>
        <w:rPr>
          <w:rFonts w:ascii="Arial" w:hAnsi="Arial" w:cs="Arial"/>
          <w:color w:val="000000"/>
          <w:szCs w:val="22"/>
          <w:lang w:eastAsia="zh-CN"/>
        </w:rPr>
      </w:pPr>
      <w:r w:rsidRPr="00885F25">
        <w:rPr>
          <w:rFonts w:ascii="Arial" w:hAnsi="Arial" w:cs="Arial"/>
          <w:color w:val="000000"/>
          <w:szCs w:val="22"/>
          <w:lang w:eastAsia="zh-CN"/>
        </w:rPr>
        <w:t xml:space="preserve">Land Management (led by Hume Region) </w:t>
      </w:r>
    </w:p>
    <w:p w14:paraId="4CC51AA4" w14:textId="77777777" w:rsidR="005244EC" w:rsidRPr="00885F25" w:rsidRDefault="005244EC" w:rsidP="00114AC9">
      <w:pPr>
        <w:numPr>
          <w:ilvl w:val="0"/>
          <w:numId w:val="20"/>
        </w:numPr>
        <w:spacing w:before="60" w:after="60" w:line="240" w:lineRule="auto"/>
        <w:ind w:left="714" w:hanging="357"/>
        <w:rPr>
          <w:rFonts w:ascii="Arial" w:hAnsi="Arial" w:cs="Arial"/>
          <w:color w:val="000000"/>
          <w:szCs w:val="22"/>
          <w:lang w:eastAsia="zh-CN"/>
        </w:rPr>
      </w:pPr>
      <w:r w:rsidRPr="00885F25">
        <w:rPr>
          <w:rFonts w:ascii="Arial" w:hAnsi="Arial" w:cs="Arial"/>
          <w:color w:val="000000"/>
          <w:szCs w:val="22"/>
          <w:lang w:eastAsia="zh-CN"/>
        </w:rPr>
        <w:t xml:space="preserve">Planning and Environmental Assessment (led by Port Phillip Region) </w:t>
      </w:r>
    </w:p>
    <w:p w14:paraId="409BE4BD" w14:textId="77777777" w:rsidR="005244EC" w:rsidRPr="00885F25" w:rsidRDefault="005244EC" w:rsidP="00114AC9">
      <w:pPr>
        <w:numPr>
          <w:ilvl w:val="0"/>
          <w:numId w:val="20"/>
        </w:numPr>
        <w:spacing w:before="60" w:after="60" w:line="240" w:lineRule="auto"/>
        <w:ind w:left="714" w:hanging="357"/>
        <w:rPr>
          <w:rFonts w:ascii="Arial" w:hAnsi="Arial" w:cs="Arial"/>
          <w:color w:val="000000"/>
          <w:szCs w:val="22"/>
          <w:lang w:eastAsia="zh-CN"/>
        </w:rPr>
      </w:pPr>
      <w:r w:rsidRPr="00885F25">
        <w:rPr>
          <w:rFonts w:ascii="Arial" w:hAnsi="Arial" w:cs="Arial"/>
          <w:color w:val="000000"/>
          <w:szCs w:val="22"/>
          <w:lang w:eastAsia="zh-CN"/>
        </w:rPr>
        <w:t xml:space="preserve">Environmental Investments and Programs (led by Grampians Region) </w:t>
      </w:r>
    </w:p>
    <w:p w14:paraId="37A2F45D" w14:textId="77777777" w:rsidR="005244EC" w:rsidRPr="00885F25" w:rsidRDefault="005244EC" w:rsidP="00114AC9">
      <w:pPr>
        <w:numPr>
          <w:ilvl w:val="0"/>
          <w:numId w:val="20"/>
        </w:numPr>
        <w:spacing w:before="60" w:after="60" w:line="240" w:lineRule="auto"/>
        <w:ind w:left="714" w:hanging="357"/>
        <w:rPr>
          <w:rFonts w:ascii="Arial" w:hAnsi="Arial" w:cs="Arial"/>
          <w:color w:val="000000"/>
          <w:szCs w:val="22"/>
          <w:lang w:eastAsia="zh-CN"/>
        </w:rPr>
      </w:pPr>
      <w:r w:rsidRPr="00885F25">
        <w:rPr>
          <w:rFonts w:ascii="Arial" w:hAnsi="Arial" w:cs="Arial"/>
          <w:color w:val="000000"/>
          <w:szCs w:val="22"/>
          <w:lang w:eastAsia="zh-CN"/>
        </w:rPr>
        <w:t xml:space="preserve">DEECA Recovery Coordination and Coastal Operations (led by Barwon </w:t>
      </w:r>
      <w:proofErr w:type="gramStart"/>
      <w:r w:rsidRPr="00885F25">
        <w:rPr>
          <w:rFonts w:ascii="Arial" w:hAnsi="Arial" w:cs="Arial"/>
          <w:color w:val="000000"/>
          <w:szCs w:val="22"/>
          <w:lang w:eastAsia="zh-CN"/>
        </w:rPr>
        <w:t>South West</w:t>
      </w:r>
      <w:proofErr w:type="gramEnd"/>
      <w:r w:rsidRPr="00885F25">
        <w:rPr>
          <w:rFonts w:ascii="Arial" w:hAnsi="Arial" w:cs="Arial"/>
          <w:color w:val="000000"/>
          <w:szCs w:val="22"/>
          <w:lang w:eastAsia="zh-CN"/>
        </w:rPr>
        <w:t xml:space="preserve"> Region) </w:t>
      </w:r>
    </w:p>
    <w:p w14:paraId="01855520" w14:textId="77777777" w:rsidR="005244EC" w:rsidRPr="00885F25" w:rsidRDefault="005244EC" w:rsidP="00114AC9">
      <w:pPr>
        <w:numPr>
          <w:ilvl w:val="0"/>
          <w:numId w:val="20"/>
        </w:numPr>
        <w:spacing w:before="60" w:after="60" w:line="240" w:lineRule="auto"/>
        <w:ind w:left="714" w:hanging="357"/>
        <w:rPr>
          <w:rFonts w:ascii="Arial" w:hAnsi="Arial" w:cs="Arial"/>
          <w:noProof/>
          <w:color w:val="363534"/>
          <w:szCs w:val="22"/>
          <w:lang w:eastAsia="zh-CN"/>
        </w:rPr>
      </w:pPr>
      <w:r w:rsidRPr="00885F25">
        <w:rPr>
          <w:rFonts w:ascii="Arial" w:hAnsi="Arial" w:cs="Arial"/>
          <w:color w:val="000000"/>
          <w:szCs w:val="22"/>
          <w:lang w:eastAsia="zh-CN"/>
        </w:rPr>
        <w:t>Strategy and</w:t>
      </w:r>
      <w:r w:rsidRPr="00885F25">
        <w:rPr>
          <w:rFonts w:ascii="Arial" w:hAnsi="Arial" w:cs="Arial"/>
          <w:noProof/>
          <w:color w:val="363534"/>
          <w:szCs w:val="22"/>
          <w:lang w:eastAsia="zh-CN"/>
        </w:rPr>
        <w:t xml:space="preserve"> Service Delivery (led by the Office of the Executive Director DEECA Regions)</w:t>
      </w:r>
      <w:r>
        <w:rPr>
          <w:rFonts w:ascii="Arial" w:hAnsi="Arial" w:cs="Arial"/>
          <w:noProof/>
          <w:color w:val="363534"/>
          <w:szCs w:val="22"/>
          <w:lang w:eastAsia="zh-CN"/>
        </w:rPr>
        <w:t>.</w:t>
      </w:r>
    </w:p>
    <w:p w14:paraId="731F6F15" w14:textId="77777777" w:rsidR="005244EC" w:rsidRPr="00885F25" w:rsidRDefault="005244EC" w:rsidP="005244EC">
      <w:pPr>
        <w:rPr>
          <w:rFonts w:ascii="Arial" w:hAnsi="Arial" w:cs="Arial"/>
          <w:b/>
          <w:bCs/>
          <w:noProof/>
          <w:color w:val="363534"/>
          <w:szCs w:val="22"/>
          <w:lang w:eastAsia="zh-CN"/>
        </w:rPr>
      </w:pPr>
      <w:r w:rsidRPr="00885F25">
        <w:rPr>
          <w:rFonts w:ascii="Arial" w:hAnsi="Arial" w:cs="Arial"/>
          <w:b/>
          <w:bCs/>
          <w:noProof/>
          <w:color w:val="363534"/>
          <w:szCs w:val="22"/>
          <w:lang w:eastAsia="zh-CN"/>
        </w:rPr>
        <w:t>The Branch</w:t>
      </w:r>
    </w:p>
    <w:p w14:paraId="17F57D42" w14:textId="77777777" w:rsidR="005244EC" w:rsidRDefault="005244EC" w:rsidP="005244EC">
      <w:pPr>
        <w:spacing w:before="160"/>
        <w:rPr>
          <w:rFonts w:ascii="Arial" w:hAnsi="Arial" w:cs="Arial"/>
          <w:noProof/>
          <w:color w:val="363534"/>
          <w:szCs w:val="22"/>
          <w:lang w:eastAsia="zh-CN"/>
        </w:rPr>
      </w:pPr>
      <w:r w:rsidRPr="00885F25">
        <w:rPr>
          <w:rFonts w:ascii="Arial" w:hAnsi="Arial" w:cs="Arial"/>
          <w:noProof/>
          <w:color w:val="363534"/>
          <w:szCs w:val="22"/>
          <w:lang w:eastAsia="zh-CN"/>
        </w:rPr>
        <w:t>The Environment Investment and Programs statewide portfolio delivers the governments investments through programs and grants to build infrastructure, improve services and support actions that build environmental resilience and facilitate environmental recovery. This includes programs that enable Traditional Owners, government agencies, local government authorities, community organisations and individuals to take positive action to protect Victoria’s environment, flora and fauna.</w:t>
      </w:r>
    </w:p>
    <w:p w14:paraId="3FD2F8F6" w14:textId="77777777" w:rsidR="005244EC" w:rsidRPr="00D33A7F" w:rsidRDefault="005244EC" w:rsidP="005244EC">
      <w:pPr>
        <w:spacing w:before="160"/>
        <w:rPr>
          <w:rFonts w:ascii="Arial" w:hAnsi="Arial" w:cs="Arial"/>
          <w:b/>
          <w:bCs/>
          <w:noProof/>
          <w:color w:val="363534"/>
          <w:szCs w:val="22"/>
          <w:lang w:eastAsia="zh-CN"/>
        </w:rPr>
      </w:pPr>
      <w:r w:rsidRPr="00D33A7F">
        <w:rPr>
          <w:rFonts w:ascii="Arial" w:hAnsi="Arial" w:cs="Arial"/>
          <w:b/>
          <w:bCs/>
          <w:noProof/>
          <w:color w:val="363534"/>
          <w:szCs w:val="22"/>
          <w:lang w:eastAsia="zh-CN"/>
        </w:rPr>
        <w:t>The Unit</w:t>
      </w:r>
    </w:p>
    <w:p w14:paraId="1BA5C0BF" w14:textId="15B7E2E9" w:rsidR="005244EC" w:rsidRDefault="002A16C0" w:rsidP="005244EC">
      <w:pPr>
        <w:spacing w:before="160"/>
        <w:rPr>
          <w:rFonts w:ascii="Arial" w:hAnsi="Arial"/>
          <w:i/>
          <w:color w:val="000000"/>
          <w:szCs w:val="22"/>
        </w:rPr>
      </w:pPr>
      <w:r>
        <w:rPr>
          <w:rFonts w:ascii="Arial" w:hAnsi="Arial"/>
          <w:iCs/>
          <w:color w:val="000000"/>
          <w:szCs w:val="22"/>
        </w:rPr>
        <w:t xml:space="preserve">The Environmental Resilience team is responsible for the alignment and delivery of programs </w:t>
      </w:r>
      <w:r w:rsidRPr="000720C6">
        <w:rPr>
          <w:rFonts w:ascii="Arial" w:hAnsi="Arial"/>
          <w:iCs/>
          <w:color w:val="000000"/>
          <w:szCs w:val="22"/>
        </w:rPr>
        <w:t xml:space="preserve">that target environmental resilience and recovery, overseeing programs that respond to emerging and active issues relating to land, biodiversity and coasts. </w:t>
      </w:r>
      <w:r>
        <w:rPr>
          <w:rFonts w:ascii="Arial" w:hAnsi="Arial"/>
          <w:iCs/>
          <w:color w:val="000000"/>
          <w:szCs w:val="22"/>
        </w:rPr>
        <w:t xml:space="preserve">The team has responsibility for a range of priority programs, including </w:t>
      </w:r>
      <w:r w:rsidRPr="00334215">
        <w:rPr>
          <w:rFonts w:ascii="Arial" w:hAnsi="Arial"/>
          <w:iCs/>
          <w:color w:val="000000"/>
          <w:szCs w:val="22"/>
        </w:rPr>
        <w:t>Bushbank</w:t>
      </w:r>
      <w:r>
        <w:rPr>
          <w:rFonts w:ascii="Arial" w:hAnsi="Arial"/>
          <w:iCs/>
          <w:color w:val="000000"/>
          <w:szCs w:val="22"/>
        </w:rPr>
        <w:t xml:space="preserve">, </w:t>
      </w:r>
      <w:r w:rsidRPr="00334215">
        <w:rPr>
          <w:rFonts w:ascii="Arial" w:hAnsi="Arial"/>
          <w:iCs/>
          <w:color w:val="000000"/>
          <w:szCs w:val="22"/>
        </w:rPr>
        <w:t>Coastcare</w:t>
      </w:r>
      <w:r>
        <w:rPr>
          <w:rFonts w:ascii="Arial" w:hAnsi="Arial"/>
          <w:iCs/>
          <w:color w:val="000000"/>
          <w:szCs w:val="22"/>
        </w:rPr>
        <w:t xml:space="preserve">, </w:t>
      </w:r>
      <w:r w:rsidRPr="00334215">
        <w:rPr>
          <w:rFonts w:ascii="Arial" w:hAnsi="Arial"/>
          <w:iCs/>
          <w:color w:val="000000"/>
          <w:szCs w:val="22"/>
        </w:rPr>
        <w:t>Landcare</w:t>
      </w:r>
      <w:r>
        <w:rPr>
          <w:rFonts w:ascii="Arial" w:hAnsi="Arial"/>
          <w:iCs/>
          <w:color w:val="000000"/>
          <w:szCs w:val="22"/>
        </w:rPr>
        <w:t xml:space="preserve">, </w:t>
      </w:r>
      <w:r w:rsidRPr="00334215">
        <w:rPr>
          <w:rFonts w:ascii="Arial" w:hAnsi="Arial"/>
          <w:iCs/>
          <w:color w:val="000000"/>
          <w:szCs w:val="22"/>
        </w:rPr>
        <w:t xml:space="preserve">More </w:t>
      </w:r>
      <w:r>
        <w:rPr>
          <w:rFonts w:ascii="Arial" w:hAnsi="Arial"/>
          <w:iCs/>
          <w:color w:val="000000"/>
          <w:szCs w:val="22"/>
        </w:rPr>
        <w:t>T</w:t>
      </w:r>
      <w:r w:rsidRPr="00334215">
        <w:rPr>
          <w:rFonts w:ascii="Arial" w:hAnsi="Arial"/>
          <w:iCs/>
          <w:color w:val="000000"/>
          <w:szCs w:val="22"/>
        </w:rPr>
        <w:t xml:space="preserve">rees for a </w:t>
      </w:r>
      <w:r>
        <w:rPr>
          <w:rFonts w:ascii="Arial" w:hAnsi="Arial"/>
          <w:iCs/>
          <w:color w:val="000000"/>
          <w:szCs w:val="22"/>
        </w:rPr>
        <w:t>C</w:t>
      </w:r>
      <w:r w:rsidRPr="00334215">
        <w:rPr>
          <w:rFonts w:ascii="Arial" w:hAnsi="Arial"/>
          <w:iCs/>
          <w:color w:val="000000"/>
          <w:szCs w:val="22"/>
        </w:rPr>
        <w:t xml:space="preserve">ooler, </w:t>
      </w:r>
      <w:r>
        <w:rPr>
          <w:rFonts w:ascii="Arial" w:hAnsi="Arial"/>
          <w:iCs/>
          <w:color w:val="000000"/>
          <w:szCs w:val="22"/>
        </w:rPr>
        <w:t>G</w:t>
      </w:r>
      <w:r w:rsidRPr="00334215">
        <w:rPr>
          <w:rFonts w:ascii="Arial" w:hAnsi="Arial"/>
          <w:iCs/>
          <w:color w:val="000000"/>
          <w:szCs w:val="22"/>
        </w:rPr>
        <w:t xml:space="preserve">reener </w:t>
      </w:r>
      <w:r>
        <w:rPr>
          <w:rFonts w:ascii="Arial" w:hAnsi="Arial"/>
          <w:iCs/>
          <w:color w:val="000000"/>
          <w:szCs w:val="22"/>
        </w:rPr>
        <w:t>W</w:t>
      </w:r>
      <w:r w:rsidRPr="00334215">
        <w:rPr>
          <w:rFonts w:ascii="Arial" w:hAnsi="Arial"/>
          <w:iCs/>
          <w:color w:val="000000"/>
          <w:szCs w:val="22"/>
        </w:rPr>
        <w:t>est</w:t>
      </w:r>
      <w:r>
        <w:rPr>
          <w:rFonts w:ascii="Arial" w:hAnsi="Arial"/>
          <w:iCs/>
          <w:color w:val="000000"/>
          <w:szCs w:val="22"/>
        </w:rPr>
        <w:t xml:space="preserve">, </w:t>
      </w:r>
      <w:r w:rsidRPr="00334215">
        <w:rPr>
          <w:rFonts w:ascii="Arial" w:hAnsi="Arial"/>
          <w:iCs/>
          <w:color w:val="000000"/>
          <w:szCs w:val="22"/>
        </w:rPr>
        <w:t xml:space="preserve">Port Phillip Bay </w:t>
      </w:r>
      <w:r>
        <w:rPr>
          <w:rFonts w:ascii="Arial" w:hAnsi="Arial"/>
          <w:iCs/>
          <w:color w:val="000000"/>
          <w:szCs w:val="22"/>
        </w:rPr>
        <w:t>F</w:t>
      </w:r>
      <w:r w:rsidRPr="00334215">
        <w:rPr>
          <w:rFonts w:ascii="Arial" w:hAnsi="Arial"/>
          <w:iCs/>
          <w:color w:val="000000"/>
          <w:szCs w:val="22"/>
        </w:rPr>
        <w:t>und</w:t>
      </w:r>
      <w:r>
        <w:rPr>
          <w:rFonts w:ascii="Arial" w:hAnsi="Arial"/>
          <w:iCs/>
          <w:color w:val="000000"/>
          <w:szCs w:val="22"/>
        </w:rPr>
        <w:t xml:space="preserve">, </w:t>
      </w:r>
      <w:r w:rsidRPr="00334215">
        <w:rPr>
          <w:rFonts w:ascii="Arial" w:hAnsi="Arial"/>
          <w:iCs/>
          <w:color w:val="000000"/>
          <w:szCs w:val="22"/>
        </w:rPr>
        <w:t>Strategic biodiversity investment</w:t>
      </w:r>
      <w:r>
        <w:rPr>
          <w:rFonts w:ascii="Arial" w:hAnsi="Arial"/>
          <w:iCs/>
          <w:color w:val="000000"/>
          <w:szCs w:val="22"/>
        </w:rPr>
        <w:t xml:space="preserve">, </w:t>
      </w:r>
      <w:r w:rsidRPr="00334215">
        <w:rPr>
          <w:rFonts w:ascii="Arial" w:hAnsi="Arial"/>
          <w:iCs/>
          <w:color w:val="000000"/>
          <w:szCs w:val="22"/>
        </w:rPr>
        <w:t xml:space="preserve">Tree </w:t>
      </w:r>
      <w:r>
        <w:rPr>
          <w:rFonts w:ascii="Arial" w:hAnsi="Arial"/>
          <w:iCs/>
          <w:color w:val="000000"/>
          <w:szCs w:val="22"/>
        </w:rPr>
        <w:t>C</w:t>
      </w:r>
      <w:r w:rsidRPr="00334215">
        <w:rPr>
          <w:rFonts w:ascii="Arial" w:hAnsi="Arial"/>
          <w:iCs/>
          <w:color w:val="000000"/>
          <w:szCs w:val="22"/>
        </w:rPr>
        <w:t xml:space="preserve">anopy and </w:t>
      </w:r>
      <w:r>
        <w:rPr>
          <w:rFonts w:ascii="Arial" w:hAnsi="Arial"/>
          <w:iCs/>
          <w:color w:val="000000"/>
          <w:szCs w:val="22"/>
        </w:rPr>
        <w:t>U</w:t>
      </w:r>
      <w:r w:rsidRPr="00334215">
        <w:rPr>
          <w:rFonts w:ascii="Arial" w:hAnsi="Arial"/>
          <w:iCs/>
          <w:color w:val="000000"/>
          <w:szCs w:val="22"/>
        </w:rPr>
        <w:t xml:space="preserve">rban </w:t>
      </w:r>
      <w:r>
        <w:rPr>
          <w:rFonts w:ascii="Arial" w:hAnsi="Arial"/>
          <w:iCs/>
          <w:color w:val="000000"/>
          <w:szCs w:val="22"/>
        </w:rPr>
        <w:t>H</w:t>
      </w:r>
      <w:r w:rsidRPr="00334215">
        <w:rPr>
          <w:rFonts w:ascii="Arial" w:hAnsi="Arial"/>
          <w:iCs/>
          <w:color w:val="000000"/>
          <w:szCs w:val="22"/>
        </w:rPr>
        <w:t xml:space="preserve">eat </w:t>
      </w:r>
      <w:r>
        <w:rPr>
          <w:rFonts w:ascii="Arial" w:hAnsi="Arial"/>
          <w:iCs/>
          <w:color w:val="000000"/>
          <w:szCs w:val="22"/>
        </w:rPr>
        <w:t>M</w:t>
      </w:r>
      <w:r w:rsidRPr="00334215">
        <w:rPr>
          <w:rFonts w:ascii="Arial" w:hAnsi="Arial"/>
          <w:iCs/>
          <w:color w:val="000000"/>
          <w:szCs w:val="22"/>
        </w:rPr>
        <w:t>apping</w:t>
      </w:r>
      <w:r>
        <w:rPr>
          <w:rFonts w:ascii="Arial" w:hAnsi="Arial"/>
          <w:iCs/>
          <w:color w:val="000000"/>
          <w:szCs w:val="22"/>
        </w:rPr>
        <w:t xml:space="preserve">, Public Safety on Public Land and </w:t>
      </w:r>
      <w:r w:rsidRPr="00334215">
        <w:rPr>
          <w:rFonts w:ascii="Arial" w:hAnsi="Arial"/>
          <w:iCs/>
          <w:color w:val="000000"/>
          <w:szCs w:val="22"/>
        </w:rPr>
        <w:t xml:space="preserve">Wildlife </w:t>
      </w:r>
      <w:r>
        <w:rPr>
          <w:rFonts w:ascii="Arial" w:hAnsi="Arial"/>
          <w:iCs/>
          <w:color w:val="000000"/>
          <w:szCs w:val="22"/>
        </w:rPr>
        <w:t>W</w:t>
      </w:r>
      <w:r w:rsidRPr="00334215">
        <w:rPr>
          <w:rFonts w:ascii="Arial" w:hAnsi="Arial"/>
          <w:iCs/>
          <w:color w:val="000000"/>
          <w:szCs w:val="22"/>
        </w:rPr>
        <w:t>elfare</w:t>
      </w:r>
      <w:r>
        <w:rPr>
          <w:rFonts w:ascii="Arial" w:hAnsi="Arial"/>
          <w:iCs/>
          <w:color w:val="000000"/>
          <w:szCs w:val="22"/>
        </w:rPr>
        <w:t>.</w:t>
      </w:r>
    </w:p>
    <w:p w14:paraId="40E02EE3" w14:textId="77777777" w:rsidR="005244EC" w:rsidRDefault="005244EC" w:rsidP="005244EC">
      <w:pPr>
        <w:rPr>
          <w:rFonts w:ascii="Arial" w:hAnsi="Arial" w:cs="Arial"/>
        </w:rPr>
      </w:pPr>
    </w:p>
    <w:p w14:paraId="73738996" w14:textId="77777777" w:rsidR="005244EC" w:rsidRPr="00495B3B" w:rsidRDefault="005244EC" w:rsidP="005244EC">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32723881" w14:textId="77777777" w:rsidR="005244EC" w:rsidRPr="005052B1" w:rsidRDefault="005244EC" w:rsidP="00114AC9">
      <w:pPr>
        <w:numPr>
          <w:ilvl w:val="0"/>
          <w:numId w:val="17"/>
        </w:numPr>
        <w:spacing w:before="0" w:line="240" w:lineRule="auto"/>
        <w:ind w:left="714" w:hanging="357"/>
        <w:rPr>
          <w:rFonts w:ascii="Arial" w:hAnsi="Arial" w:cs="Arial"/>
          <w:color w:val="000000"/>
          <w:szCs w:val="22"/>
          <w:lang w:eastAsia="zh-CN"/>
        </w:rPr>
      </w:pPr>
      <w:r w:rsidRPr="005052B1">
        <w:rPr>
          <w:rFonts w:ascii="Arial" w:hAnsi="Arial" w:cs="Arial"/>
          <w:color w:val="000000"/>
          <w:szCs w:val="22"/>
          <w:lang w:eastAsia="zh-CN"/>
        </w:rPr>
        <w:t xml:space="preserve">Provide administrative and coordination support for environmental programs, including scheduling, documentation and logistics. </w:t>
      </w:r>
    </w:p>
    <w:p w14:paraId="62EE6DD3" w14:textId="77777777" w:rsidR="005244EC" w:rsidRPr="005052B1" w:rsidRDefault="005244EC" w:rsidP="00114AC9">
      <w:pPr>
        <w:numPr>
          <w:ilvl w:val="0"/>
          <w:numId w:val="17"/>
        </w:numPr>
        <w:spacing w:before="0" w:line="240" w:lineRule="auto"/>
        <w:ind w:left="714" w:hanging="357"/>
        <w:rPr>
          <w:rFonts w:ascii="Arial" w:hAnsi="Arial" w:cs="Arial"/>
          <w:color w:val="000000"/>
          <w:szCs w:val="22"/>
          <w:lang w:eastAsia="zh-CN"/>
        </w:rPr>
      </w:pPr>
      <w:r w:rsidRPr="005052B1">
        <w:rPr>
          <w:rFonts w:ascii="Arial" w:hAnsi="Arial" w:cs="Arial"/>
          <w:color w:val="000000"/>
          <w:szCs w:val="22"/>
          <w:lang w:eastAsia="zh-CN"/>
        </w:rPr>
        <w:t xml:space="preserve">Assist with the preparation of program materials such as reports, briefings, correspondence and grant documentation. </w:t>
      </w:r>
    </w:p>
    <w:p w14:paraId="6FF823FF" w14:textId="77777777" w:rsidR="005244EC" w:rsidRPr="005052B1" w:rsidRDefault="005244EC" w:rsidP="00114AC9">
      <w:pPr>
        <w:numPr>
          <w:ilvl w:val="0"/>
          <w:numId w:val="17"/>
        </w:numPr>
        <w:spacing w:before="0" w:line="240" w:lineRule="auto"/>
        <w:ind w:left="714" w:hanging="357"/>
        <w:rPr>
          <w:rFonts w:ascii="Arial" w:hAnsi="Arial" w:cs="Arial"/>
          <w:color w:val="000000"/>
          <w:szCs w:val="22"/>
          <w:lang w:eastAsia="zh-CN"/>
        </w:rPr>
      </w:pPr>
      <w:r w:rsidRPr="005052B1">
        <w:rPr>
          <w:rFonts w:ascii="Arial" w:hAnsi="Arial" w:cs="Arial"/>
          <w:color w:val="000000"/>
          <w:szCs w:val="22"/>
          <w:lang w:eastAsia="zh-CN"/>
        </w:rPr>
        <w:t xml:space="preserve">Maintain accurate records and contribute to tracking program progress, risks and issues. </w:t>
      </w:r>
    </w:p>
    <w:p w14:paraId="1D89E081" w14:textId="77777777" w:rsidR="005244EC" w:rsidRPr="005052B1" w:rsidRDefault="005244EC" w:rsidP="00114AC9">
      <w:pPr>
        <w:numPr>
          <w:ilvl w:val="0"/>
          <w:numId w:val="17"/>
        </w:numPr>
        <w:spacing w:before="0" w:line="240" w:lineRule="auto"/>
        <w:ind w:left="714" w:hanging="357"/>
        <w:rPr>
          <w:rFonts w:ascii="Arial" w:hAnsi="Arial" w:cs="Arial"/>
          <w:color w:val="000000"/>
          <w:szCs w:val="22"/>
          <w:lang w:eastAsia="zh-CN"/>
        </w:rPr>
      </w:pPr>
      <w:r w:rsidRPr="005052B1">
        <w:rPr>
          <w:rFonts w:ascii="Arial" w:hAnsi="Arial" w:cs="Arial"/>
          <w:color w:val="000000"/>
          <w:szCs w:val="22"/>
          <w:lang w:eastAsia="zh-CN"/>
        </w:rPr>
        <w:t xml:space="preserve">Support stakeholder engagement activities, including responding to enquiries and assisting with meetings, workshops and events. </w:t>
      </w:r>
    </w:p>
    <w:p w14:paraId="4D7679DF" w14:textId="77777777" w:rsidR="005244EC" w:rsidRPr="005052B1" w:rsidRDefault="005244EC" w:rsidP="00114AC9">
      <w:pPr>
        <w:numPr>
          <w:ilvl w:val="0"/>
          <w:numId w:val="17"/>
        </w:numPr>
        <w:spacing w:before="0" w:line="240" w:lineRule="auto"/>
        <w:ind w:left="714" w:hanging="357"/>
        <w:rPr>
          <w:rFonts w:ascii="Arial" w:hAnsi="Arial" w:cs="Arial"/>
          <w:color w:val="000000"/>
          <w:szCs w:val="22"/>
          <w:lang w:eastAsia="zh-CN"/>
        </w:rPr>
      </w:pPr>
      <w:r w:rsidRPr="005052B1">
        <w:rPr>
          <w:rFonts w:ascii="Arial" w:hAnsi="Arial" w:cs="Arial"/>
          <w:color w:val="000000"/>
          <w:szCs w:val="22"/>
          <w:lang w:eastAsia="zh-CN"/>
        </w:rPr>
        <w:t xml:space="preserve">Contribute to continuous improvement by identifying opportunities to streamline processes and enhance program delivery. </w:t>
      </w:r>
    </w:p>
    <w:p w14:paraId="552E4504" w14:textId="77777777" w:rsidR="005244EC" w:rsidRPr="005052B1" w:rsidRDefault="005244EC" w:rsidP="00114AC9">
      <w:pPr>
        <w:numPr>
          <w:ilvl w:val="0"/>
          <w:numId w:val="17"/>
        </w:numPr>
        <w:spacing w:before="0" w:line="240" w:lineRule="auto"/>
        <w:ind w:left="714" w:hanging="357"/>
        <w:rPr>
          <w:rFonts w:ascii="Arial" w:hAnsi="Arial" w:cs="Arial"/>
          <w:color w:val="000000"/>
          <w:szCs w:val="22"/>
          <w:lang w:eastAsia="zh-CN"/>
        </w:rPr>
      </w:pPr>
      <w:r w:rsidRPr="005052B1">
        <w:rPr>
          <w:rFonts w:ascii="Arial" w:hAnsi="Arial" w:cs="Arial"/>
          <w:color w:val="000000"/>
          <w:szCs w:val="22"/>
          <w:lang w:eastAsia="zh-CN"/>
        </w:rPr>
        <w:t xml:space="preserve">Work collaboratively with team members across the Environmental </w:t>
      </w:r>
      <w:r>
        <w:rPr>
          <w:rFonts w:ascii="Arial" w:hAnsi="Arial" w:cs="Arial"/>
          <w:color w:val="000000"/>
          <w:szCs w:val="22"/>
          <w:lang w:eastAsia="zh-CN"/>
        </w:rPr>
        <w:t>Infrastructure and Services team</w:t>
      </w:r>
      <w:r w:rsidRPr="005052B1">
        <w:rPr>
          <w:rFonts w:ascii="Arial" w:hAnsi="Arial" w:cs="Arial"/>
          <w:color w:val="000000"/>
          <w:szCs w:val="22"/>
          <w:lang w:eastAsia="zh-CN"/>
        </w:rPr>
        <w:t xml:space="preserve"> to support consistent and effective program operations. </w:t>
      </w:r>
    </w:p>
    <w:p w14:paraId="6B1A7E98" w14:textId="77777777" w:rsidR="005244EC" w:rsidRDefault="005244EC" w:rsidP="00114AC9">
      <w:pPr>
        <w:numPr>
          <w:ilvl w:val="0"/>
          <w:numId w:val="17"/>
        </w:numPr>
        <w:spacing w:before="0" w:line="240" w:lineRule="auto"/>
        <w:ind w:left="714" w:hanging="357"/>
        <w:rPr>
          <w:rFonts w:ascii="Arial" w:hAnsi="Arial" w:cs="Arial"/>
          <w:color w:val="000000"/>
          <w:szCs w:val="22"/>
          <w:lang w:eastAsia="zh-CN"/>
        </w:rPr>
      </w:pPr>
      <w:r w:rsidRPr="00D06509">
        <w:rPr>
          <w:rFonts w:ascii="Arial" w:hAnsi="Arial" w:cs="Arial"/>
          <w:color w:val="000000"/>
          <w:szCs w:val="22"/>
          <w:lang w:eastAsia="zh-CN"/>
        </w:rPr>
        <w:t>Provide responsive support to internal and external stakeholders to ensure timely and professional communication.</w:t>
      </w:r>
    </w:p>
    <w:p w14:paraId="72778CBE" w14:textId="77777777" w:rsidR="005244EC" w:rsidRPr="00D06509" w:rsidRDefault="005244EC" w:rsidP="00114AC9">
      <w:pPr>
        <w:numPr>
          <w:ilvl w:val="0"/>
          <w:numId w:val="17"/>
        </w:numPr>
        <w:spacing w:before="0" w:line="240" w:lineRule="auto"/>
        <w:ind w:left="714" w:hanging="357"/>
        <w:rPr>
          <w:rFonts w:ascii="Arial" w:hAnsi="Arial" w:cs="Arial"/>
          <w:color w:val="000000"/>
          <w:szCs w:val="22"/>
          <w:lang w:eastAsia="zh-CN"/>
        </w:rPr>
      </w:pPr>
      <w:r w:rsidRPr="00D06509">
        <w:rPr>
          <w:rFonts w:ascii="Arial" w:hAnsi="Arial" w:cs="Arial"/>
          <w:color w:val="000000"/>
          <w:szCs w:val="22"/>
          <w:lang w:eastAsia="zh-CN"/>
        </w:rPr>
        <w:t>To practice cultural safety by creating environments, relationships, and systems free from racism and discrimination so that people can feel safe, valued and able to participate.​</w:t>
      </w:r>
    </w:p>
    <w:p w14:paraId="6F5F5B38" w14:textId="77777777" w:rsidR="005244EC" w:rsidRPr="00495B3B" w:rsidRDefault="005244EC" w:rsidP="005244EC">
      <w:pPr>
        <w:spacing w:before="0" w:after="0" w:line="240" w:lineRule="auto"/>
        <w:ind w:left="360"/>
        <w:rPr>
          <w:rFonts w:ascii="Arial" w:hAnsi="Arial" w:cs="Arial"/>
          <w:lang w:eastAsia="zh-CN"/>
        </w:rPr>
      </w:pPr>
    </w:p>
    <w:p w14:paraId="383B5979" w14:textId="77777777" w:rsidR="005244EC" w:rsidRPr="00495B3B" w:rsidRDefault="005244EC" w:rsidP="005244EC">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57E4409C" w14:textId="77777777" w:rsidR="005244EC" w:rsidRPr="00495B3B" w:rsidRDefault="005244EC" w:rsidP="005244EC">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6A8F8FB7" w14:textId="77777777" w:rsidR="005244EC" w:rsidRPr="00495B3B" w:rsidRDefault="005244EC" w:rsidP="005244EC">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208940AA" w14:textId="77777777" w:rsidR="005244EC" w:rsidRPr="00A87B7F" w:rsidRDefault="005244EC" w:rsidP="005244EC">
      <w:pPr>
        <w:spacing w:before="160"/>
        <w:rPr>
          <w:rFonts w:ascii="Arial" w:hAnsi="Arial" w:cs="Arial"/>
          <w:b/>
          <w:bCs/>
          <w:color w:val="000000"/>
          <w:lang w:val="en-US" w:eastAsia="zh-CN"/>
        </w:rPr>
      </w:pPr>
      <w:r w:rsidRPr="00A87B7F">
        <w:rPr>
          <w:rFonts w:ascii="Arial" w:hAnsi="Arial" w:cs="Arial"/>
          <w:b/>
          <w:bCs/>
          <w:color w:val="000000"/>
          <w:lang w:eastAsia="zh-CN"/>
        </w:rPr>
        <w:t xml:space="preserve">Desirable: </w:t>
      </w:r>
      <w:r w:rsidRPr="00A87B7F">
        <w:rPr>
          <w:rFonts w:ascii="Arial" w:hAnsi="Arial" w:cs="Arial"/>
          <w:b/>
          <w:bCs/>
          <w:color w:val="000000"/>
          <w:lang w:val="en-US" w:eastAsia="zh-CN"/>
        </w:rPr>
        <w:t>​</w:t>
      </w:r>
    </w:p>
    <w:p w14:paraId="4C8283C9" w14:textId="77777777" w:rsidR="005244EC" w:rsidRPr="00B206A3" w:rsidRDefault="005244EC" w:rsidP="00114AC9">
      <w:pPr>
        <w:numPr>
          <w:ilvl w:val="0"/>
          <w:numId w:val="18"/>
        </w:numPr>
        <w:spacing w:before="160"/>
        <w:rPr>
          <w:rFonts w:ascii="Arial" w:hAnsi="Arial" w:cs="Arial"/>
          <w:color w:val="000000"/>
          <w:lang w:val="en-US" w:eastAsia="zh-CN"/>
        </w:rPr>
      </w:pPr>
      <w:r w:rsidRPr="00CA7BCC">
        <w:rPr>
          <w:rFonts w:ascii="Arial" w:hAnsi="Arial" w:cs="Arial"/>
          <w:color w:val="000000"/>
          <w:lang w:val="en-US" w:eastAsia="zh-CN"/>
        </w:rPr>
        <w:t xml:space="preserve">Experience </w:t>
      </w:r>
      <w:r>
        <w:rPr>
          <w:rFonts w:ascii="Arial" w:hAnsi="Arial" w:cs="Arial"/>
          <w:color w:val="000000"/>
          <w:lang w:val="en-US" w:eastAsia="zh-CN"/>
        </w:rPr>
        <w:t>supporting</w:t>
      </w:r>
      <w:r w:rsidRPr="00CA7BCC">
        <w:rPr>
          <w:rFonts w:ascii="Arial" w:hAnsi="Arial" w:cs="Arial"/>
          <w:color w:val="000000"/>
          <w:lang w:val="en-US" w:eastAsia="zh-CN"/>
        </w:rPr>
        <w:t xml:space="preserve"> the development and management of funding programs is desirable.</w:t>
      </w:r>
      <w:r w:rsidRPr="00CA7BCC">
        <w:rPr>
          <w:rFonts w:ascii="Arial" w:hAnsi="Arial" w:cs="Arial"/>
          <w:color w:val="000000"/>
          <w:lang w:eastAsia="zh-CN"/>
        </w:rPr>
        <w:t>​</w:t>
      </w:r>
    </w:p>
    <w:p w14:paraId="4606A18B" w14:textId="77777777" w:rsidR="005244EC" w:rsidRPr="00495B3B" w:rsidRDefault="005244EC" w:rsidP="005244EC">
      <w:pPr>
        <w:spacing w:before="160"/>
        <w:rPr>
          <w:rFonts w:ascii="Arial" w:hAnsi="Arial" w:cs="Arial"/>
          <w:b/>
          <w:color w:val="363534"/>
        </w:rPr>
      </w:pPr>
      <w:r w:rsidRPr="00495B3B">
        <w:rPr>
          <w:rFonts w:ascii="Arial" w:hAnsi="Arial" w:cs="Arial"/>
          <w:b/>
          <w:color w:val="363534"/>
        </w:rPr>
        <w:t>Capabilities</w:t>
      </w:r>
    </w:p>
    <w:p w14:paraId="07701E14" w14:textId="77777777" w:rsidR="005244EC" w:rsidRPr="002C0ABD" w:rsidRDefault="005244EC" w:rsidP="00114AC9">
      <w:pPr>
        <w:keepNext/>
        <w:numPr>
          <w:ilvl w:val="0"/>
          <w:numId w:val="19"/>
        </w:numPr>
        <w:spacing w:before="0" w:line="240" w:lineRule="auto"/>
        <w:rPr>
          <w:rFonts w:ascii="Arial" w:hAnsi="Arial" w:cs="Arial"/>
          <w:color w:val="000000"/>
          <w:lang w:val="en-US" w:eastAsia="zh-CN"/>
        </w:rPr>
      </w:pPr>
      <w:bookmarkStart w:id="2" w:name="_Hlk102550785"/>
      <w:r w:rsidRPr="002C0ABD">
        <w:rPr>
          <w:rFonts w:ascii="Arial" w:hAnsi="Arial" w:cs="Arial"/>
          <w:b/>
          <w:bCs/>
          <w:color w:val="000000"/>
          <w:lang w:eastAsia="zh-CN"/>
        </w:rPr>
        <w:t>Critical thinking and problem solving:</w:t>
      </w:r>
      <w:r w:rsidRPr="002C0ABD">
        <w:rPr>
          <w:rFonts w:ascii="Arial" w:hAnsi="Arial" w:cs="Arial"/>
          <w:color w:val="000000"/>
          <w:lang w:eastAsia="zh-CN"/>
        </w:rPr>
        <w:t xml:space="preserve"> Seeks resolution of problems through policy or process guidelines; Otherwise seeks guidance by providing information and ideas relevant towards resolution of problem. Understands concepts enabling improvements in critical thinking and problem solving.</w:t>
      </w:r>
      <w:r w:rsidRPr="002C0ABD">
        <w:rPr>
          <w:rFonts w:ascii="Arial" w:hAnsi="Arial" w:cs="Arial"/>
          <w:color w:val="000000"/>
          <w:lang w:val="en-US" w:eastAsia="zh-CN"/>
        </w:rPr>
        <w:t>​</w:t>
      </w:r>
    </w:p>
    <w:p w14:paraId="733E8ACD" w14:textId="77777777" w:rsidR="005244EC" w:rsidRPr="002C0ABD" w:rsidRDefault="005244EC" w:rsidP="00114AC9">
      <w:pPr>
        <w:keepNext/>
        <w:numPr>
          <w:ilvl w:val="0"/>
          <w:numId w:val="19"/>
        </w:numPr>
        <w:spacing w:before="0" w:line="240" w:lineRule="auto"/>
        <w:rPr>
          <w:rFonts w:ascii="Arial" w:hAnsi="Arial" w:cs="Arial"/>
          <w:color w:val="000000"/>
          <w:lang w:val="en-US" w:eastAsia="zh-CN"/>
        </w:rPr>
      </w:pPr>
      <w:r w:rsidRPr="002C0ABD">
        <w:rPr>
          <w:rFonts w:ascii="Arial" w:hAnsi="Arial" w:cs="Arial"/>
          <w:b/>
          <w:bCs/>
          <w:color w:val="000000"/>
          <w:lang w:eastAsia="zh-CN"/>
        </w:rPr>
        <w:t>Communicate with impact:</w:t>
      </w:r>
      <w:r w:rsidRPr="002C0ABD">
        <w:rPr>
          <w:rFonts w:ascii="Arial" w:hAnsi="Arial" w:cs="Arial"/>
          <w:color w:val="000000"/>
          <w:lang w:eastAsia="zh-CN"/>
        </w:rPr>
        <w:t xml:space="preserve"> Organises information in a logical sequence; Includes content appropriate to the purpose and audience.</w:t>
      </w:r>
      <w:r w:rsidRPr="002C0ABD">
        <w:rPr>
          <w:rFonts w:ascii="Arial" w:hAnsi="Arial" w:cs="Arial"/>
          <w:color w:val="000000"/>
          <w:lang w:val="en-US" w:eastAsia="zh-CN"/>
        </w:rPr>
        <w:t>​</w:t>
      </w:r>
    </w:p>
    <w:p w14:paraId="415FDAC0" w14:textId="77777777" w:rsidR="005244EC" w:rsidRPr="002C0ABD" w:rsidRDefault="005244EC" w:rsidP="00114AC9">
      <w:pPr>
        <w:keepNext/>
        <w:numPr>
          <w:ilvl w:val="0"/>
          <w:numId w:val="19"/>
        </w:numPr>
        <w:spacing w:before="0" w:line="240" w:lineRule="auto"/>
        <w:rPr>
          <w:rFonts w:ascii="Arial" w:hAnsi="Arial" w:cs="Arial"/>
          <w:color w:val="000000"/>
          <w:lang w:val="en-US" w:eastAsia="zh-CN"/>
        </w:rPr>
      </w:pPr>
      <w:r w:rsidRPr="002C0ABD">
        <w:rPr>
          <w:rFonts w:ascii="Arial" w:hAnsi="Arial" w:cs="Arial"/>
          <w:b/>
          <w:bCs/>
          <w:color w:val="000000"/>
          <w:lang w:eastAsia="zh-CN"/>
        </w:rPr>
        <w:t>Working Collaboratively:</w:t>
      </w:r>
      <w:r w:rsidRPr="002C0ABD">
        <w:rPr>
          <w:rFonts w:ascii="Arial" w:hAnsi="Arial" w:cs="Arial"/>
          <w:color w:val="000000"/>
          <w:lang w:eastAsia="zh-CN"/>
        </w:rPr>
        <w:t xml:space="preserve"> Cooperates and works well with others in pursuit of team goals; Share information and acknowledge others’ efforts; Step in to help others where required.</w:t>
      </w:r>
      <w:r w:rsidRPr="002C0ABD">
        <w:rPr>
          <w:rFonts w:ascii="Arial" w:hAnsi="Arial" w:cs="Arial"/>
          <w:color w:val="000000"/>
          <w:lang w:val="en-US" w:eastAsia="zh-CN"/>
        </w:rPr>
        <w:t>​</w:t>
      </w:r>
    </w:p>
    <w:p w14:paraId="1557D065" w14:textId="77777777" w:rsidR="005244EC" w:rsidRPr="002C0ABD" w:rsidRDefault="005244EC" w:rsidP="00114AC9">
      <w:pPr>
        <w:keepNext/>
        <w:numPr>
          <w:ilvl w:val="0"/>
          <w:numId w:val="19"/>
        </w:numPr>
        <w:spacing w:before="0" w:line="240" w:lineRule="auto"/>
        <w:rPr>
          <w:rFonts w:ascii="Arial" w:hAnsi="Arial" w:cs="Arial"/>
          <w:color w:val="000000"/>
          <w:lang w:val="en-US" w:eastAsia="zh-CN"/>
        </w:rPr>
      </w:pPr>
      <w:r w:rsidRPr="002C0ABD">
        <w:rPr>
          <w:rFonts w:ascii="Arial" w:hAnsi="Arial" w:cs="Arial"/>
          <w:b/>
          <w:bCs/>
          <w:color w:val="000000"/>
          <w:lang w:eastAsia="zh-CN"/>
        </w:rPr>
        <w:t>Project Delivery:</w:t>
      </w:r>
      <w:r w:rsidRPr="002C0ABD">
        <w:rPr>
          <w:rFonts w:ascii="Arial" w:hAnsi="Arial" w:cs="Arial"/>
          <w:color w:val="000000"/>
          <w:lang w:eastAsia="zh-CN"/>
        </w:rPr>
        <w:t xml:space="preserve"> Executes work tasks against plan; where plans are not defined, prioritises tasks in line with the urgency and impact of tasks; Utilises approved task management tools; Maintains accurate project records.</w:t>
      </w:r>
      <w:r w:rsidRPr="002C0ABD">
        <w:rPr>
          <w:rFonts w:ascii="Arial" w:hAnsi="Arial" w:cs="Arial"/>
          <w:color w:val="000000"/>
          <w:lang w:val="en-US" w:eastAsia="zh-CN"/>
        </w:rPr>
        <w:t>​</w:t>
      </w:r>
    </w:p>
    <w:p w14:paraId="64E26198" w14:textId="77777777" w:rsidR="005244EC" w:rsidRPr="00495B3B" w:rsidRDefault="005244EC" w:rsidP="005244EC">
      <w:pPr>
        <w:keepNext/>
        <w:spacing w:before="0" w:after="0" w:line="240" w:lineRule="auto"/>
        <w:rPr>
          <w:rFonts w:ascii="Arial" w:hAnsi="Arial" w:cs="Arial"/>
          <w:bCs/>
          <w:color w:val="442D97"/>
          <w:sz w:val="28"/>
          <w:szCs w:val="28"/>
          <w:lang w:eastAsia="zh-CN"/>
        </w:rPr>
      </w:pPr>
    </w:p>
    <w:p w14:paraId="5BC6F92E" w14:textId="77777777" w:rsidR="005244EC" w:rsidRPr="00495B3B" w:rsidRDefault="005244EC" w:rsidP="005244EC">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5244EC" w:rsidRPr="00495B3B" w14:paraId="62D1B35E" w14:textId="77777777" w:rsidTr="0027551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B52484D" w14:textId="77777777" w:rsidR="005244EC" w:rsidRPr="00495B3B" w:rsidRDefault="005244EC" w:rsidP="0027551F">
            <w:pPr>
              <w:rPr>
                <w:rFonts w:cs="Arial"/>
                <w:color w:val="1A1A1A"/>
                <w:sz w:val="20"/>
              </w:rPr>
            </w:pPr>
            <w:r w:rsidRPr="00495B3B">
              <w:rPr>
                <w:rFonts w:cs="Arial"/>
                <w:color w:val="1A1A1A"/>
                <w:sz w:val="20"/>
              </w:rPr>
              <w:t>Financial Delegation Value</w:t>
            </w:r>
          </w:p>
        </w:tc>
        <w:tc>
          <w:tcPr>
            <w:tcW w:w="6803" w:type="dxa"/>
            <w:shd w:val="clear" w:color="auto" w:fill="auto"/>
          </w:tcPr>
          <w:p w14:paraId="1EACB613" w14:textId="77777777" w:rsidR="005244EC" w:rsidRPr="00495B3B" w:rsidRDefault="005244EC" w:rsidP="0027551F">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5244EC" w:rsidRPr="00495B3B" w14:paraId="2EDA8E41" w14:textId="77777777" w:rsidTr="0027551F">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B9D92E9" w14:textId="4EBD2690" w:rsidR="005244EC" w:rsidRPr="00EC7A65" w:rsidRDefault="005244EC" w:rsidP="00EC7A65">
            <w:pPr>
              <w:spacing w:line="240" w:lineRule="auto"/>
              <w:contextualSpacing/>
              <w:outlineLvl w:val="1"/>
              <w:rPr>
                <w:rFonts w:ascii="Arial" w:hAnsi="Arial" w:cs="Arial"/>
                <w:color w:val="auto"/>
                <w:sz w:val="20"/>
              </w:rPr>
            </w:pPr>
            <w:r w:rsidRPr="00EC7A65">
              <w:rPr>
                <w:rFonts w:ascii="Arial" w:hAnsi="Arial" w:cs="Arial"/>
                <w:color w:val="auto"/>
                <w:sz w:val="20"/>
              </w:rPr>
              <w:t>The occupational health and safety    requirements of this position may include, but are not limited to:</w:t>
            </w:r>
          </w:p>
        </w:tc>
        <w:tc>
          <w:tcPr>
            <w:tcW w:w="6803" w:type="dxa"/>
            <w:shd w:val="clear" w:color="auto" w:fill="auto"/>
          </w:tcPr>
          <w:p w14:paraId="5912632B" w14:textId="77777777" w:rsidR="005244EC" w:rsidRPr="00EC7A65" w:rsidRDefault="005244EC" w:rsidP="00114AC9">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EC7A65">
              <w:rPr>
                <w:rFonts w:ascii="Arial" w:hAnsi="Arial" w:cs="Arial"/>
                <w:color w:val="auto"/>
                <w:sz w:val="20"/>
              </w:rPr>
              <w:t>Sedentary desk work</w:t>
            </w:r>
          </w:p>
          <w:p w14:paraId="31734994" w14:textId="77777777" w:rsidR="005244EC" w:rsidRPr="00EC7A65" w:rsidRDefault="005244EC" w:rsidP="0027551F">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p>
        </w:tc>
      </w:tr>
      <w:tr w:rsidR="005244EC" w:rsidRPr="00495B3B" w14:paraId="2560D152" w14:textId="77777777" w:rsidTr="0027551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E9AF716" w14:textId="19281E2E" w:rsidR="005244EC" w:rsidRPr="00495B3B" w:rsidRDefault="005244EC" w:rsidP="00EC7A65">
            <w:pPr>
              <w:rPr>
                <w:rFonts w:ascii="Arial" w:hAnsi="Arial" w:cs="Arial"/>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4A05F85C" w14:textId="77777777" w:rsidR="005244EC" w:rsidRPr="00495B3B" w:rsidRDefault="005244EC" w:rsidP="0027551F">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5BB16A6" w14:textId="497D2EAA" w:rsidR="005244EC" w:rsidRPr="00495B3B" w:rsidRDefault="005244EC" w:rsidP="00EC7A65">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5244EC" w:rsidRPr="00495B3B" w14:paraId="5104F48E" w14:textId="77777777" w:rsidTr="0027551F">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0E4B09BD" w14:textId="77777777" w:rsidR="005244EC" w:rsidRPr="00495B3B" w:rsidRDefault="005244EC" w:rsidP="0027551F">
            <w:pPr>
              <w:spacing w:before="120" w:after="120"/>
              <w:rPr>
                <w:rFonts w:ascii="Arial" w:hAnsi="Arial"/>
                <w:color w:val="1A1A1A"/>
                <w:sz w:val="20"/>
              </w:rPr>
            </w:pPr>
            <w:r w:rsidRPr="00495B3B">
              <w:rPr>
                <w:rFonts w:ascii="Arial" w:hAnsi="Arial"/>
                <w:color w:val="1A1A1A"/>
                <w:sz w:val="20"/>
              </w:rPr>
              <w:t>Employment terms and conditions</w:t>
            </w:r>
          </w:p>
          <w:p w14:paraId="6FC14E0E" w14:textId="77777777" w:rsidR="005244EC" w:rsidRPr="00495B3B" w:rsidRDefault="005244EC" w:rsidP="0027551F">
            <w:pPr>
              <w:spacing w:before="120" w:after="120"/>
              <w:rPr>
                <w:rFonts w:ascii="Arial" w:hAnsi="Arial"/>
                <w:color w:val="1A1A1A"/>
                <w:sz w:val="20"/>
              </w:rPr>
            </w:pPr>
          </w:p>
        </w:tc>
        <w:tc>
          <w:tcPr>
            <w:tcW w:w="6803" w:type="dxa"/>
            <w:shd w:val="clear" w:color="auto" w:fill="auto"/>
          </w:tcPr>
          <w:p w14:paraId="65DC6A57" w14:textId="77777777" w:rsidR="005244EC" w:rsidRPr="00495B3B" w:rsidRDefault="005244EC" w:rsidP="0027551F">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3E8842A" w14:textId="77777777" w:rsidR="005244EC" w:rsidRPr="00495B3B" w:rsidRDefault="005244EC" w:rsidP="0027551F">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1A232311" w14:textId="77777777" w:rsidR="005244EC" w:rsidRPr="00495B3B" w:rsidRDefault="005244EC" w:rsidP="0027551F">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  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5244EC" w:rsidRPr="00495B3B" w14:paraId="0F44BF30" w14:textId="77777777" w:rsidTr="0027551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626B9F6" w14:textId="77777777" w:rsidR="005244EC" w:rsidRPr="00495B3B" w:rsidRDefault="005244EC" w:rsidP="0027551F">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56B8EC0E" w14:textId="77777777" w:rsidR="005244EC" w:rsidRPr="00495B3B" w:rsidRDefault="005244EC" w:rsidP="0027551F">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5B674FB4" w14:textId="77777777" w:rsidR="005244EC" w:rsidRPr="00495B3B" w:rsidRDefault="005244EC" w:rsidP="005244EC">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569A03B" w14:textId="77777777" w:rsidR="005244EC" w:rsidRPr="00454423" w:rsidRDefault="005244EC" w:rsidP="005244EC">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6034CA3A" w14:textId="77777777" w:rsidR="005244EC" w:rsidRPr="005763CD" w:rsidRDefault="005244EC" w:rsidP="005244EC">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3F0842" w14:textId="77777777" w:rsidR="005244EC" w:rsidRPr="005763CD" w:rsidRDefault="005244EC" w:rsidP="005244EC">
      <w:pPr>
        <w:spacing w:before="0" w:after="0"/>
        <w:rPr>
          <w:rFonts w:ascii="Arial" w:hAnsi="Arial" w:cs="Arial"/>
        </w:rPr>
      </w:pPr>
    </w:p>
    <w:p w14:paraId="612CA91C" w14:textId="77777777" w:rsidR="005244EC" w:rsidRPr="005763CD" w:rsidRDefault="005244EC" w:rsidP="005244EC">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09608EE9" w14:textId="77777777" w:rsidR="005244EC" w:rsidRPr="00495B3B" w:rsidRDefault="005244EC" w:rsidP="005244EC">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58573E29" w14:textId="77777777" w:rsidR="005244EC" w:rsidRPr="002775A7" w:rsidRDefault="005244EC" w:rsidP="005244EC">
      <w:pPr>
        <w:spacing w:before="0" w:line="240" w:lineRule="auto"/>
        <w:jc w:val="both"/>
        <w:rPr>
          <w:rFonts w:ascii="Arial" w:hAnsi="Arial" w:cs="Arial"/>
        </w:rPr>
      </w:pPr>
      <w:r w:rsidRPr="00AC1638">
        <w:rPr>
          <w:rFonts w:ascii="Arial" w:hAnsi="Arial" w:cs="Arial"/>
        </w:rPr>
        <w:t xml:space="preserve">Our values align with the core </w:t>
      </w:r>
      <w:hyperlink r:id="rId3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25F8899B" w14:textId="77777777" w:rsidR="005244EC" w:rsidRPr="00AC1638" w:rsidRDefault="005244EC" w:rsidP="005244EC">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4AC3C990" w14:textId="77777777" w:rsidR="005244EC" w:rsidRPr="00AC1638" w:rsidRDefault="005244EC" w:rsidP="005244EC">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54187360" w14:textId="77777777" w:rsidR="005244EC" w:rsidRPr="00495B3B" w:rsidRDefault="005244EC" w:rsidP="005244EC">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490F1074" w14:textId="77777777" w:rsidR="005244EC" w:rsidRDefault="005244EC" w:rsidP="005244EC">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1F6FF2A" w14:textId="77777777" w:rsidR="005244EC" w:rsidRPr="00495B3B" w:rsidRDefault="005244EC" w:rsidP="005244EC">
      <w:pPr>
        <w:spacing w:line="240" w:lineRule="auto"/>
        <w:contextualSpacing/>
        <w:outlineLvl w:val="1"/>
        <w:rPr>
          <w:rFonts w:ascii="Arial" w:hAnsi="Arial" w:cs="Arial"/>
          <w:color w:val="363534"/>
        </w:rPr>
      </w:pPr>
    </w:p>
    <w:p w14:paraId="5BA7E3F8" w14:textId="77777777" w:rsidR="005244EC" w:rsidRPr="00495B3B" w:rsidRDefault="005244EC" w:rsidP="005244EC">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2E188A5" w14:textId="77777777" w:rsidR="005244EC" w:rsidRPr="00495B3B" w:rsidRDefault="005244EC" w:rsidP="005244EC">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3143FCD5" w14:textId="77777777" w:rsidR="005244EC" w:rsidRPr="00495B3B" w:rsidRDefault="005244EC" w:rsidP="005244EC">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18473785" w14:textId="77777777" w:rsidR="005244EC" w:rsidRPr="00495B3B" w:rsidRDefault="005244EC" w:rsidP="005244EC">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7F29AF5F" w14:textId="77777777" w:rsidR="005244EC" w:rsidRPr="00495B3B" w:rsidRDefault="005244EC" w:rsidP="005244EC">
      <w:pPr>
        <w:rPr>
          <w:rFonts w:ascii="Arial" w:hAnsi="Arial" w:cs="Arial"/>
          <w:b/>
          <w:bCs/>
          <w:color w:val="363534"/>
        </w:rPr>
      </w:pPr>
      <w:r w:rsidRPr="00495B3B">
        <w:rPr>
          <w:rFonts w:ascii="Arial" w:hAnsi="Arial" w:cs="Arial"/>
          <w:b/>
          <w:bCs/>
          <w:color w:val="363534"/>
        </w:rPr>
        <w:t>Aboriginal Cultural Safety</w:t>
      </w:r>
    </w:p>
    <w:p w14:paraId="7D39C957" w14:textId="77777777" w:rsidR="005244EC" w:rsidRPr="00495B3B" w:rsidRDefault="005244EC" w:rsidP="005244EC">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Pr="00220147">
          <w:rPr>
            <w:rStyle w:val="Hyperlink"/>
            <w:rFonts w:ascii="Arial" w:hAnsi="Arial" w:cs="Arial"/>
          </w:rPr>
          <w:t>self.determination@deeca.vic.gov.au</w:t>
        </w:r>
      </w:hyperlink>
      <w:r w:rsidRPr="00495B3B">
        <w:rPr>
          <w:rFonts w:ascii="Arial" w:hAnsi="Arial" w:cs="Arial"/>
          <w:color w:val="363534"/>
        </w:rPr>
        <w:t>.</w:t>
      </w:r>
    </w:p>
    <w:p w14:paraId="2CEE1C4C" w14:textId="77777777" w:rsidR="005244EC" w:rsidRPr="00495B3B" w:rsidRDefault="005244EC" w:rsidP="005244EC">
      <w:pPr>
        <w:rPr>
          <w:rFonts w:ascii="Arial" w:hAnsi="Arial" w:cs="Arial"/>
          <w:b/>
          <w:color w:val="363534"/>
          <w:szCs w:val="22"/>
        </w:rPr>
      </w:pPr>
      <w:r w:rsidRPr="00495B3B">
        <w:rPr>
          <w:rFonts w:ascii="Arial" w:hAnsi="Arial" w:cs="Arial"/>
          <w:b/>
          <w:color w:val="363534"/>
          <w:szCs w:val="22"/>
        </w:rPr>
        <w:t>Balancing your Life / Hybrid Working</w:t>
      </w:r>
    </w:p>
    <w:p w14:paraId="45C055AB" w14:textId="77777777" w:rsidR="005244EC" w:rsidRPr="00495B3B" w:rsidRDefault="005244EC" w:rsidP="005244EC">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7EA35496" w14:textId="77777777" w:rsidR="005244EC" w:rsidRPr="00495B3B" w:rsidRDefault="005244EC" w:rsidP="005244EC">
      <w:pPr>
        <w:spacing w:line="240" w:lineRule="auto"/>
        <w:rPr>
          <w:rFonts w:ascii="Arial" w:hAnsi="Arial" w:cs="Arial"/>
          <w:color w:val="442D97"/>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Pr="00220147">
          <w:rPr>
            <w:rStyle w:val="Hyperlink"/>
            <w:rFonts w:ascii="Arial" w:eastAsia="Microsoft JhengHei" w:hAnsi="Arial" w:cs="Arial"/>
            <w:sz w:val="22"/>
            <w:szCs w:val="24"/>
            <w:lang w:eastAsia="en-US"/>
          </w:rPr>
          <w:t>customer.service@deeca.vic.gov.au</w:t>
        </w:r>
      </w:hyperlink>
      <w:r w:rsidRPr="00495B3B">
        <w:rPr>
          <w:rFonts w:ascii="Arial" w:hAnsi="Arial" w:cs="Arial"/>
          <w:sz w:val="28"/>
          <w:szCs w:val="28"/>
          <w:lang w:eastAsia="en-US"/>
        </w:rPr>
        <w:t xml:space="preserve"> </w:t>
      </w:r>
    </w:p>
    <w:p w14:paraId="273C1180" w14:textId="472FCC87" w:rsidR="00495B3B" w:rsidRPr="00495B3B" w:rsidRDefault="00495B3B" w:rsidP="00FB7EB4">
      <w:pPr>
        <w:spacing w:line="240" w:lineRule="auto"/>
        <w:rPr>
          <w:rFonts w:ascii="Arial" w:hAnsi="Arial" w:cs="Arial"/>
          <w:color w:val="442D97"/>
        </w:rPr>
      </w:pPr>
      <w:r w:rsidRPr="00495B3B">
        <w:rPr>
          <w:rFonts w:ascii="Arial" w:hAnsi="Arial" w:cs="Arial"/>
          <w:sz w:val="28"/>
          <w:szCs w:val="28"/>
          <w:lang w:eastAsia="en-US"/>
        </w:rPr>
        <w:t xml:space="preserve"> </w:t>
      </w:r>
    </w:p>
    <w:p w14:paraId="69B28C1E" w14:textId="01B63964" w:rsidR="00A14A3F" w:rsidRDefault="00A14A3F" w:rsidP="007425C9"/>
    <w:sectPr w:rsidR="00A14A3F" w:rsidSect="007425C9">
      <w:headerReference w:type="default" r:id="rId3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CFAF9" w14:textId="77777777" w:rsidR="00AD17CA" w:rsidRDefault="00AD17CA" w:rsidP="00CD157B">
      <w:pPr>
        <w:pStyle w:val="NoSpacing"/>
      </w:pPr>
    </w:p>
    <w:p w14:paraId="2D2505BD" w14:textId="77777777" w:rsidR="00AD17CA" w:rsidRDefault="00AD17CA"/>
  </w:endnote>
  <w:endnote w:type="continuationSeparator" w:id="0">
    <w:p w14:paraId="157EDEC6" w14:textId="77777777" w:rsidR="00AD17CA" w:rsidRDefault="00AD17CA" w:rsidP="00CD157B">
      <w:pPr>
        <w:pStyle w:val="NoSpacing"/>
      </w:pPr>
    </w:p>
    <w:p w14:paraId="3F3502A3" w14:textId="77777777" w:rsidR="00AD17CA" w:rsidRDefault="00AD17CA"/>
  </w:endnote>
  <w:endnote w:type="continuationNotice" w:id="1">
    <w:p w14:paraId="3E0574CC" w14:textId="77777777" w:rsidR="00AD17CA" w:rsidRDefault="00AD17CA" w:rsidP="00CD157B">
      <w:pPr>
        <w:pStyle w:val="NoSpacing"/>
      </w:pPr>
    </w:p>
    <w:p w14:paraId="725E87B4" w14:textId="77777777" w:rsidR="00AD17CA" w:rsidRDefault="00AD17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505430">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63872" behindDoc="0" locked="0" layoutInCell="0" allowOverlap="1" wp14:anchorId="72A0F53B" wp14:editId="44584B63">
                    <wp:simplePos x="0" y="0"/>
                    <wp:positionH relativeFrom="page">
                      <wp:posOffset>0</wp:posOffset>
                    </wp:positionH>
                    <wp:positionV relativeFrom="page">
                      <wp:posOffset>10229215</wp:posOffset>
                    </wp:positionV>
                    <wp:extent cx="7560945" cy="273050"/>
                    <wp:effectExtent l="0" t="0" r="0" b="12700"/>
                    <wp:wrapNone/>
                    <wp:docPr id="41" name="MSIPCMc2a54d0d852a471d8845b004"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1E1B1145"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MSIPCMc2a54d0d852a471d8845b004"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6387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1E1B1145"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046FAEAE" w:rsidR="00A60698" w:rsidRPr="00810C40" w:rsidRDefault="00A60698" w:rsidP="00495B3B">
          <w:pPr>
            <w:pStyle w:val="FooterEven"/>
            <w:jc w:val="right"/>
          </w:pP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425"/>
      <w:gridCol w:w="991"/>
    </w:tblGrid>
    <w:tr w:rsidR="00495B3B" w14:paraId="6C96125A" w14:textId="77777777" w:rsidTr="00495B3B">
      <w:trPr>
        <w:trHeight w:val="397"/>
      </w:trPr>
      <w:tc>
        <w:tcPr>
          <w:tcW w:w="8931" w:type="dxa"/>
        </w:tcPr>
        <w:p w14:paraId="162046A4" w14:textId="315F8460" w:rsidR="00495B3B" w:rsidRPr="00CB1FB7" w:rsidRDefault="00495B3B" w:rsidP="00495B3B">
          <w:pPr>
            <w:pStyle w:val="FooterOdd"/>
            <w:jc w:val="left"/>
            <w:rPr>
              <w:b/>
            </w:rPr>
          </w:pPr>
          <w:r>
            <w:rPr>
              <w:b/>
              <w:noProof/>
            </w:rPr>
            <mc:AlternateContent>
              <mc:Choice Requires="wps">
                <w:drawing>
                  <wp:anchor distT="0" distB="0" distL="114300" distR="114300" simplePos="0" relativeHeight="251664896" behindDoc="0" locked="0" layoutInCell="0" allowOverlap="1" wp14:anchorId="38662FAA" wp14:editId="612541E9">
                    <wp:simplePos x="0" y="0"/>
                    <wp:positionH relativeFrom="page">
                      <wp:posOffset>0</wp:posOffset>
                    </wp:positionH>
                    <wp:positionV relativeFrom="page">
                      <wp:posOffset>10229215</wp:posOffset>
                    </wp:positionV>
                    <wp:extent cx="7560945" cy="273050"/>
                    <wp:effectExtent l="0" t="0" r="0" b="12700"/>
                    <wp:wrapNone/>
                    <wp:docPr id="3" name="MSIPCM2c8143beac8a2d1c09b27fa6"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71D16" w14:textId="3277E10D" w:rsidR="00495B3B"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8662FAA" id="_x0000_t202" coordsize="21600,21600" o:spt="202" path="m,l,21600r21600,l21600,xe">
                    <v:stroke joinstyle="miter"/>
                    <v:path gradientshapeok="t" o:connecttype="rect"/>
                  </v:shapetype>
                  <v:shape id="MSIPCM2c8143beac8a2d1c09b27fa6" o:spid="_x0000_s1030" type="#_x0000_t202" alt="{&quot;HashCode&quot;:1862493762,&quot;Height&quot;:841.0,&quot;Width&quot;:595.0,&quot;Placement&quot;:&quot;Footer&quot;,&quot;Index&quot;:&quot;Primary&quot;,&quot;Section&quot;:1,&quot;Top&quot;:0.0,&quot;Left&quot;:0.0}" style="position:absolute;margin-left:0;margin-top:805.45pt;width:595.35pt;height:21.5pt;z-index:25166489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73B71D16" w14:textId="3277E10D" w:rsidR="00495B3B"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Pr>
              <w:b/>
            </w:rPr>
            <w:t>3</w:t>
          </w:r>
        </w:p>
      </w:tc>
      <w:tc>
        <w:tcPr>
          <w:tcW w:w="425" w:type="dxa"/>
        </w:tcPr>
        <w:p w14:paraId="75480751" w14:textId="77777777" w:rsidR="00495B3B" w:rsidRDefault="00495B3B" w:rsidP="00495B3B">
          <w:pPr>
            <w:pStyle w:val="FooterOddPageNumber"/>
            <w:ind w:left="-9070" w:firstLine="9070"/>
            <w:jc w:val="left"/>
          </w:pPr>
        </w:p>
      </w:tc>
      <w:tc>
        <w:tcPr>
          <w:tcW w:w="991" w:type="dxa"/>
        </w:tcPr>
        <w:p w14:paraId="6F42B13B" w14:textId="7A67F5F4" w:rsidR="00495B3B" w:rsidRPr="00D55628" w:rsidRDefault="00495B3B" w:rsidP="00495B3B">
          <w:pPr>
            <w:pStyle w:val="FooterOddPageNumber"/>
            <w:ind w:left="-9070" w:firstLine="9070"/>
            <w:jc w:val="left"/>
          </w:pP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pPr>
      <w:pStyle w:val="Footer"/>
    </w:pPr>
    <w:r>
      <w:rPr>
        <w:noProof/>
      </w:rPr>
      <mc:AlternateContent>
        <mc:Choice Requires="wps">
          <w:drawing>
            <wp:anchor distT="0" distB="0" distL="114300" distR="114300" simplePos="0" relativeHeight="251662848" behindDoc="0" locked="0" layoutInCell="0" allowOverlap="1" wp14:anchorId="4244B73F" wp14:editId="3DFDF6A2">
              <wp:simplePos x="0" y="0"/>
              <wp:positionH relativeFrom="page">
                <wp:posOffset>0</wp:posOffset>
              </wp:positionH>
              <wp:positionV relativeFrom="page">
                <wp:posOffset>10229215</wp:posOffset>
              </wp:positionV>
              <wp:extent cx="7560945" cy="273050"/>
              <wp:effectExtent l="0" t="0" r="0" b="12700"/>
              <wp:wrapNone/>
              <wp:docPr id="40" name="MSIPCM181144f894ceca36ecbf703c"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31" type="#_x0000_t202" alt="{&quot;HashCode&quot;:1862493762,&quot;Height&quot;:841.0,&quot;Width&quot;:595.0,&quot;Placement&quot;:&quot;Footer&quot;,&quot;Index&quot;:&quot;FirstPage&quot;,&quot;Section&quot;:1,&quot;Top&quot;:0.0,&quot;Left&quot;:0.0}" style="position:absolute;margin-left:0;margin-top:805.45pt;width:595.35pt;height:21.5pt;z-index:2516628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261AF" w14:textId="77777777" w:rsidR="00AD17CA" w:rsidRPr="0056073C" w:rsidRDefault="00AD17CA" w:rsidP="005D764F">
      <w:pPr>
        <w:pStyle w:val="FootnoteSeparator"/>
      </w:pPr>
    </w:p>
    <w:p w14:paraId="0FFA4D92" w14:textId="77777777" w:rsidR="00AD17CA" w:rsidRDefault="00AD17CA"/>
  </w:footnote>
  <w:footnote w:type="continuationSeparator" w:id="0">
    <w:p w14:paraId="615E3A41" w14:textId="77777777" w:rsidR="00AD17CA" w:rsidRPr="00CA30B7" w:rsidRDefault="00AD17CA" w:rsidP="006D5A90">
      <w:pPr>
        <w:rPr>
          <w:lang w:val="en-US"/>
        </w:rPr>
      </w:pPr>
      <w:r w:rsidRPr="00CA30B7">
        <w:rPr>
          <w:lang w:val="en-US"/>
        </w:rPr>
        <w:t>_______</w:t>
      </w:r>
    </w:p>
    <w:p w14:paraId="76EDB5F6" w14:textId="77777777" w:rsidR="00AD17CA" w:rsidRDefault="00AD17CA"/>
  </w:footnote>
  <w:footnote w:type="continuationNotice" w:id="1">
    <w:p w14:paraId="4E0450C4" w14:textId="77777777" w:rsidR="00AD17CA" w:rsidRDefault="00AD17CA" w:rsidP="006D5A90"/>
    <w:p w14:paraId="169B5C9A" w14:textId="77777777" w:rsidR="00AD17CA" w:rsidRDefault="00AD17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1584"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B989ED9" id="Hdr_Element6" o:spid="_x0000_s1026" alt="&quot;&quot;" style="position:absolute;margin-left:512.5pt;margin-top:0;width:83.05pt;height:35.1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056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67E2DB" id="Hdr_Element1" o:spid="_x0000_s1026" alt="&quot;&quot;" style="position:absolute;margin-left:0;margin-top:0;width:595.3pt;height:35.15pt;z-index:2516505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260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9ED62E1" id="Hdr_Element4" o:spid="_x0000_s1026" alt="&quot;&quot;" style="position:absolute;margin-left:363.9pt;margin-top:0;width:115.65pt;height:35.1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3632"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F197785" id="Hdr_Element5" o:spid="_x0000_s1026" alt="&quot;&quot;" style="position:absolute;margin-left:463.3pt;margin-top:0;width:66.05pt;height:35.1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568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14D72C2" id="Hdr_Element2" o:spid="_x0000_s1026" alt="&quot;&quot;" style="position:absolute;margin-left:297.65pt;margin-top:0;width:82.75pt;height:35.1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752"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5A2D175" id="Hdr_Element3" o:spid="_x0000_s1026" alt="&quot;&quot;" style="position:absolute;margin-left:363.8pt;margin-top:0;width:33.15pt;height:35.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6704"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030C5D2" id="Hdr_Element6" o:spid="_x0000_s1026" alt="&quot;&quot;" style="position:absolute;margin-left:512.5pt;margin-top:0;width:83.05pt;height:35.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4656"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EFADB62" id="Hdr_Element1" o:spid="_x0000_s1026" alt="&quot;&quot;" style="position:absolute;margin-left:0;margin-top:0;width:595.3pt;height:35.15pt;z-index:25165465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772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75F3198" id="Hdr_Element4" o:spid="_x0000_s1026" alt="&quot;&quot;" style="position:absolute;margin-left:363.9pt;margin-top:0;width:115.65pt;height:35.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9776"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4DE80B7" id="Hdr_Element5" o:spid="_x0000_s1026" alt="&quot;&quot;" style="position:absolute;margin-left:463.3pt;margin-top:0;width:66.05pt;height:35.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080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7D7F5D0" id="Hdr_Element2" o:spid="_x0000_s1026" alt="&quot;&quot;" style="position:absolute;margin-left:297.65pt;margin-top:0;width:82.75pt;height:35.1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1824"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93F5499" id="Hdr_Element3" o:spid="_x0000_s1026" alt="&quot;&quot;" style="position:absolute;margin-left:363.8pt;margin-top:0;width:33.15pt;height:35.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6"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8"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9"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0" w15:restartNumberingAfterBreak="0">
    <w:nsid w:val="2AA24F0E"/>
    <w:multiLevelType w:val="multilevel"/>
    <w:tmpl w:val="3E24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6"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6" w15:restartNumberingAfterBreak="0">
    <w:nsid w:val="64AC6296"/>
    <w:multiLevelType w:val="hybridMultilevel"/>
    <w:tmpl w:val="9294CB98"/>
    <w:lvl w:ilvl="0" w:tplc="0C090001">
      <w:start w:val="1"/>
      <w:numFmt w:val="bullet"/>
      <w:lvlText w:val=""/>
      <w:lvlJc w:val="left"/>
      <w:pPr>
        <w:ind w:left="928" w:hanging="360"/>
      </w:pPr>
      <w:rPr>
        <w:rFonts w:ascii="Symbol" w:hAnsi="Symbol" w:hint="default"/>
      </w:rPr>
    </w:lvl>
    <w:lvl w:ilvl="1" w:tplc="0C090003" w:tentative="1">
      <w:start w:val="1"/>
      <w:numFmt w:val="bullet"/>
      <w:lvlText w:val="o"/>
      <w:lvlJc w:val="left"/>
      <w:pPr>
        <w:ind w:left="1648" w:hanging="360"/>
      </w:pPr>
      <w:rPr>
        <w:rFonts w:ascii="Courier New" w:hAnsi="Courier New" w:cs="Courier New"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cs="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cs="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3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0" w15:restartNumberingAfterBreak="0">
    <w:nsid w:val="71800FB2"/>
    <w:multiLevelType w:val="multilevel"/>
    <w:tmpl w:val="96BAF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5" w15:restartNumberingAfterBreak="0">
    <w:nsid w:val="7E670AC8"/>
    <w:multiLevelType w:val="multilevel"/>
    <w:tmpl w:val="848C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8745877">
    <w:abstractNumId w:val="8"/>
  </w:num>
  <w:num w:numId="2" w16cid:durableId="170411264">
    <w:abstractNumId w:val="34"/>
  </w:num>
  <w:num w:numId="3" w16cid:durableId="985085104">
    <w:abstractNumId w:val="7"/>
  </w:num>
  <w:num w:numId="4" w16cid:durableId="1872112631">
    <w:abstractNumId w:val="9"/>
  </w:num>
  <w:num w:numId="5" w16cid:durableId="336812815">
    <w:abstractNumId w:val="21"/>
  </w:num>
  <w:num w:numId="6" w16cid:durableId="155153463">
    <w:abstractNumId w:val="0"/>
  </w:num>
  <w:num w:numId="7" w16cid:durableId="1428236886">
    <w:abstractNumId w:val="24"/>
  </w:num>
  <w:num w:numId="8" w16cid:durableId="103154041">
    <w:abstractNumId w:val="26"/>
  </w:num>
  <w:num w:numId="9" w16cid:durableId="1308436166">
    <w:abstractNumId w:val="23"/>
  </w:num>
  <w:num w:numId="10" w16cid:durableId="1335643199">
    <w:abstractNumId w:val="32"/>
  </w:num>
  <w:num w:numId="11" w16cid:durableId="1160577431">
    <w:abstractNumId w:val="25"/>
  </w:num>
  <w:num w:numId="12" w16cid:durableId="1673139647">
    <w:abstractNumId w:val="14"/>
  </w:num>
  <w:num w:numId="13" w16cid:durableId="1742215375">
    <w:abstractNumId w:val="43"/>
  </w:num>
  <w:num w:numId="14" w16cid:durableId="664823544">
    <w:abstractNumId w:val="39"/>
  </w:num>
  <w:num w:numId="15" w16cid:durableId="979774751">
    <w:abstractNumId w:val="11"/>
  </w:num>
  <w:num w:numId="16" w16cid:durableId="322781625">
    <w:abstractNumId w:val="22"/>
  </w:num>
  <w:num w:numId="17" w16cid:durableId="800071688">
    <w:abstractNumId w:val="10"/>
  </w:num>
  <w:num w:numId="18" w16cid:durableId="1778213935">
    <w:abstractNumId w:val="45"/>
  </w:num>
  <w:num w:numId="19" w16cid:durableId="501819492">
    <w:abstractNumId w:val="40"/>
  </w:num>
  <w:num w:numId="20" w16cid:durableId="2704434">
    <w:abstractNumId w:val="3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05"/>
    <w:rsid w:val="00020425"/>
    <w:rsid w:val="0002048A"/>
    <w:rsid w:val="00020A83"/>
    <w:rsid w:val="00020D21"/>
    <w:rsid w:val="00021BDC"/>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84B"/>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0D98"/>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C4A"/>
    <w:rsid w:val="000D7F5B"/>
    <w:rsid w:val="000E0068"/>
    <w:rsid w:val="000E1777"/>
    <w:rsid w:val="000E2BFA"/>
    <w:rsid w:val="000E2E35"/>
    <w:rsid w:val="000E2F22"/>
    <w:rsid w:val="000E2F7C"/>
    <w:rsid w:val="000E32FF"/>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4AC9"/>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0841"/>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3636"/>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87B"/>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37F"/>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097D"/>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9B1"/>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4A2"/>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53F"/>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5841"/>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3AE5"/>
    <w:rsid w:val="00294B76"/>
    <w:rsid w:val="00294BD5"/>
    <w:rsid w:val="002953E2"/>
    <w:rsid w:val="002956B8"/>
    <w:rsid w:val="0029579B"/>
    <w:rsid w:val="00295CE4"/>
    <w:rsid w:val="00295F38"/>
    <w:rsid w:val="00295FA2"/>
    <w:rsid w:val="00296ABF"/>
    <w:rsid w:val="00296C8A"/>
    <w:rsid w:val="00296FA9"/>
    <w:rsid w:val="002975D7"/>
    <w:rsid w:val="002977C9"/>
    <w:rsid w:val="00297960"/>
    <w:rsid w:val="00297C2D"/>
    <w:rsid w:val="002A012A"/>
    <w:rsid w:val="002A0A44"/>
    <w:rsid w:val="002A1002"/>
    <w:rsid w:val="002A11B8"/>
    <w:rsid w:val="002A120A"/>
    <w:rsid w:val="002A16B3"/>
    <w:rsid w:val="002A16C0"/>
    <w:rsid w:val="002A175E"/>
    <w:rsid w:val="002A1929"/>
    <w:rsid w:val="002A1ACC"/>
    <w:rsid w:val="002A26A8"/>
    <w:rsid w:val="002A344D"/>
    <w:rsid w:val="002A360F"/>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2A51"/>
    <w:rsid w:val="002B3F94"/>
    <w:rsid w:val="002B4A7C"/>
    <w:rsid w:val="002B5C9D"/>
    <w:rsid w:val="002B60CC"/>
    <w:rsid w:val="002B63C6"/>
    <w:rsid w:val="002B6AAD"/>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824"/>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9DA"/>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77DA9"/>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0A6"/>
    <w:rsid w:val="00396C39"/>
    <w:rsid w:val="00396D03"/>
    <w:rsid w:val="003970D2"/>
    <w:rsid w:val="003972D7"/>
    <w:rsid w:val="003972DF"/>
    <w:rsid w:val="003975FB"/>
    <w:rsid w:val="003978F8"/>
    <w:rsid w:val="003A040B"/>
    <w:rsid w:val="003A042A"/>
    <w:rsid w:val="003A1206"/>
    <w:rsid w:val="003A2BFF"/>
    <w:rsid w:val="003A2FE3"/>
    <w:rsid w:val="003A2FFC"/>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C7E24"/>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609"/>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4F62"/>
    <w:rsid w:val="004151E4"/>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415"/>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32A8"/>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3D"/>
    <w:rsid w:val="004C734B"/>
    <w:rsid w:val="004C77C7"/>
    <w:rsid w:val="004C79C1"/>
    <w:rsid w:val="004D07F9"/>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619"/>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4EC"/>
    <w:rsid w:val="00524EFB"/>
    <w:rsid w:val="00525264"/>
    <w:rsid w:val="005254C7"/>
    <w:rsid w:val="00525647"/>
    <w:rsid w:val="00525739"/>
    <w:rsid w:val="0052662C"/>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35FF"/>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26B"/>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02C"/>
    <w:rsid w:val="005B280F"/>
    <w:rsid w:val="005B374A"/>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6A8D"/>
    <w:rsid w:val="005E7A2A"/>
    <w:rsid w:val="005E7E31"/>
    <w:rsid w:val="005F0A4C"/>
    <w:rsid w:val="005F15E0"/>
    <w:rsid w:val="005F1870"/>
    <w:rsid w:val="005F187E"/>
    <w:rsid w:val="005F272A"/>
    <w:rsid w:val="005F277D"/>
    <w:rsid w:val="005F2BA1"/>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0FE"/>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68B"/>
    <w:rsid w:val="0062575A"/>
    <w:rsid w:val="00625EF4"/>
    <w:rsid w:val="00626215"/>
    <w:rsid w:val="00627DAE"/>
    <w:rsid w:val="00630C13"/>
    <w:rsid w:val="006310C1"/>
    <w:rsid w:val="00631E05"/>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3A0"/>
    <w:rsid w:val="006B0408"/>
    <w:rsid w:val="006B05D1"/>
    <w:rsid w:val="006B0971"/>
    <w:rsid w:val="006B0B27"/>
    <w:rsid w:val="006B17C7"/>
    <w:rsid w:val="006B1823"/>
    <w:rsid w:val="006B190F"/>
    <w:rsid w:val="006B2591"/>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4E36"/>
    <w:rsid w:val="006E52D9"/>
    <w:rsid w:val="006E57B4"/>
    <w:rsid w:val="006E6303"/>
    <w:rsid w:val="006E6D63"/>
    <w:rsid w:val="006E6DD9"/>
    <w:rsid w:val="006F04BD"/>
    <w:rsid w:val="006F1C0F"/>
    <w:rsid w:val="006F1DED"/>
    <w:rsid w:val="006F2759"/>
    <w:rsid w:val="006F2A91"/>
    <w:rsid w:val="006F2D33"/>
    <w:rsid w:val="006F2D7A"/>
    <w:rsid w:val="006F2E20"/>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3901"/>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90C"/>
    <w:rsid w:val="007A1C6A"/>
    <w:rsid w:val="007A2523"/>
    <w:rsid w:val="007A2922"/>
    <w:rsid w:val="007A42F5"/>
    <w:rsid w:val="007A5309"/>
    <w:rsid w:val="007A5338"/>
    <w:rsid w:val="007A559C"/>
    <w:rsid w:val="007A55C4"/>
    <w:rsid w:val="007A56AC"/>
    <w:rsid w:val="007A6721"/>
    <w:rsid w:val="007A69E1"/>
    <w:rsid w:val="007A6C27"/>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DFE"/>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4D3"/>
    <w:rsid w:val="007F1526"/>
    <w:rsid w:val="007F17D1"/>
    <w:rsid w:val="007F19E6"/>
    <w:rsid w:val="007F1A74"/>
    <w:rsid w:val="007F2A15"/>
    <w:rsid w:val="007F2AD9"/>
    <w:rsid w:val="007F30EA"/>
    <w:rsid w:val="007F3358"/>
    <w:rsid w:val="007F351D"/>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DA4"/>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8D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6B04"/>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4D36"/>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88C"/>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284"/>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72E"/>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2B25"/>
    <w:rsid w:val="00A93280"/>
    <w:rsid w:val="00A934FE"/>
    <w:rsid w:val="00A935BE"/>
    <w:rsid w:val="00A94064"/>
    <w:rsid w:val="00A94789"/>
    <w:rsid w:val="00A9596E"/>
    <w:rsid w:val="00A95EB4"/>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7CA"/>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5D9"/>
    <w:rsid w:val="00B04DFB"/>
    <w:rsid w:val="00B05017"/>
    <w:rsid w:val="00B05733"/>
    <w:rsid w:val="00B05998"/>
    <w:rsid w:val="00B05AB9"/>
    <w:rsid w:val="00B05B00"/>
    <w:rsid w:val="00B06077"/>
    <w:rsid w:val="00B0680D"/>
    <w:rsid w:val="00B072DC"/>
    <w:rsid w:val="00B10A43"/>
    <w:rsid w:val="00B10FB5"/>
    <w:rsid w:val="00B11647"/>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461"/>
    <w:rsid w:val="00B316A1"/>
    <w:rsid w:val="00B3211B"/>
    <w:rsid w:val="00B32179"/>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0FE"/>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780"/>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C0F"/>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B7A66"/>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8"/>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3C52"/>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9F3"/>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119"/>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5F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122"/>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BAE"/>
    <w:rsid w:val="00EB3EFE"/>
    <w:rsid w:val="00EB46A3"/>
    <w:rsid w:val="00EB55A7"/>
    <w:rsid w:val="00EB591A"/>
    <w:rsid w:val="00EB5A3D"/>
    <w:rsid w:val="00EB611E"/>
    <w:rsid w:val="00EB6951"/>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A65"/>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7D"/>
    <w:rsid w:val="00EF635B"/>
    <w:rsid w:val="00EF6780"/>
    <w:rsid w:val="00EF7543"/>
    <w:rsid w:val="00EF7932"/>
    <w:rsid w:val="00EF7CFD"/>
    <w:rsid w:val="00EF7E6E"/>
    <w:rsid w:val="00F00345"/>
    <w:rsid w:val="00F00C18"/>
    <w:rsid w:val="00F00C2C"/>
    <w:rsid w:val="00F00D50"/>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28B"/>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44F"/>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18D"/>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EB4"/>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500"/>
    <w:rsid w:val="00FD2666"/>
    <w:rsid w:val="00FD2C3F"/>
    <w:rsid w:val="00FD30A3"/>
    <w:rsid w:val="00FD30C6"/>
    <w:rsid w:val="00FD32C6"/>
    <w:rsid w:val="00FD3706"/>
    <w:rsid w:val="00FD38E2"/>
    <w:rsid w:val="00FD4385"/>
    <w:rsid w:val="00FD4BFF"/>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23AA40AA"/>
    <w:rsid w:val="36A20F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efault">
    <w:name w:val="Default"/>
    <w:rsid w:val="00F00D50"/>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48188191">
      <w:bodyDiv w:val="1"/>
      <w:marLeft w:val="0"/>
      <w:marRight w:val="0"/>
      <w:marTop w:val="0"/>
      <w:marBottom w:val="0"/>
      <w:divBdr>
        <w:top w:val="none" w:sz="0" w:space="0" w:color="auto"/>
        <w:left w:val="none" w:sz="0" w:space="0" w:color="auto"/>
        <w:bottom w:val="none" w:sz="0" w:space="0" w:color="auto"/>
        <w:right w:val="none" w:sz="0" w:space="0" w:color="auto"/>
      </w:divBdr>
    </w:div>
    <w:div w:id="56898681">
      <w:bodyDiv w:val="1"/>
      <w:marLeft w:val="0"/>
      <w:marRight w:val="0"/>
      <w:marTop w:val="0"/>
      <w:marBottom w:val="0"/>
      <w:divBdr>
        <w:top w:val="none" w:sz="0" w:space="0" w:color="auto"/>
        <w:left w:val="none" w:sz="0" w:space="0" w:color="auto"/>
        <w:bottom w:val="none" w:sz="0" w:space="0" w:color="auto"/>
        <w:right w:val="none" w:sz="0" w:space="0" w:color="auto"/>
      </w:divBdr>
    </w:div>
    <w:div w:id="65424307">
      <w:bodyDiv w:val="1"/>
      <w:marLeft w:val="0"/>
      <w:marRight w:val="0"/>
      <w:marTop w:val="0"/>
      <w:marBottom w:val="0"/>
      <w:divBdr>
        <w:top w:val="none" w:sz="0" w:space="0" w:color="auto"/>
        <w:left w:val="none" w:sz="0" w:space="0" w:color="auto"/>
        <w:bottom w:val="none" w:sz="0" w:space="0" w:color="auto"/>
        <w:right w:val="none" w:sz="0" w:space="0" w:color="auto"/>
      </w:divBdr>
      <w:divsChild>
        <w:div w:id="259144220">
          <w:marLeft w:val="0"/>
          <w:marRight w:val="0"/>
          <w:marTop w:val="0"/>
          <w:marBottom w:val="0"/>
          <w:divBdr>
            <w:top w:val="none" w:sz="0" w:space="0" w:color="auto"/>
            <w:left w:val="none" w:sz="0" w:space="0" w:color="auto"/>
            <w:bottom w:val="none" w:sz="0" w:space="0" w:color="auto"/>
            <w:right w:val="none" w:sz="0" w:space="0" w:color="auto"/>
          </w:divBdr>
        </w:div>
        <w:div w:id="1442534663">
          <w:marLeft w:val="0"/>
          <w:marRight w:val="0"/>
          <w:marTop w:val="0"/>
          <w:marBottom w:val="0"/>
          <w:divBdr>
            <w:top w:val="none" w:sz="0" w:space="0" w:color="auto"/>
            <w:left w:val="none" w:sz="0" w:space="0" w:color="auto"/>
            <w:bottom w:val="none" w:sz="0" w:space="0" w:color="auto"/>
            <w:right w:val="none" w:sz="0" w:space="0" w:color="auto"/>
          </w:divBdr>
        </w:div>
      </w:divsChild>
    </w:div>
    <w:div w:id="150563352">
      <w:bodyDiv w:val="1"/>
      <w:marLeft w:val="0"/>
      <w:marRight w:val="0"/>
      <w:marTop w:val="0"/>
      <w:marBottom w:val="0"/>
      <w:divBdr>
        <w:top w:val="none" w:sz="0" w:space="0" w:color="auto"/>
        <w:left w:val="none" w:sz="0" w:space="0" w:color="auto"/>
        <w:bottom w:val="none" w:sz="0" w:space="0" w:color="auto"/>
        <w:right w:val="none" w:sz="0" w:space="0" w:color="auto"/>
      </w:divBdr>
    </w:div>
    <w:div w:id="236062710">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96365610">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56724642">
      <w:bodyDiv w:val="1"/>
      <w:marLeft w:val="0"/>
      <w:marRight w:val="0"/>
      <w:marTop w:val="0"/>
      <w:marBottom w:val="0"/>
      <w:divBdr>
        <w:top w:val="none" w:sz="0" w:space="0" w:color="auto"/>
        <w:left w:val="none" w:sz="0" w:space="0" w:color="auto"/>
        <w:bottom w:val="none" w:sz="0" w:space="0" w:color="auto"/>
        <w:right w:val="none" w:sz="0" w:space="0" w:color="auto"/>
      </w:divBdr>
      <w:divsChild>
        <w:div w:id="820076790">
          <w:marLeft w:val="0"/>
          <w:marRight w:val="0"/>
          <w:marTop w:val="0"/>
          <w:marBottom w:val="0"/>
          <w:divBdr>
            <w:top w:val="none" w:sz="0" w:space="0" w:color="auto"/>
            <w:left w:val="none" w:sz="0" w:space="0" w:color="auto"/>
            <w:bottom w:val="none" w:sz="0" w:space="0" w:color="auto"/>
            <w:right w:val="none" w:sz="0" w:space="0" w:color="auto"/>
          </w:divBdr>
        </w:div>
        <w:div w:id="1482503127">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61329185">
      <w:bodyDiv w:val="1"/>
      <w:marLeft w:val="0"/>
      <w:marRight w:val="0"/>
      <w:marTop w:val="0"/>
      <w:marBottom w:val="0"/>
      <w:divBdr>
        <w:top w:val="none" w:sz="0" w:space="0" w:color="auto"/>
        <w:left w:val="none" w:sz="0" w:space="0" w:color="auto"/>
        <w:bottom w:val="none" w:sz="0" w:space="0" w:color="auto"/>
        <w:right w:val="none" w:sz="0" w:space="0" w:color="auto"/>
      </w:divBdr>
    </w:div>
    <w:div w:id="1560287144">
      <w:bodyDiv w:val="1"/>
      <w:marLeft w:val="0"/>
      <w:marRight w:val="0"/>
      <w:marTop w:val="0"/>
      <w:marBottom w:val="0"/>
      <w:divBdr>
        <w:top w:val="none" w:sz="0" w:space="0" w:color="auto"/>
        <w:left w:val="none" w:sz="0" w:space="0" w:color="auto"/>
        <w:bottom w:val="none" w:sz="0" w:space="0" w:color="auto"/>
        <w:right w:val="none" w:sz="0" w:space="0" w:color="auto"/>
      </w:divBdr>
    </w:div>
    <w:div w:id="1580092971">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22500073">
      <w:bodyDiv w:val="1"/>
      <w:marLeft w:val="0"/>
      <w:marRight w:val="0"/>
      <w:marTop w:val="0"/>
      <w:marBottom w:val="0"/>
      <w:divBdr>
        <w:top w:val="none" w:sz="0" w:space="0" w:color="auto"/>
        <w:left w:val="none" w:sz="0" w:space="0" w:color="auto"/>
        <w:bottom w:val="none" w:sz="0" w:space="0" w:color="auto"/>
        <w:right w:val="none" w:sz="0" w:space="0" w:color="auto"/>
      </w:divBdr>
    </w:div>
    <w:div w:id="196045639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08845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hyperlink" Target="file:///C:/Users/fionadurante/Downloads/deeca.vic.gov.au" TargetMode="External"/><Relationship Id="rId39" Type="http://schemas.openxmlformats.org/officeDocument/2006/relationships/theme" Target="theme/theme1.xml"/><Relationship Id="rId21" Type="http://schemas.openxmlformats.org/officeDocument/2006/relationships/image" Target="media/image8.png"/><Relationship Id="rId34" Type="http://schemas.openxmlformats.org/officeDocument/2006/relationships/hyperlink" Target="mailto:self.determination@deeca.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svg"/><Relationship Id="rId25" Type="http://schemas.openxmlformats.org/officeDocument/2006/relationships/hyperlink" Target="file:///C:/Users/fionadurante/Downloads/deeca.vic.gov.au" TargetMode="External"/><Relationship Id="rId33" Type="http://schemas.openxmlformats.org/officeDocument/2006/relationships/hyperlink" Target="https://careers.vic.gov.au/victorian-public-sector/public-sector-values-integrity"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10.png"/><Relationship Id="rId28" Type="http://schemas.openxmlformats.org/officeDocument/2006/relationships/footer" Target="footer1.xml"/><Relationship Id="rId36"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hyperlink" Target="mailto:john.robinson@deeca.vic.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eader" Target="header1.xml"/><Relationship Id="rId30" Type="http://schemas.openxmlformats.org/officeDocument/2006/relationships/footer" Target="footer3.xml"/><Relationship Id="rId35" Type="http://schemas.openxmlformats.org/officeDocument/2006/relationships/hyperlink" Target="mailto:customer.service@deeca.vic.gov.au" TargetMode="External"/><Relationship Id="rId8" Type="http://schemas.openxmlformats.org/officeDocument/2006/relationships/numbering" Target="numbering.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76004F83945E0A670FEB496F80E78"/>
        <w:category>
          <w:name w:val="General"/>
          <w:gallery w:val="placeholder"/>
        </w:category>
        <w:types>
          <w:type w:val="bbPlcHdr"/>
        </w:types>
        <w:behaviors>
          <w:behavior w:val="content"/>
        </w:behaviors>
        <w:guid w:val="{6BCD9133-37C7-4E6F-B745-1A6FF7D0DC2A}"/>
      </w:docPartPr>
      <w:docPartBody>
        <w:p w:rsidR="00D83E5E" w:rsidRDefault="00D83E5E">
          <w:pPr>
            <w:pStyle w:val="44F76004F83945E0A670FEB496F80E78"/>
          </w:pPr>
          <w:r w:rsidRPr="000C4F86">
            <w:rPr>
              <w:rStyle w:val="PlaceholderText"/>
            </w:rPr>
            <w:t>[Title]</w:t>
          </w:r>
        </w:p>
      </w:docPartBody>
    </w:docPart>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21BDC"/>
    <w:rsid w:val="0004384B"/>
    <w:rsid w:val="0019787B"/>
    <w:rsid w:val="00225841"/>
    <w:rsid w:val="002A360F"/>
    <w:rsid w:val="003A2FFC"/>
    <w:rsid w:val="00445C89"/>
    <w:rsid w:val="00472496"/>
    <w:rsid w:val="004B7A9F"/>
    <w:rsid w:val="00502FA5"/>
    <w:rsid w:val="0057626B"/>
    <w:rsid w:val="005F2BA1"/>
    <w:rsid w:val="005F4EE4"/>
    <w:rsid w:val="00631E05"/>
    <w:rsid w:val="0066431B"/>
    <w:rsid w:val="006E4E36"/>
    <w:rsid w:val="006F2E20"/>
    <w:rsid w:val="00733901"/>
    <w:rsid w:val="007A190C"/>
    <w:rsid w:val="007A6C27"/>
    <w:rsid w:val="009D1EFC"/>
    <w:rsid w:val="009D2FE7"/>
    <w:rsid w:val="009F447A"/>
    <w:rsid w:val="00A6372E"/>
    <w:rsid w:val="00CB7A66"/>
    <w:rsid w:val="00D63C52"/>
    <w:rsid w:val="00D66A49"/>
    <w:rsid w:val="00D83E5E"/>
    <w:rsid w:val="00E6256A"/>
    <w:rsid w:val="00F4444F"/>
    <w:rsid w:val="00F931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25</Value>
      <Value>2</Value>
      <Value>1</Value>
      <Value>14</Value>
    </TaxCatchAll>
    <_dlc_DocId xmlns="a5f32de4-e402-4188-b034-e71ca7d22e54">DOCID1119-54365373-362</_dlc_DocId>
    <_dlc_DocIdUrl xmlns="a5f32de4-e402-4188-b034-e71ca7d22e54">
      <Url>https://delwpvicgovau.sharepoint.com/sites/ecm_1119/_layouts/15/DocIdRedir.aspx?ID=DOCID1119-54365373-362</Url>
      <Description>DOCID1119-54365373-362</Description>
    </_dlc_DocIdUrl>
    <b9b43b809ea4445880dbf70bb9849525 xmlns="da5ea22f-fe03-46f3-a4f3-1b15377ab7cc">Template|ad5654aa-69da-4dc8-81ae-e984a44f2180</b9b43b809ea4445880dbf70bb9849525>
    <pd01c257034b4e86b1f58279a3bd54c6 xmlns="da5ea22f-fe03-46f3-a4f3-1b15377ab7cc">Unclassified|7fa379f4-4aba-4692-ab80-7d39d3a23cf4</pd01c257034b4e86b1f58279a3bd54c6>
    <g91c59fb10974fa1a03160ad8386f0f4 xmlns="da5ea22f-fe03-46f3-a4f3-1b15377ab7cc" xsi:nil="true"/>
    <fb3179c379644f499d7166d0c985669b xmlns="da5ea22f-fe03-46f3-a4f3-1b15377ab7cc">FOUO|955eb6fc-b35a-4808-8aa5-31e514fa3f26</fb3179c379644f499d7166d0c985669b>
    <Branch xmlns="da5ea22f-fe03-46f3-a4f3-1b15377ab7cc">
      <Value>Grampians Region</Value>
    </Branch>
    <EOIID xmlns="da5ea22f-fe03-46f3-a4f3-1b15377ab7cc" xsi:nil="true"/>
    <ManagersName xmlns="http://schemas.microsoft.com/sharepoint/v3" xsi:nil="true"/>
    <Region xmlns="da5ea22f-fe03-46f3-a4f3-1b15377ab7cc">
      <Value>Flexible</Value>
    </Region>
    <Unit xmlns="da5ea22f-fe03-46f3-a4f3-1b15377ab7cc">
      <Value>Environmental Investments &amp; Programs</Value>
    </Unit>
    <Tenure xmlns="da5ea22f-fe03-46f3-a4f3-1b15377ab7cc">
      <Value>Ongoing</Value>
    </Tenure>
    <Fixed_x0020_term_x0020_end_x0020_date xmlns="da5ea22f-fe03-46f3-a4f3-1b15377ab7cc" xsi:nil="true"/>
    <Financial_x0020_Year xmlns="da5ea22f-fe03-46f3-a4f3-1b15377ab7cc" xsi:nil="true"/>
    <Position_x0020_ID xmlns="da5ea22f-fe03-46f3-a4f3-1b15377ab7cc">REG-45-GR</Position_x0020_ID>
    <Noofpositions xmlns="da5ea22f-fe03-46f3-a4f3-1b15377ab7cc" xsi:nil="true"/>
    <Employee_Name xmlns="da5ea22f-fe03-46f3-a4f3-1b15377ab7cc">
      <UserInfo>
        <DisplayName/>
        <AccountId xsi:nil="true"/>
        <AccountType/>
      </UserInfo>
    </Employee_Name>
    <pb0badcc4c144703855597c78047301a xmlns="da5ea22f-fe03-46f3-a4f3-1b15377ab7cc" xsi:nil="true"/>
    <Grade xmlns="da5ea22f-fe03-46f3-a4f3-1b15377ab7cc">VPS Grade 3</Grade>
    <Division xmlns="da5ea22f-fe03-46f3-a4f3-1b15377ab7cc">DEECA Regions</Division>
  </documentManagement>
</p:properties>
</file>

<file path=customXml/item4.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3D43689ACC407849950BBA0BF8C45648" ma:contentTypeVersion="0" ma:contentTypeDescription="For use with ECM V2 HR Administration libraries. Documents relating to the hiring, on boarding, secondment, higher duties etc. of staff and contractors. &#10;!Note: Performance Management is in EPP " ma:contentTypeScope="" ma:versionID="b2d69a8665ef7b99fe0faa6055231205">
  <xsd:schema xmlns:xsd="http://www.w3.org/2001/XMLSchema" xmlns:xs="http://www.w3.org/2001/XMLSchema" xmlns:p="http://schemas.microsoft.com/office/2006/metadata/properties" xmlns:ns1="http://schemas.microsoft.com/sharepoint/v3" xmlns:ns2="da5ea22f-fe03-46f3-a4f3-1b15377ab7cc" xmlns:ns3="9fd47c19-1c4a-4d7d-b342-c10cef269344" xmlns:ns4="a5f32de4-e402-4188-b034-e71ca7d22e54" targetNamespace="http://schemas.microsoft.com/office/2006/metadata/properties" ma:root="true" ma:fieldsID="f309dd5e0f93ddd90eb6eebeb4e8fe1b" ns1:_="" ns2:_="" ns3:_="" ns4:_="">
    <xsd:import namespace="http://schemas.microsoft.com/sharepoint/v3"/>
    <xsd:import namespace="da5ea22f-fe03-46f3-a4f3-1b15377ab7cc"/>
    <xsd:import namespace="9fd47c19-1c4a-4d7d-b342-c10cef269344"/>
    <xsd:import namespace="a5f32de4-e402-4188-b034-e71ca7d22e54"/>
    <xsd:element name="properties">
      <xsd:complexType>
        <xsd:sequence>
          <xsd:element name="documentManagement">
            <xsd:complexType>
              <xsd:all>
                <xsd:element ref="ns2:Financial_x0020_Year" minOccurs="0"/>
                <xsd:element ref="ns3:TaxCatchAll" minOccurs="0"/>
                <xsd:element ref="ns2:Division" minOccurs="0"/>
                <xsd:element ref="ns2:Branch" minOccurs="0"/>
                <xsd:element ref="ns2:Unit" minOccurs="0"/>
                <xsd:element ref="ns2:Grade" minOccurs="0"/>
                <xsd:element ref="ns2:Tenure" minOccurs="0"/>
                <xsd:element ref="ns2:Fixed_x0020_term_x0020_end_x0020_date" minOccurs="0"/>
                <xsd:element ref="ns2:Position_x0020_ID" minOccurs="0"/>
                <xsd:element ref="ns2:Noofpositions" minOccurs="0"/>
                <xsd:element ref="ns2:EOIID" minOccurs="0"/>
                <xsd:element ref="ns2:Region" minOccurs="0"/>
                <xsd:element ref="ns2:Employee_Name" minOccurs="0"/>
                <xsd:element ref="ns1:ManagersName" minOccurs="0"/>
                <xsd:element ref="ns4:_dlc_DocId" minOccurs="0"/>
                <xsd:element ref="ns4:_dlc_DocIdUrl" minOccurs="0"/>
                <xsd:element ref="ns4:_dlc_DocIdPersistId" minOccurs="0"/>
                <xsd:element ref="ns2:pd01c257034b4e86b1f58279a3bd54c6"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ManagersName" ma:index="26" nillable="true" ma:displayName="Manager's Name" ma:description="" ma:internalName="ManagersName"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5ea22f-fe03-46f3-a4f3-1b15377ab7cc"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ma:readOnly="false">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Division" ma:index="15" nillable="true" ma:displayName="Division" ma:format="Dropdown" ma:internalName="Division">
      <xsd:simpleType>
        <xsd:restriction base="dms:Choice">
          <xsd:enumeration value="DEECA Regions"/>
          <xsd:enumeration value="First Peoples Self-Determination"/>
          <xsd:enumeration value="Climate Action and Circular Economy"/>
          <xsd:enumeration value="Land and Biodiversity Policy"/>
          <xsd:enumeration value="Office of Deputy Secretary"/>
        </xsd:restriction>
      </xsd:simpleType>
    </xsd:element>
    <xsd:element name="Branch" ma:index="16" nillable="true" ma:displayName="Branch" ma:format="Dropdown" ma:internalName="Branch">
      <xsd:complexType>
        <xsd:complexContent>
          <xsd:extension base="dms:MultiChoiceFillIn">
            <xsd:sequence>
              <xsd:element name="Value" maxOccurs="unbounded" minOccurs="0" nillable="true">
                <xsd:simpleType>
                  <xsd:union memberTypes="dms:Text">
                    <xsd:simpleType>
                      <xsd:restriction base="dms:Choice">
                        <xsd:enumeration value="Aboriginal Engagement and Delivery"/>
                        <xsd:enumeration value="Barwon South West Region"/>
                        <xsd:enumeration value="Biodiversity Policy"/>
                        <xsd:enumeration value="Biodiversity Regulatory Reform and Emergencies"/>
                        <xsd:enumeration value="Biodiversity Research and Information"/>
                        <xsd:enumeration value="Office of the Deputy Secretary"/>
                        <xsd:enumeration value="Circular Economy &amp; Environment Protection Frameworks"/>
                        <xsd:enumeration value="Circular Economy &amp; Environment Protection Policy"/>
                        <xsd:enumeration value="Circular Economy Policy"/>
                        <xsd:enumeration value="Climate Action Strategy"/>
                        <xsd:enumeration value="Climate Resilience Victoria"/>
                        <xsd:enumeration value="First Peoples Employment and Development"/>
                        <xsd:enumeration value="Gippsland Region"/>
                        <xsd:enumeration value="Grampians Region"/>
                        <xsd:enumeration value="Hume Region"/>
                        <xsd:enumeration value="Loddon Mallee Region"/>
                        <xsd:enumeration value="Marine, Coast and Land Policy"/>
                        <xsd:enumeration value="Melbourne Strategic Assessment"/>
                        <xsd:enumeration value="Net Zero Economy"/>
                        <xsd:enumeration value="Office of the Executive Director (CACE)"/>
                        <xsd:enumeration value="Office of the Executive Director (LBP)"/>
                        <xsd:enumeration value="Office of the Executive Director, DEECA Regions"/>
                        <xsd:enumeration value="Port Phillip Region"/>
                      </xsd:restriction>
                    </xsd:simpleType>
                  </xsd:union>
                </xsd:simpleType>
              </xsd:element>
            </xsd:sequence>
          </xsd:extension>
        </xsd:complexContent>
      </xsd:complexType>
    </xsd:element>
    <xsd:element name="Unit" ma:index="17" nillable="true" ma:displayName="Unit" ma:format="Dropdown" ma:internalName="Unit">
      <xsd:complexType>
        <xsd:complexContent>
          <xsd:extension base="dms:MultiChoiceFillIn">
            <xsd:sequence>
              <xsd:element name="Value" maxOccurs="unbounded" minOccurs="0" nillable="true">
                <xsd:simpleType>
                  <xsd:union memberTypes="dms:Text">
                    <xsd:simpleType>
                      <xsd:restriction base="dms:Choice">
                        <xsd:enumeration value="Aboriginal Employment and Development"/>
                        <xsd:enumeration value="Aboriginal Partnerships and Engagement"/>
                        <xsd:enumeration value="Adaptation Action"/>
                        <xsd:enumeration value="Agreement Implementation and Governance"/>
                        <xsd:enumeration value="Agreement Negotiation and Policy"/>
                        <xsd:enumeration value="Biodiversity Impact Assessment"/>
                        <xsd:enumeration value="Biodiversity Information Systems"/>
                        <xsd:enumeration value="Business Performance"/>
                        <xsd:enumeration value="Circular Economy Policy"/>
                        <xsd:enumeration value="Climate Action and Circular Economy"/>
                        <xsd:enumeration value="Climate Mainstreaming"/>
                        <xsd:enumeration value="Climate Partnerships"/>
                        <xsd:enumeration value="Climate Resilience Policy"/>
                        <xsd:enumeration value="Climate Science"/>
                        <xsd:enumeration value="Climate Strategy and Transition"/>
                        <xsd:enumeration value="DEECA Recovery Coordination and Coastal Operations"/>
                        <xsd:enumeration value="Ecological and Threatened Species Policy"/>
                        <xsd:enumeration value="Environment Protection Policy"/>
                        <xsd:enumeration value="Environmental Investments &amp; Programs"/>
                        <xsd:enumeration value="Governance (LBP)"/>
                        <xsd:enumeration value="Land Management"/>
                        <xsd:enumeration value="Land Acquistion and Planning"/>
                        <xsd:enumeration value="Legislation and Regulation"/>
                        <xsd:enumeration value="Major Projects (BSW)"/>
                        <xsd:enumeration value="Melbourne Strategic Assessment Operations"/>
                        <xsd:enumeration value="National Circular Economy Policy"/>
                        <xsd:enumeration value="Office of the Regional Director"/>
                        <xsd:enumeration value="Office of the Executive Director (DEECA Regions)"/>
                        <xsd:enumeration value="Net Zero Agriculture and Land"/>
                        <xsd:enumeration value="Net Zero Energy and Transport"/>
                        <xsd:enumeration value="Planning and Environment Assessment"/>
                        <xsd:enumeration value="Policy (LBP)"/>
                        <xsd:enumeration value="Public Land Legislation Implementation"/>
                        <xsd:enumeration value="Public Land Reform"/>
                        <xsd:enumeration value="Public Land Services"/>
                        <xsd:enumeration value="Regulatory Policy and Design"/>
                        <xsd:enumeration value="Strategic Biodiversity Policy"/>
                        <xsd:enumeration value="Strategic Performance (FPSDD)"/>
                        <xsd:enumeration value="Strategy and Service Delivery"/>
                        <xsd:enumeration value="Strategy &amp; Stakeholder Partnerships"/>
                        <xsd:enumeration value="Traditional Owner Partnerships"/>
                        <xsd:enumeration value="Yoorrook Taskforce"/>
                        <xsd:enumeration value="First Peoples Climate Action and Partnerships"/>
                        <xsd:enumeration value="Climate Risk"/>
                        <xsd:enumeration value="Wildlife and Landscape Protection"/>
                        <xsd:enumeration value="Climate Strategy"/>
                        <xsd:enumeration value="Science Translation and Decision Support"/>
                      </xsd:restriction>
                    </xsd:simpleType>
                  </xsd:union>
                </xsd:simpleType>
              </xsd:element>
            </xsd:sequence>
          </xsd:extension>
        </xsd:complexContent>
      </xsd:complexType>
    </xsd:element>
    <xsd:element name="Grade" ma:index="18" nillable="true" ma:displayName="Grade or Band" ma:format="Dropdown" ma:internalName="Grade">
      <xsd:simpleType>
        <xsd:union memberTypes="dms:Text">
          <xsd:simpleType>
            <xsd:restriction base="dms:Choice">
              <xsd:enumeration value="VPS Grade 3"/>
              <xsd:enumeration value="VPS Grade 4"/>
              <xsd:enumeration value="VPS Grade 5"/>
              <xsd:enumeration value="VPS Grade 6"/>
              <xsd:enumeration value="STS"/>
              <xsd:enumeration value="Science B"/>
              <xsd:enumeration value="EO 1"/>
              <xsd:enumeration value="EO 2"/>
            </xsd:restriction>
          </xsd:simpleType>
        </xsd:union>
      </xsd:simpleType>
    </xsd:element>
    <xsd:element name="Tenure" ma:index="19" nillable="true" ma:displayName="Tenure" ma:default="Ongoing" ma:format="Dropdown" ma:internalName="Tenure">
      <xsd:complexType>
        <xsd:complexContent>
          <xsd:extension base="dms:MultiChoice">
            <xsd:sequence>
              <xsd:element name="Value" maxOccurs="unbounded" minOccurs="0" nillable="true">
                <xsd:simpleType>
                  <xsd:restriction base="dms:Choice">
                    <xsd:enumeration value="Fixed Term"/>
                    <xsd:enumeration value="Ongoing"/>
                  </xsd:restriction>
                </xsd:simpleType>
              </xsd:element>
            </xsd:sequence>
          </xsd:extension>
        </xsd:complexContent>
      </xsd:complexType>
    </xsd:element>
    <xsd:element name="Fixed_x0020_term_x0020_end_x0020_date" ma:index="20" nillable="true" ma:displayName="Fixed term end date" ma:format="DateOnly" ma:internalName="Fixed_x0020_term_x0020_end_x0020_date" ma:readOnly="false">
      <xsd:simpleType>
        <xsd:restriction base="dms:DateTime"/>
      </xsd:simpleType>
    </xsd:element>
    <xsd:element name="Position_x0020_ID" ma:index="21" nillable="true" ma:displayName="Position ID" ma:format="Dropdown" ma:internalName="Position_x0020_ID">
      <xsd:simpleType>
        <xsd:restriction base="dms:Text">
          <xsd:maxLength value="255"/>
        </xsd:restriction>
      </xsd:simpleType>
    </xsd:element>
    <xsd:element name="Noofpositions" ma:index="22" nillable="true" ma:displayName="No of positions" ma:internalName="Noofpositions" ma:readOnly="false" ma:percentage="FALSE">
      <xsd:simpleType>
        <xsd:restriction base="dms:Number"/>
      </xsd:simpleType>
    </xsd:element>
    <xsd:element name="EOIID" ma:index="23" nillable="true" ma:displayName="EOI ID" ma:description="Unique identifier for each role assigned by Change Team" ma:internalName="EOIID" ma:readOnly="false">
      <xsd:simpleType>
        <xsd:restriction base="dms:Text">
          <xsd:maxLength value="255"/>
        </xsd:restriction>
      </xsd:simpleType>
    </xsd:element>
    <xsd:element name="Region" ma:index="24" nillable="true" ma:displayName="Work Location" ma:description="Work Location as per PD" ma:format="Dropdown" ma:internalName="Region">
      <xsd:complexType>
        <xsd:complexContent>
          <xsd:extension base="dms:MultiChoice">
            <xsd:sequence>
              <xsd:element name="Value" maxOccurs="unbounded" minOccurs="0" nillable="true">
                <xsd:simpleType>
                  <xsd:restriction base="dms:Choice">
                    <xsd:enumeration value="Flexible"/>
                    <xsd:enumeration value="Flexible (Barwon South West Region)"/>
                    <xsd:enumeration value="Flexible (Gippsland Region)"/>
                    <xsd:enumeration value="Flexible (Grampians Region)"/>
                    <xsd:enumeration value="Flexible (Hume Region)"/>
                    <xsd:enumeration value="Flexible (Loddon Mallee Region)"/>
                    <xsd:enumeration value="Flexible (Port Phillip Region)"/>
                    <xsd:enumeration value="Flexible (PP &amp; LM Regions)"/>
                    <xsd:enumeration value="Flexible (GMP &amp; BSW Regions)"/>
                    <xsd:enumeration value="Flexible (HM &amp; Gipps Regions)"/>
                    <xsd:enumeration value="Seymour/Broadford"/>
                    <xsd:enumeration value="Geelong"/>
                    <xsd:enumeration value="Traralgon"/>
                    <xsd:enumeration value="Bairnsdale"/>
                    <xsd:enumeration value="Ballarat"/>
                    <xsd:enumeration value="Knoxfield"/>
                    <xsd:enumeration value="Bendigo"/>
                    <xsd:enumeration value="Benalla"/>
                    <xsd:enumeration value="Orbost"/>
                    <xsd:enumeration value="Wodonga"/>
                    <xsd:enumeration value="Flexible (BSW, Gipps, PP Regions)"/>
                  </xsd:restriction>
                </xsd:simpleType>
              </xsd:element>
            </xsd:sequence>
          </xsd:extension>
        </xsd:complexContent>
      </xsd:complexType>
    </xsd:element>
    <xsd:element name="Employee_Name" ma:index="25" nillable="true" ma:displayName="Employee_Name" ma:list="UserInfo" ma:SharePointGroup="0" ma:internalName="Employee_Name"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d01c257034b4e86b1f58279a3bd54c6" ma:index="30" nillable="true" ma:displayName="Security Classification_0" ma:hidden="true" ma:internalName="pd01c257034b4e86b1f58279a3bd54c6">
      <xsd:simpleType>
        <xsd:restriction base="dms:Note"/>
      </xsd:simpleType>
    </xsd:element>
    <xsd:element name="TaxCatchAllLabel" ma:index="31" nillable="true" ma:displayName="Taxonomy Catch All Column1" ma:hidden="true" ma:list="{417a65b1-7c88-4587-aa90-50d8b49a20b1}"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32" nillable="true" ma:displayName="Dissemination Limiting Marker_0" ma:hidden="true" ma:internalName="fb3179c379644f499d7166d0c985669b" ma:readOnly="false">
      <xsd:simpleType>
        <xsd:restriction base="dms:Note"/>
      </xsd:simpleType>
    </xsd:element>
    <xsd:element name="b9b43b809ea4445880dbf70bb9849525" ma:index="33" nillable="true" ma:displayName="Department Document Type_0" ma:hidden="true" ma:internalName="b9b43b809ea4445880dbf70bb9849525" ma:readOnly="false">
      <xsd:simpleType>
        <xsd:restriction base="dms:Note"/>
      </xsd:simpleType>
    </xsd:element>
    <xsd:element name="pb0badcc4c144703855597c78047301a" ma:index="34" nillable="true" ma:displayName="Records Class HR Admin_0" ma:hidden="true" ma:internalName="pb0badcc4c144703855597c78047301a" ma:readOnly="false">
      <xsd:simpleType>
        <xsd:restriction base="dms:Note"/>
      </xsd:simpleType>
    </xsd:element>
    <xsd:element name="g91c59fb10974fa1a03160ad8386f0f4" ma:index="35" nillable="true" ma:displayName="Record Purpose_0" ma:hidden="true" ma:internalName="g91c59fb10974fa1a03160ad8386f0f4" ma:readOnly="false">
      <xsd:simpleType>
        <xsd:restriction base="dms:Note"/>
      </xsd:simpleType>
    </xsd:element>
    <xsd:element name="MediaServiceMetadata" ma:index="36" nillable="true" ma:displayName="MediaServiceMetadata" ma:hidden="true" ma:internalName="MediaServiceMetadata" ma:readOnly="true">
      <xsd:simpleType>
        <xsd:restriction base="dms:Note"/>
      </xsd:simpleType>
    </xsd:element>
    <xsd:element name="MediaServiceFastMetadata" ma:index="37" nillable="true" ma:displayName="MediaServiceFastMetadata" ma:hidden="true" ma:internalName="MediaServiceFastMetadata" ma:readOnly="true">
      <xsd:simpleType>
        <xsd:restriction base="dms:Note"/>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417a65b1-7c88-4587-aa90-50d8b49a20b1}" ma:internalName="TaxCatchAll" ma:showField="CatchAllData" ma:web="ae98bd93-5aa0-4797-aa21-3491bdf2d8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F91B6A-F714-4FD1-ABD1-8C84EA91AAF8}">
  <ds:schemaRefs>
    <ds:schemaRef ds:uri="http://schemas.microsoft.com/sharepoint/events"/>
    <ds:schemaRef ds:uri=""/>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a5ea22f-fe03-46f3-a4f3-1b15377ab7cc"/>
    <ds:schemaRef ds:uri="http://schemas.microsoft.com/sharepoint/v3"/>
  </ds:schemaRefs>
</ds:datastoreItem>
</file>

<file path=customXml/itemProps4.xml><?xml version="1.0" encoding="utf-8"?>
<ds:datastoreItem xmlns:ds="http://schemas.openxmlformats.org/officeDocument/2006/customXml" ds:itemID="{251CA50B-DDF6-4B0D-82BB-59404A5E8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5ea22f-fe03-46f3-a4f3-1b15377ab7cc"/>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054D106A-D4F0-4391-AF9C-D498AECC78B1}">
  <ds:schemaRefs>
    <ds:schemaRef ds:uri="Microsoft.SharePoint.Taxonomy.ContentTypeSync"/>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1875</Words>
  <Characters>10690</Characters>
  <Application>Microsoft Office Word</Application>
  <DocSecurity>0</DocSecurity>
  <Lines>89</Lines>
  <Paragraphs>25</Paragraphs>
  <ScaleCrop>false</ScaleCrop>
  <Company/>
  <LinksUpToDate>false</LinksUpToDate>
  <CharactersWithSpaces>12540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Energy, Environment and Climate Action</dc:title>
  <dc:subject>Position Description</dc:subject>
  <dc:creator>Fiona</dc:creator>
  <cp:keywords/>
  <dc:description/>
  <cp:lastModifiedBy>Fionna X Kelly (DEECA)</cp:lastModifiedBy>
  <cp:revision>3</cp:revision>
  <cp:lastPrinted>2022-06-17T02:14:00Z</cp:lastPrinted>
  <dcterms:created xsi:type="dcterms:W3CDTF">2026-10-26T21:45:00Z</dcterms:created>
  <dcterms:modified xsi:type="dcterms:W3CDTF">2026-10-27T02:49:00Z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0x0101009298E819CE1EBB4F8D2096B3E0F0C2910F003D43689ACC407849950BBA0BF8C45648</vt:lpwstr>
  </property>
  <property fmtid="{D5CDD505-2E9C-101B-9397-08002B2CF9AE}" pid="5" name="MediaServiceImageTags">
    <vt:lpwstr/>
  </property>
  <property fmtid="{D5CDD505-2E9C-101B-9397-08002B2CF9AE}" pid="6" name="_dlc_DocIdItemGuid">
    <vt:lpwstr>d4ae06d1-981e-434a-858f-8386ad7692a7</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25;#Template|ad5654aa-69da-4dc8-81ae-e984a44f2180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AdaRegion">
    <vt:lpwstr/>
  </property>
  <property fmtid="{D5CDD505-2E9C-101B-9397-08002B2CF9AE}" pid="15"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16" name="AdaOwningGroup">
    <vt:lpwstr>18;#People and Culture|4fe8dd26-179b-41a1-8a74-1f09d81ad67a</vt:lpwstr>
  </property>
  <property fmtid="{D5CDD505-2E9C-101B-9397-08002B2CF9AE}" pid="17" name="MSIP_Label_4257e2ab-f512-40e2-9c9a-c64247360765_Enabled">
    <vt:lpwstr>true</vt:lpwstr>
  </property>
  <property fmtid="{D5CDD505-2E9C-101B-9397-08002B2CF9AE}" pid="18" name="MSIP_Label_4257e2ab-f512-40e2-9c9a-c64247360765_SetDate">
    <vt:lpwstr>2023-09-07T04:17:17Z</vt:lpwstr>
  </property>
  <property fmtid="{D5CDD505-2E9C-101B-9397-08002B2CF9AE}" pid="19" name="MSIP_Label_4257e2ab-f512-40e2-9c9a-c64247360765_Method">
    <vt:lpwstr>Privileged</vt:lpwstr>
  </property>
  <property fmtid="{D5CDD505-2E9C-101B-9397-08002B2CF9AE}" pid="20" name="MSIP_Label_4257e2ab-f512-40e2-9c9a-c64247360765_Name">
    <vt:lpwstr>OFFICIAL</vt:lpwstr>
  </property>
  <property fmtid="{D5CDD505-2E9C-101B-9397-08002B2CF9AE}" pid="21" name="MSIP_Label_4257e2ab-f512-40e2-9c9a-c64247360765_SiteId">
    <vt:lpwstr>e8bdd6f7-fc18-4e48-a554-7f547927223b</vt:lpwstr>
  </property>
  <property fmtid="{D5CDD505-2E9C-101B-9397-08002B2CF9AE}" pid="22" name="MSIP_Label_4257e2ab-f512-40e2-9c9a-c64247360765_ActionId">
    <vt:lpwstr>b5e0e6cf-6e84-4e71-b179-b465719f8d95</vt:lpwstr>
  </property>
  <property fmtid="{D5CDD505-2E9C-101B-9397-08002B2CF9AE}" pid="23" name="MSIP_Label_4257e2ab-f512-40e2-9c9a-c64247360765_ContentBits">
    <vt:lpwstr>2</vt:lpwstr>
  </property>
  <property fmtid="{D5CDD505-2E9C-101B-9397-08002B2CF9AE}" pid="24" name="Security_x0020_Classification">
    <vt:lpwstr>2;#Unclassified|7fa379f4-4aba-4692-ab80-7d39d3a23cf4</vt:lpwstr>
  </property>
  <property fmtid="{D5CDD505-2E9C-101B-9397-08002B2CF9AE}" pid="25" name="Department_x0020_Document_x0020_Type">
    <vt:lpwstr>25;#Template|ad5654aa-69da-4dc8-81ae-e984a44f2180</vt:lpwstr>
  </property>
  <property fmtid="{D5CDD505-2E9C-101B-9397-08002B2CF9AE}" pid="26" name="Dissemination_x0020_Limiting_x0020_Marker">
    <vt:lpwstr>1;#FOUO|955eb6fc-b35a-4808-8aa5-31e514fa3f26</vt:lpwstr>
  </property>
  <property fmtid="{D5CDD505-2E9C-101B-9397-08002B2CF9AE}" pid="27" name="Records Class Governance">
    <vt:lpwstr>14;#Restructuring|4ed8c4ad-f9c6-4e29-b5f5-b51df56c3de6</vt:lpwstr>
  </property>
  <property fmtid="{D5CDD505-2E9C-101B-9397-08002B2CF9AE}" pid="28" name="Records_x0020_Class_x0020_Governance">
    <vt:lpwstr>14;#Restructuring|4ed8c4ad-f9c6-4e29-b5f5-b51df56c3de6</vt:lpwstr>
  </property>
  <property fmtid="{D5CDD505-2E9C-101B-9397-08002B2CF9AE}" pid="29" name="_docset_NoMedatataSyncRequired">
    <vt:lpwstr>False</vt:lpwstr>
  </property>
  <property fmtid="{D5CDD505-2E9C-101B-9397-08002B2CF9AE}" pid="30" name="Order">
    <vt:r8>679400</vt:r8>
  </property>
  <property fmtid="{D5CDD505-2E9C-101B-9397-08002B2CF9AE}" pid="31" name="xd_ProgID">
    <vt:lpwstr/>
  </property>
  <property fmtid="{D5CDD505-2E9C-101B-9397-08002B2CF9AE}" pid="32" name="DocumentSetDescription">
    <vt:lpwstr/>
  </property>
  <property fmtid="{D5CDD505-2E9C-101B-9397-08002B2CF9AE}" pid="33" name="ComplianceAssetId">
    <vt:lpwstr/>
  </property>
  <property fmtid="{D5CDD505-2E9C-101B-9397-08002B2CF9AE}" pid="34" name="TemplateUrl">
    <vt:lpwstr/>
  </property>
  <property fmtid="{D5CDD505-2E9C-101B-9397-08002B2CF9AE}" pid="35" name="_ApprovalStatus">
    <vt:i4>0</vt:i4>
  </property>
  <property fmtid="{D5CDD505-2E9C-101B-9397-08002B2CF9AE}" pid="36" name="DLCPolicyLabelValue">
    <vt:lpwstr>Version 0.1</vt:lpwstr>
  </property>
  <property fmtid="{D5CDD505-2E9C-101B-9397-08002B2CF9AE}" pid="37" name="_ExtendedDescription">
    <vt:lpwstr/>
  </property>
  <property fmtid="{D5CDD505-2E9C-101B-9397-08002B2CF9AE}" pid="38" name="DLCPolicyLabelClientValue">
    <vt:lpwstr>Version {_UIVersionString}</vt:lpwstr>
  </property>
  <property fmtid="{D5CDD505-2E9C-101B-9397-08002B2CF9AE}" pid="39" name="TriggerFlowInfo">
    <vt:lpwstr/>
  </property>
  <property fmtid="{D5CDD505-2E9C-101B-9397-08002B2CF9AE}" pid="40" name="je2f59c6279d441e8dbf3cc557b3306f">
    <vt:lpwstr>Restructuring|4ed8c4ad-f9c6-4e29-b5f5-b51df56c3de6</vt:lpwstr>
  </property>
  <property fmtid="{D5CDD505-2E9C-101B-9397-08002B2CF9AE}" pid="41" name="xd_Signature">
    <vt:bool>false</vt:bool>
  </property>
  <property fmtid="{D5CDD505-2E9C-101B-9397-08002B2CF9AE}" pid="42" name="fb3179c379644f499d7166d0c985669b0">
    <vt:lpwstr>FOUO|955eb6fc-b35a-4808-8aa5-31e514fa3f26</vt:lpwstr>
  </property>
  <property fmtid="{D5CDD505-2E9C-101B-9397-08002B2CF9AE}" pid="43" name="pd01c257034b4e86b1f58279a3bd54c60">
    <vt:lpwstr>Unclassified|7fa379f4-4aba-4692-ab80-7d39d3a23cf4</vt:lpwstr>
  </property>
  <property fmtid="{D5CDD505-2E9C-101B-9397-08002B2CF9AE}" pid="44" name="g91c59fb10974fa1a03160ad8386f0f40">
    <vt:lpwstr/>
  </property>
  <property fmtid="{D5CDD505-2E9C-101B-9397-08002B2CF9AE}" pid="45" name="b9b43b809ea4445880dbf70bb98495250">
    <vt:lpwstr>Template|ad5654aa-69da-4dc8-81ae-e984a44f2180</vt:lpwstr>
  </property>
  <property fmtid="{D5CDD505-2E9C-101B-9397-08002B2CF9AE}" pid="46" name="pb0badcc4c144703855597c78047301a0">
    <vt:lpwstr>Position Description|9b605b16-5ff4-4142-9815-57489365a519</vt:lpwstr>
  </property>
  <property fmtid="{D5CDD505-2E9C-101B-9397-08002B2CF9AE}" pid="47" name="Records Class HR Admin">
    <vt:lpwstr>14;#Position Description|9b605b16-5ff4-4142-9815-57489365a519</vt:lpwstr>
  </property>
  <property fmtid="{D5CDD505-2E9C-101B-9397-08002B2CF9AE}" pid="48" name="Records_x0020_Class_x0020_HR_x0020_Admin">
    <vt:lpwstr>14;#Position Description|9b605b16-5ff4-4142-9815-57489365a519</vt:lpwstr>
  </property>
  <property fmtid="{D5CDD505-2E9C-101B-9397-08002B2CF9AE}" pid="49" name="docLang">
    <vt:lpwstr>en</vt:lpwstr>
  </property>
</Properties>
</file>