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1C82E9CA">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57694B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93091E">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C9F761C">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4939E1FD">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41F8B91">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25C25B5">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6E8A061">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17AE09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C786E81">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68EC29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BAA3727">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F496E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91F5D7F">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456BAE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7C0D9B" w:rsidRDefault="00655FE5" w:rsidP="00655FE5">
            <w:pPr>
              <w:spacing w:before="0" w:after="0"/>
              <w:ind w:right="-450"/>
              <w:rPr>
                <w:rFonts w:ascii="Arial" w:hAnsi="Arial" w:cs="Arial"/>
                <w:b/>
              </w:rPr>
            </w:pPr>
            <w:r w:rsidRPr="007C0D9B">
              <w:rPr>
                <w:rFonts w:ascii="Arial" w:hAnsi="Arial" w:cs="Arial"/>
                <w:b/>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1FE07D82" w:rsidR="00655FE5" w:rsidRPr="007C0D9B" w:rsidRDefault="00655FE5" w:rsidP="00655FE5">
            <w:pPr>
              <w:spacing w:before="0" w:after="0"/>
              <w:ind w:left="57" w:right="-450"/>
              <w:rPr>
                <w:rFonts w:ascii="Arial" w:hAnsi="Arial" w:cs="Arial"/>
              </w:rPr>
            </w:pPr>
            <w:r w:rsidRPr="007C0D9B">
              <w:rPr>
                <w:rFonts w:ascii="Arial" w:hAnsi="Arial" w:cs="Arial"/>
              </w:rPr>
              <w:t>Forest and Fire Operations Officer - Technical Lead</w:t>
            </w:r>
            <w:r w:rsidR="001C74BF" w:rsidRPr="007C0D9B">
              <w:rPr>
                <w:rFonts w:ascii="Arial" w:hAnsi="Arial" w:cs="Arial"/>
              </w:rPr>
              <w:t xml:space="preserve"> (2 positions)</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7C0D9B" w:rsidRDefault="00655FE5" w:rsidP="00655FE5">
            <w:pPr>
              <w:spacing w:before="0" w:after="0"/>
              <w:ind w:right="-450"/>
              <w:rPr>
                <w:rFonts w:ascii="Arial" w:hAnsi="Arial" w:cs="Arial"/>
                <w:b/>
              </w:rPr>
            </w:pPr>
            <w:r w:rsidRPr="007C0D9B">
              <w:rPr>
                <w:rFonts w:ascii="Arial" w:hAnsi="Arial" w:cs="Arial"/>
                <w:b/>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B193C06" w:rsidR="00655FE5" w:rsidRPr="007C0D9B" w:rsidRDefault="00D83C7D" w:rsidP="4F4F89B1">
            <w:pPr>
              <w:spacing w:before="0" w:after="0"/>
              <w:ind w:left="57" w:right="-450"/>
              <w:rPr>
                <w:rFonts w:ascii="Arial" w:hAnsi="Arial" w:cs="Arial"/>
              </w:rPr>
            </w:pPr>
            <w:r w:rsidRPr="007C0D9B">
              <w:rPr>
                <w:rFonts w:ascii="Arial" w:hAnsi="Arial" w:cs="Arial"/>
              </w:rPr>
              <w:t>509254</w:t>
            </w:r>
            <w:r w:rsidR="00441E3D" w:rsidRPr="007C0D9B">
              <w:rPr>
                <w:rFonts w:ascii="Arial" w:hAnsi="Arial" w:cs="Arial"/>
              </w:rPr>
              <w:t>49 &amp; 5092</w:t>
            </w:r>
            <w:r w:rsidR="001C74BF" w:rsidRPr="007C0D9B">
              <w:rPr>
                <w:rFonts w:ascii="Arial" w:hAnsi="Arial" w:cs="Arial"/>
              </w:rPr>
              <w:t>5450</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7C0D9B" w:rsidRDefault="00655FE5" w:rsidP="00655FE5">
            <w:pPr>
              <w:spacing w:before="0" w:after="0"/>
              <w:ind w:right="-450"/>
              <w:rPr>
                <w:rFonts w:ascii="Arial" w:hAnsi="Arial" w:cs="Arial"/>
                <w:b/>
              </w:rPr>
            </w:pPr>
            <w:r w:rsidRPr="007C0D9B">
              <w:rPr>
                <w:rFonts w:ascii="Arial" w:hAnsi="Arial" w:cs="Arial"/>
                <w:b/>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7C0D9B" w:rsidRDefault="00D44EA7" w:rsidP="00655FE5">
            <w:pPr>
              <w:spacing w:before="0" w:after="0"/>
              <w:ind w:left="57" w:right="-450"/>
              <w:rPr>
                <w:rFonts w:ascii="Arial" w:hAnsi="Arial" w:cs="Arial"/>
              </w:rPr>
            </w:pPr>
            <w:r w:rsidRPr="007C0D9B">
              <w:rPr>
                <w:rFonts w:ascii="Arial" w:hAnsi="Arial" w:cs="Arial"/>
              </w:rPr>
              <w:t xml:space="preserve">Field Staff </w:t>
            </w:r>
            <w:r w:rsidR="00655FE5" w:rsidRPr="007C0D9B">
              <w:rPr>
                <w:rFonts w:ascii="Arial" w:hAnsi="Arial" w:cs="Arial"/>
              </w:rPr>
              <w:t>Band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7C0D9B" w:rsidRDefault="00655FE5" w:rsidP="00655FE5">
            <w:pPr>
              <w:spacing w:before="0" w:after="0"/>
              <w:ind w:right="-450"/>
              <w:rPr>
                <w:rFonts w:ascii="Arial" w:hAnsi="Arial" w:cs="Arial"/>
                <w:b/>
              </w:rPr>
            </w:pPr>
            <w:r w:rsidRPr="007C0D9B">
              <w:rPr>
                <w:rFonts w:ascii="Arial" w:hAnsi="Arial" w:cs="Arial"/>
                <w:b/>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66B0AC8" w:rsidR="00655FE5" w:rsidRPr="007C0D9B" w:rsidRDefault="00B121CC" w:rsidP="00655FE5">
            <w:pPr>
              <w:spacing w:before="0" w:after="0"/>
              <w:ind w:left="57" w:right="-450"/>
              <w:rPr>
                <w:rFonts w:ascii="Arial" w:hAnsi="Arial" w:cs="Arial"/>
              </w:rPr>
            </w:pPr>
            <w:r w:rsidRPr="007C0D9B">
              <w:rPr>
                <w:rFonts w:ascii="Arial" w:hAnsi="Arial" w:cs="Arial"/>
              </w:rPr>
              <w:t>$</w:t>
            </w:r>
            <w:r w:rsidR="001C74BF" w:rsidRPr="007C0D9B">
              <w:rPr>
                <w:rFonts w:ascii="Arial" w:hAnsi="Arial" w:cs="Arial"/>
              </w:rPr>
              <w:t>73,820</w:t>
            </w:r>
            <w:r w:rsidRPr="007C0D9B">
              <w:rPr>
                <w:rFonts w:ascii="Arial" w:hAnsi="Arial" w:cs="Arial"/>
              </w:rPr>
              <w:t xml:space="preserve"> - $</w:t>
            </w:r>
            <w:r w:rsidR="0098676C" w:rsidRPr="007C0D9B">
              <w:rPr>
                <w:rFonts w:ascii="Arial" w:hAnsi="Arial" w:cs="Arial"/>
              </w:rPr>
              <w:t>82,015</w:t>
            </w:r>
            <w:r w:rsidRPr="007C0D9B">
              <w:rPr>
                <w:rFonts w:ascii="Arial" w:hAnsi="Arial" w:cs="Arial"/>
              </w:rPr>
              <w:t xml:space="preserve"> </w:t>
            </w:r>
            <w:r w:rsidR="00353B28" w:rsidRPr="007C0D9B">
              <w:rPr>
                <w:rFonts w:ascii="Arial" w:hAnsi="Arial" w:cs="Arial"/>
              </w:rPr>
              <w:t xml:space="preserve">plus </w:t>
            </w:r>
            <w:r w:rsidRPr="007C0D9B">
              <w:rPr>
                <w:rFonts w:ascii="Arial" w:hAnsi="Arial" w:cs="Arial"/>
              </w:rPr>
              <w:t>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7C0D9B" w:rsidRDefault="004C355E" w:rsidP="004C355E">
            <w:pPr>
              <w:spacing w:before="0" w:after="0"/>
              <w:ind w:right="-450"/>
              <w:rPr>
                <w:rFonts w:ascii="Arial" w:hAnsi="Arial" w:cs="Arial"/>
                <w:b/>
              </w:rPr>
            </w:pPr>
            <w:r w:rsidRPr="007C0D9B">
              <w:rPr>
                <w:rFonts w:ascii="Arial" w:hAnsi="Arial" w:cs="Arial"/>
                <w:b/>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4C355E" w:rsidRPr="007C0D9B" w:rsidRDefault="006A7632" w:rsidP="004C355E">
            <w:pPr>
              <w:tabs>
                <w:tab w:val="left" w:pos="3529"/>
              </w:tabs>
              <w:spacing w:before="0" w:after="0"/>
              <w:ind w:left="57" w:right="-450"/>
              <w:rPr>
                <w:rFonts w:ascii="Arial" w:hAnsi="Arial" w:cs="Arial"/>
              </w:rPr>
            </w:pPr>
            <w:r w:rsidRPr="007C0D9B">
              <w:rPr>
                <w:rFonts w:ascii="Arial" w:hAnsi="Arial" w:cs="Arial"/>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7C0D9B" w:rsidRDefault="004C355E" w:rsidP="004C355E">
            <w:pPr>
              <w:spacing w:before="0" w:after="0"/>
              <w:ind w:right="-450"/>
              <w:rPr>
                <w:rFonts w:ascii="Arial" w:hAnsi="Arial" w:cs="Arial"/>
                <w:b/>
              </w:rPr>
            </w:pPr>
            <w:r w:rsidRPr="007C0D9B">
              <w:rPr>
                <w:rFonts w:ascii="Arial" w:hAnsi="Arial" w:cs="Arial"/>
                <w:b/>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7C0D9B" w:rsidRDefault="008C3327" w:rsidP="004C355E">
            <w:pPr>
              <w:spacing w:before="0" w:after="0"/>
              <w:ind w:left="57" w:right="-450"/>
              <w:rPr>
                <w:rFonts w:ascii="Arial" w:hAnsi="Arial" w:cs="Arial"/>
              </w:rPr>
            </w:pPr>
            <w:r w:rsidRPr="007C0D9B">
              <w:rPr>
                <w:rFonts w:ascii="Arial" w:hAnsi="Arial" w:cs="Arial"/>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7C0D9B" w:rsidRDefault="004C355E" w:rsidP="004C355E">
            <w:pPr>
              <w:spacing w:before="0" w:after="0"/>
              <w:ind w:right="-450"/>
              <w:rPr>
                <w:rFonts w:ascii="Arial" w:hAnsi="Arial" w:cs="Arial"/>
                <w:b/>
              </w:rPr>
            </w:pPr>
            <w:r w:rsidRPr="007C0D9B">
              <w:rPr>
                <w:rFonts w:ascii="Arial" w:hAnsi="Arial" w:cs="Arial"/>
                <w:b/>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1E66C54" w:rsidR="004C355E" w:rsidRPr="007C0D9B" w:rsidRDefault="007C0D9B" w:rsidP="004C355E">
            <w:pPr>
              <w:spacing w:before="0" w:after="0"/>
              <w:ind w:left="57" w:right="-450"/>
              <w:rPr>
                <w:rFonts w:ascii="Arial" w:hAnsi="Arial" w:cs="Arial"/>
              </w:rPr>
            </w:pPr>
            <w:r w:rsidRPr="007C0D9B">
              <w:rPr>
                <w:rFonts w:ascii="Arial" w:hAnsi="Arial" w:cs="Arial"/>
              </w:rPr>
              <w:t>Forest and Fire Operations</w:t>
            </w:r>
            <w:r>
              <w:rPr>
                <w:rFonts w:ascii="Arial" w:hAnsi="Arial" w:cs="Arial"/>
              </w:rPr>
              <w:t>/</w:t>
            </w:r>
            <w:r w:rsidRPr="007C0D9B">
              <w:rPr>
                <w:rFonts w:ascii="Arial" w:hAnsi="Arial" w:cs="Arial"/>
              </w:rPr>
              <w:t>Gippsland (FFOD)</w:t>
            </w:r>
            <w:r w:rsidR="004D52BF">
              <w:rPr>
                <w:rFonts w:ascii="Arial" w:hAnsi="Arial" w:cs="Arial"/>
              </w:rPr>
              <w:t>/</w:t>
            </w:r>
            <w:r w:rsidR="004D52BF" w:rsidRPr="004D52BF">
              <w:rPr>
                <w:rFonts w:ascii="Arial" w:hAnsi="Arial" w:cs="Arial"/>
              </w:rPr>
              <w:t>District Management Latrobe</w:t>
            </w:r>
          </w:p>
        </w:tc>
      </w:tr>
      <w:tr w:rsidR="004C355E" w:rsidRPr="00495B3B" w14:paraId="37A0D7CE" w14:textId="77777777" w:rsidTr="4AAB4A9C">
        <w:trPr>
          <w:trHeight w:val="399"/>
        </w:trPr>
        <w:tc>
          <w:tcPr>
            <w:tcW w:w="2580" w:type="dxa"/>
            <w:tcBorders>
              <w:top w:val="nil"/>
              <w:bottom w:val="nil"/>
              <w:right w:val="nil"/>
            </w:tcBorders>
            <w:vAlign w:val="center"/>
          </w:tcPr>
          <w:p w14:paraId="4595FCF5" w14:textId="77777777" w:rsidR="004C355E" w:rsidRPr="007C0D9B" w:rsidRDefault="004C355E" w:rsidP="004C355E">
            <w:pPr>
              <w:spacing w:before="0" w:after="0"/>
              <w:ind w:right="-450"/>
              <w:rPr>
                <w:rFonts w:ascii="Arial" w:hAnsi="Arial" w:cs="Arial"/>
                <w:b/>
              </w:rPr>
            </w:pPr>
            <w:r w:rsidRPr="007C0D9B">
              <w:rPr>
                <w:rFonts w:ascii="Arial" w:hAnsi="Arial" w:cs="Arial"/>
                <w:b/>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7CA3B3" w14:textId="07C2D585" w:rsidR="004C355E" w:rsidRPr="007C0D9B" w:rsidRDefault="0098676C" w:rsidP="4AAB4A9C">
            <w:pPr>
              <w:spacing w:before="0" w:after="0"/>
              <w:ind w:left="57" w:right="-450"/>
              <w:rPr>
                <w:rFonts w:ascii="Arial" w:hAnsi="Arial" w:cs="Arial"/>
              </w:rPr>
            </w:pPr>
            <w:r w:rsidRPr="007C0D9B">
              <w:rPr>
                <w:rFonts w:ascii="Arial" w:hAnsi="Arial" w:cs="Arial"/>
              </w:rPr>
              <w:t>Noojee</w:t>
            </w:r>
            <w:r w:rsidR="007C0D9B" w:rsidRPr="007C0D9B">
              <w:rPr>
                <w:rFonts w:ascii="Arial" w:hAnsi="Arial" w:cs="Arial"/>
              </w:rPr>
              <w:br/>
            </w:r>
            <w:r w:rsidR="007C0D9B" w:rsidRPr="007C0D9B">
              <w:rPr>
                <w:rFonts w:ascii="Arial" w:hAnsi="Arial"/>
                <w:szCs w:val="22"/>
              </w:rPr>
              <w:t xml:space="preserve">Hybrid work arrangement available: </w:t>
            </w:r>
            <w:r w:rsidR="007C0D9B" w:rsidRPr="007C0D9B">
              <w:rPr>
                <w:rFonts w:ascii="Arial" w:hAnsi="Arial"/>
                <w:szCs w:val="22"/>
              </w:rPr>
              <w:fldChar w:fldCharType="begin">
                <w:ffData>
                  <w:name w:val=""/>
                  <w:enabled/>
                  <w:calcOnExit w:val="0"/>
                  <w:checkBox>
                    <w:size w:val="26"/>
                    <w:default w:val="0"/>
                    <w:checked w:val="0"/>
                  </w:checkBox>
                </w:ffData>
              </w:fldChar>
            </w:r>
            <w:r w:rsidR="007C0D9B" w:rsidRPr="007C0D9B">
              <w:rPr>
                <w:rFonts w:ascii="Arial" w:hAnsi="Arial"/>
                <w:szCs w:val="22"/>
              </w:rPr>
              <w:instrText xml:space="preserve"> FORMCHECKBOX </w:instrText>
            </w:r>
            <w:r w:rsidR="007C0D9B" w:rsidRPr="007C0D9B">
              <w:rPr>
                <w:rFonts w:ascii="Arial" w:hAnsi="Arial"/>
                <w:szCs w:val="22"/>
              </w:rPr>
            </w:r>
            <w:r w:rsidR="007C0D9B" w:rsidRPr="007C0D9B">
              <w:rPr>
                <w:rFonts w:ascii="Arial" w:hAnsi="Arial"/>
                <w:szCs w:val="22"/>
              </w:rPr>
              <w:fldChar w:fldCharType="separate"/>
            </w:r>
            <w:r w:rsidR="007C0D9B" w:rsidRPr="007C0D9B">
              <w:rPr>
                <w:rFonts w:ascii="Arial" w:hAnsi="Arial"/>
                <w:szCs w:val="22"/>
              </w:rPr>
              <w:fldChar w:fldCharType="end"/>
            </w:r>
            <w:r w:rsidR="007C0D9B" w:rsidRPr="007C0D9B">
              <w:rPr>
                <w:rFonts w:ascii="Arial" w:hAnsi="Arial"/>
                <w:szCs w:val="22"/>
              </w:rPr>
              <w:t>Yes</w:t>
            </w:r>
            <w:r w:rsidR="007C0D9B" w:rsidRPr="007C0D9B">
              <w:rPr>
                <w:rFonts w:ascii="Arial" w:hAnsi="Arial"/>
                <w:szCs w:val="22"/>
              </w:rPr>
              <w:tab/>
            </w:r>
            <w:r w:rsidR="007C0D9B" w:rsidRPr="007C0D9B">
              <w:rPr>
                <w:rFonts w:ascii="Arial" w:hAnsi="Arial"/>
                <w:szCs w:val="22"/>
              </w:rPr>
              <w:fldChar w:fldCharType="begin">
                <w:ffData>
                  <w:name w:val=""/>
                  <w:enabled/>
                  <w:calcOnExit w:val="0"/>
                  <w:checkBox>
                    <w:size w:val="26"/>
                    <w:default w:val="1"/>
                  </w:checkBox>
                </w:ffData>
              </w:fldChar>
            </w:r>
            <w:r w:rsidR="007C0D9B" w:rsidRPr="007C0D9B">
              <w:rPr>
                <w:rFonts w:ascii="Arial" w:hAnsi="Arial"/>
                <w:szCs w:val="22"/>
              </w:rPr>
              <w:instrText xml:space="preserve"> FORMCHECKBOX </w:instrText>
            </w:r>
            <w:r w:rsidR="007C0D9B" w:rsidRPr="007C0D9B">
              <w:rPr>
                <w:rFonts w:ascii="Arial" w:hAnsi="Arial"/>
                <w:szCs w:val="22"/>
              </w:rPr>
            </w:r>
            <w:r w:rsidR="007C0D9B" w:rsidRPr="007C0D9B">
              <w:rPr>
                <w:rFonts w:ascii="Arial" w:hAnsi="Arial"/>
                <w:szCs w:val="22"/>
              </w:rPr>
              <w:fldChar w:fldCharType="separate"/>
            </w:r>
            <w:r w:rsidR="007C0D9B" w:rsidRPr="007C0D9B">
              <w:rPr>
                <w:rFonts w:ascii="Arial" w:hAnsi="Arial"/>
                <w:szCs w:val="22"/>
              </w:rPr>
              <w:fldChar w:fldCharType="end"/>
            </w:r>
            <w:r w:rsidR="007C0D9B" w:rsidRPr="007C0D9B">
              <w:rPr>
                <w:rFonts w:ascii="Arial" w:hAnsi="Arial"/>
                <w:szCs w:val="22"/>
              </w:rPr>
              <w:t xml:space="preserve">  No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7C0D9B" w:rsidRDefault="004C355E" w:rsidP="004C355E">
            <w:pPr>
              <w:spacing w:before="0" w:after="0"/>
              <w:ind w:right="-450"/>
              <w:rPr>
                <w:rFonts w:ascii="Arial" w:hAnsi="Arial" w:cs="Arial"/>
                <w:b/>
                <w:bCs/>
                <w:spacing w:val="-3"/>
              </w:rPr>
            </w:pPr>
            <w:r w:rsidRPr="007C0D9B">
              <w:rPr>
                <w:rFonts w:ascii="Arial" w:hAnsi="Arial" w:cs="Arial"/>
                <w:b/>
                <w:bCs/>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3897D0A" w:rsidR="004C355E" w:rsidRPr="007C0D9B" w:rsidRDefault="00B121CC" w:rsidP="004C355E">
            <w:pPr>
              <w:tabs>
                <w:tab w:val="left" w:pos="469"/>
                <w:tab w:val="left" w:pos="1189"/>
              </w:tabs>
              <w:spacing w:before="0" w:after="0"/>
              <w:ind w:left="57" w:right="-450"/>
              <w:rPr>
                <w:rFonts w:ascii="Arial" w:hAnsi="Arial" w:cs="Arial"/>
              </w:rPr>
            </w:pPr>
            <w:r w:rsidRPr="007C0D9B">
              <w:rPr>
                <w:rFonts w:ascii="Arial" w:hAnsi="Arial" w:cs="Arial"/>
              </w:rPr>
              <w:t>Field Operations Supervisor</w:t>
            </w:r>
            <w:r w:rsidR="004C355E" w:rsidRPr="007C0D9B">
              <w:rPr>
                <w:rFonts w:ascii="Arial" w:hAnsi="Arial" w:cs="Arial"/>
              </w:rPr>
              <w:tab/>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7C0D9B" w:rsidRDefault="004C355E" w:rsidP="004C355E">
            <w:pPr>
              <w:spacing w:before="0" w:after="0"/>
              <w:ind w:right="-450"/>
              <w:rPr>
                <w:rFonts w:ascii="Arial" w:hAnsi="Arial" w:cs="Arial"/>
                <w:b/>
                <w:bCs/>
                <w:spacing w:val="-3"/>
              </w:rPr>
            </w:pPr>
            <w:r w:rsidRPr="007C0D9B">
              <w:rPr>
                <w:rFonts w:ascii="Arial" w:hAnsi="Arial" w:cs="Arial"/>
                <w:b/>
                <w:bCs/>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159960A" w:rsidR="004C355E" w:rsidRPr="007C0D9B" w:rsidRDefault="007C0D9B" w:rsidP="004C355E">
            <w:pPr>
              <w:tabs>
                <w:tab w:val="left" w:pos="469"/>
                <w:tab w:val="left" w:pos="1189"/>
              </w:tabs>
              <w:spacing w:before="0" w:after="0"/>
              <w:ind w:left="57" w:right="-450"/>
              <w:rPr>
                <w:rFonts w:ascii="Arial" w:hAnsi="Arial" w:cs="Arial"/>
              </w:rPr>
            </w:pPr>
            <w:r w:rsidRPr="007C0D9B">
              <w:rPr>
                <w:rFonts w:ascii="Arial" w:hAnsi="Arial" w:cs="Arial"/>
                <w:szCs w:val="22"/>
              </w:rPr>
              <w:fldChar w:fldCharType="begin">
                <w:ffData>
                  <w:name w:val=""/>
                  <w:enabled/>
                  <w:calcOnExit w:val="0"/>
                  <w:checkBox>
                    <w:size w:val="26"/>
                    <w:default w:val="0"/>
                  </w:checkBox>
                </w:ffData>
              </w:fldChar>
            </w:r>
            <w:r w:rsidRPr="007C0D9B">
              <w:rPr>
                <w:rFonts w:ascii="Arial" w:hAnsi="Arial" w:cs="Arial"/>
                <w:szCs w:val="22"/>
              </w:rPr>
              <w:instrText xml:space="preserve"> FORMCHECKBOX </w:instrText>
            </w:r>
            <w:r w:rsidRPr="007C0D9B">
              <w:rPr>
                <w:rFonts w:ascii="Arial" w:hAnsi="Arial" w:cs="Arial"/>
                <w:szCs w:val="22"/>
              </w:rPr>
            </w:r>
            <w:r w:rsidRPr="007C0D9B">
              <w:rPr>
                <w:rFonts w:ascii="Arial" w:hAnsi="Arial" w:cs="Arial"/>
                <w:szCs w:val="22"/>
              </w:rPr>
              <w:fldChar w:fldCharType="separate"/>
            </w:r>
            <w:r w:rsidRPr="007C0D9B">
              <w:rPr>
                <w:rFonts w:ascii="Arial" w:hAnsi="Arial" w:cs="Arial"/>
                <w:szCs w:val="22"/>
              </w:rPr>
              <w:fldChar w:fldCharType="end"/>
            </w:r>
            <w:r w:rsidRPr="007C0D9B">
              <w:rPr>
                <w:rFonts w:ascii="Arial" w:hAnsi="Arial" w:cs="Arial"/>
                <w:szCs w:val="22"/>
              </w:rPr>
              <w:tab/>
              <w:t>Yes</w:t>
            </w:r>
            <w:r w:rsidRPr="007C0D9B">
              <w:rPr>
                <w:rFonts w:ascii="Arial" w:hAnsi="Arial" w:cs="Arial"/>
                <w:szCs w:val="22"/>
              </w:rPr>
              <w:tab/>
            </w:r>
            <w:r w:rsidRPr="007C0D9B">
              <w:rPr>
                <w:rFonts w:ascii="Arial" w:hAnsi="Arial" w:cs="Arial"/>
                <w:szCs w:val="22"/>
              </w:rPr>
              <w:fldChar w:fldCharType="begin">
                <w:ffData>
                  <w:name w:val=""/>
                  <w:enabled/>
                  <w:calcOnExit w:val="0"/>
                  <w:checkBox>
                    <w:size w:val="26"/>
                    <w:default w:val="1"/>
                  </w:checkBox>
                </w:ffData>
              </w:fldChar>
            </w:r>
            <w:r w:rsidRPr="007C0D9B">
              <w:rPr>
                <w:rFonts w:ascii="Arial" w:hAnsi="Arial" w:cs="Arial"/>
                <w:szCs w:val="22"/>
              </w:rPr>
              <w:instrText xml:space="preserve"> FORMCHECKBOX </w:instrText>
            </w:r>
            <w:r w:rsidRPr="007C0D9B">
              <w:rPr>
                <w:rFonts w:ascii="Arial" w:hAnsi="Arial" w:cs="Arial"/>
                <w:szCs w:val="22"/>
              </w:rPr>
            </w:r>
            <w:r w:rsidRPr="007C0D9B">
              <w:rPr>
                <w:rFonts w:ascii="Arial" w:hAnsi="Arial" w:cs="Arial"/>
                <w:szCs w:val="22"/>
              </w:rPr>
              <w:fldChar w:fldCharType="separate"/>
            </w:r>
            <w:r w:rsidRPr="007C0D9B">
              <w:rPr>
                <w:rFonts w:ascii="Arial" w:hAnsi="Arial" w:cs="Arial"/>
                <w:szCs w:val="22"/>
              </w:rPr>
              <w:fldChar w:fldCharType="end"/>
            </w:r>
            <w:r w:rsidRPr="007C0D9B">
              <w:rPr>
                <w:rFonts w:ascii="Arial" w:hAnsi="Arial" w:cs="Arial"/>
                <w:szCs w:val="22"/>
              </w:rPr>
              <w:t xml:space="preserve">  No                If yes, how many?</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7C0D9B" w:rsidRDefault="004C355E" w:rsidP="004C355E">
            <w:pPr>
              <w:spacing w:before="0" w:after="0"/>
              <w:ind w:right="-450"/>
              <w:rPr>
                <w:rFonts w:ascii="Arial" w:hAnsi="Arial" w:cs="Arial"/>
                <w:b/>
              </w:rPr>
            </w:pPr>
            <w:r w:rsidRPr="007C0D9B">
              <w:rPr>
                <w:rFonts w:ascii="Arial" w:hAnsi="Arial" w:cs="Arial"/>
                <w:b/>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67F4124" w:rsidR="004C355E" w:rsidRPr="007C0D9B" w:rsidRDefault="001D00EE" w:rsidP="004C355E">
            <w:pPr>
              <w:spacing w:before="0" w:after="0"/>
              <w:ind w:left="57" w:right="-450"/>
              <w:rPr>
                <w:rFonts w:ascii="Arial" w:hAnsi="Arial" w:cs="Arial"/>
              </w:rPr>
            </w:pPr>
            <w:r w:rsidRPr="007C0D9B">
              <w:rPr>
                <w:rFonts w:ascii="Arial" w:hAnsi="Arial" w:cs="Arial"/>
              </w:rPr>
              <w:t xml:space="preserve"> </w:t>
            </w:r>
            <w:r w:rsidR="0098676C" w:rsidRPr="007C0D9B">
              <w:rPr>
                <w:rFonts w:ascii="Arial" w:hAnsi="Arial" w:cs="Arial"/>
              </w:rPr>
              <w:t>Scott Metcalf</w:t>
            </w:r>
            <w:r w:rsidR="007C0D9B" w:rsidRPr="007C0D9B">
              <w:rPr>
                <w:rFonts w:ascii="Arial" w:hAnsi="Arial" w:cs="Arial"/>
              </w:rPr>
              <w:t xml:space="preserve"> via </w:t>
            </w:r>
            <w:r w:rsidR="0098676C" w:rsidRPr="007C0D9B">
              <w:rPr>
                <w:rFonts w:ascii="Arial" w:hAnsi="Arial" w:cs="Arial"/>
              </w:rPr>
              <w:t>0428 310 462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0A50D745" w:rsidR="006B3CFD" w:rsidRPr="002C6E88" w:rsidRDefault="007A6330"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 xml:space="preserve">The </w:t>
      </w:r>
      <w:r w:rsidR="006B3CFD" w:rsidRPr="002C6E88">
        <w:rPr>
          <w:rFonts w:ascii="Arial" w:hAnsi="Arial"/>
          <w:noProof/>
          <w:color w:val="232222" w:themeColor="text1"/>
          <w:sz w:val="20"/>
          <w:szCs w:val="22"/>
          <w:lang w:eastAsia="zh-CN"/>
        </w:rPr>
        <w:t xml:space="preserve">Forest and Fire Operations Officers (FFOO)  deliver </w:t>
      </w:r>
      <w:r w:rsidR="00393C6C" w:rsidRPr="00322B0C">
        <w:rPr>
          <w:rFonts w:ascii="Arial" w:hAnsi="Arial"/>
          <w:color w:val="111111" w:themeColor="text1" w:themeShade="80"/>
          <w:sz w:val="20"/>
        </w:rPr>
        <w:t>a wide range of operational tasks</w:t>
      </w:r>
      <w:r w:rsidR="00014D88">
        <w:rPr>
          <w:rFonts w:ascii="Arial" w:hAnsi="Arial"/>
          <w:color w:val="111111" w:themeColor="text1" w:themeShade="80"/>
          <w:sz w:val="20"/>
        </w:rPr>
        <w:t xml:space="preserve">, </w:t>
      </w:r>
      <w:r w:rsidR="00393C6C" w:rsidRPr="00322B0C">
        <w:rPr>
          <w:rFonts w:ascii="Arial" w:hAnsi="Arial"/>
          <w:color w:val="111111" w:themeColor="text1" w:themeShade="80"/>
          <w:sz w:val="20"/>
        </w:rPr>
        <w:t>fire</w:t>
      </w:r>
      <w:r w:rsidR="00835ECD">
        <w:rPr>
          <w:rFonts w:ascii="Arial" w:hAnsi="Arial"/>
          <w:color w:val="111111" w:themeColor="text1" w:themeShade="80"/>
          <w:sz w:val="20"/>
        </w:rPr>
        <w:t xml:space="preserve"> </w:t>
      </w:r>
      <w:r w:rsidR="00393C6C" w:rsidRPr="00322B0C">
        <w:rPr>
          <w:rFonts w:ascii="Arial" w:hAnsi="Arial"/>
          <w:color w:val="111111" w:themeColor="text1" w:themeShade="80"/>
          <w:sz w:val="20"/>
        </w:rPr>
        <w:t>prevention</w:t>
      </w:r>
      <w:r w:rsidR="009B7DD8">
        <w:rPr>
          <w:rFonts w:ascii="Arial" w:hAnsi="Arial"/>
          <w:color w:val="111111" w:themeColor="text1" w:themeShade="80"/>
          <w:sz w:val="20"/>
        </w:rPr>
        <w:t xml:space="preserve"> and </w:t>
      </w:r>
      <w:r w:rsidR="006B3CFD" w:rsidRPr="002C6E88">
        <w:rPr>
          <w:rFonts w:ascii="Arial" w:hAnsi="Arial"/>
          <w:noProof/>
          <w:color w:val="232222" w:themeColor="text1"/>
          <w:sz w:val="20"/>
          <w:szCs w:val="22"/>
          <w:lang w:eastAsia="zh-CN"/>
        </w:rPr>
        <w:t>forest management activities in Victoria’s state forests</w:t>
      </w:r>
      <w:r w:rsidR="00387E8B">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 ndertak</w:t>
      </w:r>
      <w:r w:rsidR="00387E8B">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585B81BA" w14:textId="4E82590C"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 xml:space="preserve">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ensur</w:t>
      </w:r>
      <w:r w:rsidR="008A50AA">
        <w:rPr>
          <w:rFonts w:ascii="Arial" w:hAnsi="Arial"/>
          <w:color w:val="111111" w:themeColor="text1" w:themeShade="80"/>
          <w:szCs w:val="22"/>
        </w:rPr>
        <w:t>ing</w:t>
      </w:r>
      <w:r w:rsidRPr="00252847">
        <w:rPr>
          <w:rFonts w:ascii="Arial" w:hAnsi="Arial"/>
          <w:color w:val="111111" w:themeColor="text1" w:themeShade="80"/>
          <w:szCs w:val="22"/>
        </w:rPr>
        <w:t xml:space="preserve"> effective</w:t>
      </w:r>
      <w:r w:rsidR="00DD0252">
        <w:rPr>
          <w:rFonts w:ascii="Arial" w:hAnsi="Arial"/>
          <w:color w:val="111111" w:themeColor="text1" w:themeShade="80"/>
          <w:szCs w:val="22"/>
        </w:rPr>
        <w:t xml:space="preserve"> </w:t>
      </w:r>
      <w:r w:rsidRPr="00252847">
        <w:rPr>
          <w:rFonts w:ascii="Arial" w:hAnsi="Arial"/>
          <w:color w:val="111111" w:themeColor="text1" w:themeShade="80"/>
          <w:szCs w:val="22"/>
        </w:rPr>
        <w:t>workcentre</w:t>
      </w:r>
      <w:r w:rsidR="0018203F">
        <w:rPr>
          <w:rFonts w:ascii="Arial" w:hAnsi="Arial"/>
          <w:color w:val="111111" w:themeColor="text1" w:themeShade="80"/>
          <w:szCs w:val="22"/>
        </w:rPr>
        <w:t xml:space="preserve"> delivery</w:t>
      </w:r>
      <w:r w:rsidR="00414DCD">
        <w:rPr>
          <w:rFonts w:ascii="Arial" w:hAnsi="Arial"/>
          <w:color w:val="111111" w:themeColor="text1" w:themeShade="80"/>
          <w:szCs w:val="22"/>
        </w:rPr>
        <w:t xml:space="preserve"> outputs</w:t>
      </w:r>
      <w:r w:rsidRPr="00252847">
        <w:rPr>
          <w:rFonts w:ascii="Arial" w:hAnsi="Arial"/>
          <w:color w:val="111111" w:themeColor="text1" w:themeShade="80"/>
          <w:szCs w:val="22"/>
        </w:rPr>
        <w:t>.</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7AAF9572" w14:textId="5AA7603C" w:rsidR="00623ACE" w:rsidRDefault="6F1F3C19" w:rsidP="2D32FA9C">
      <w:pPr>
        <w:spacing w:before="160"/>
      </w:pPr>
      <w:r w:rsidRPr="2D32FA9C">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rsidR="00623ACE">
        <w:br/>
      </w:r>
      <w:r w:rsidRPr="2D32FA9C">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rsidR="00623ACE">
        <w:br/>
      </w:r>
      <w:r w:rsidRPr="2D32FA9C">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A2A11B0" w14:textId="74C6964A" w:rsidR="4EC8728B" w:rsidRDefault="4EC8728B" w:rsidP="63C41309">
      <w:pPr>
        <w:spacing w:before="160"/>
      </w:pPr>
      <w:r w:rsidRPr="63C41309">
        <w:rPr>
          <w:rFonts w:ascii="Arial" w:eastAsia="Arial" w:hAnsi="Arial" w:cs="Arial"/>
          <w:b/>
          <w:bCs/>
          <w:color w:val="000000"/>
        </w:rPr>
        <w:t>Division</w:t>
      </w:r>
    </w:p>
    <w:p w14:paraId="172C1178" w14:textId="63F7C5AA" w:rsidR="00623ACE" w:rsidRDefault="6F1F3C19" w:rsidP="2D32FA9C">
      <w:pPr>
        <w:spacing w:before="160"/>
      </w:pPr>
      <w:r w:rsidRPr="2D32FA9C">
        <w:rPr>
          <w:rFonts w:ascii="Arial" w:eastAsia="Arial" w:hAnsi="Arial" w:cs="Arial"/>
        </w:rPr>
        <w:lastRenderedPageBreak/>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r w:rsidR="00623ACE">
        <w:br/>
      </w:r>
      <w:r w:rsidRPr="2D32FA9C">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sidR="00623ACE">
        <w:br/>
      </w:r>
      <w:r w:rsidRPr="2D32FA9C">
        <w:rPr>
          <w:rFonts w:ascii="Arial" w:eastAsia="Arial" w:hAnsi="Arial" w:cs="Arial"/>
        </w:rPr>
        <w:t>We are the lead emergency management agency for bushfire and a support agency for a range of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01E8D7AF" w14:textId="57E75FF4" w:rsidR="00623ACE" w:rsidRDefault="00623ACE" w:rsidP="0D43D699">
      <w:pPr>
        <w:keepNext/>
        <w:spacing w:line="240" w:lineRule="auto"/>
        <w:rPr>
          <w:rFonts w:ascii="Arial" w:eastAsia="Arial" w:hAnsi="Arial" w:cs="Arial"/>
          <w:color w:val="000000"/>
          <w:lang w:val="en-US"/>
        </w:rPr>
      </w:pPr>
      <w:r w:rsidRPr="0D43D699">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5E03361A" w14:textId="4C4DC9E7" w:rsidR="58E1C516" w:rsidRDefault="58E1C516" w:rsidP="0D43D699">
      <w:pPr>
        <w:rPr>
          <w:rFonts w:ascii="Arial" w:eastAsia="Arial" w:hAnsi="Arial" w:cs="Arial"/>
          <w:color w:val="000000"/>
        </w:rPr>
      </w:pPr>
      <w:r w:rsidRPr="0D43D699">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02BFE4E5" w14:textId="74732EFA" w:rsidR="58E1C516" w:rsidRDefault="58E1C516" w:rsidP="0D43D699">
      <w:pPr>
        <w:rPr>
          <w:rFonts w:ascii="Arial" w:eastAsia="Arial" w:hAnsi="Arial" w:cs="Arial"/>
          <w:color w:val="000000"/>
        </w:rPr>
      </w:pPr>
      <w:r w:rsidRPr="0D43D699">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participate and/ or supervise in activities associated with fire suppression, other emergency response and/or recovery operations which includes a range of associated skills both operational </w:t>
      </w:r>
      <w:proofErr w:type="gramStart"/>
      <w:r w:rsidRPr="00EF1E0F">
        <w:rPr>
          <w:rFonts w:ascii="Arial" w:hAnsi="Arial" w:cs="Arial"/>
        </w:rPr>
        <w:t>or</w:t>
      </w:r>
      <w:proofErr w:type="gramEnd"/>
      <w:r w:rsidRPr="00EF1E0F">
        <w:rPr>
          <w:rFonts w:ascii="Arial" w:hAnsi="Arial" w:cs="Arial"/>
        </w:rPr>
        <w:t xml:space="preserve">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makes suggestions; Does not give up easily; Maintains discipline in keeping to work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lastRenderedPageBreak/>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C30F18C" w:rsidR="006B37AD" w:rsidRPr="007F1CFE" w:rsidRDefault="007C0D9B" w:rsidP="00BF1E67">
            <w:pPr>
              <w:spacing w:before="120" w:after="120"/>
              <w:rPr>
                <w:rFonts w:ascii="Arial" w:hAnsi="Arial"/>
                <w:color w:val="111111" w:themeColor="text1" w:themeShade="80"/>
              </w:rPr>
            </w:pPr>
            <w:r w:rsidRPr="007C0D9B">
              <w:rPr>
                <w:rFonts w:ascii="Arial" w:hAnsi="Arial"/>
                <w:color w:val="111111" w:themeColor="text1" w:themeShade="80"/>
              </w:rPr>
              <w:t>Role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392EEE73" w14:textId="5905125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DF4D84" w:rsidRPr="00DF4D84">
              <w:rPr>
                <w:rFonts w:cstheme="minorHAnsi"/>
                <w:i/>
                <w:iCs/>
                <w:color w:val="111111" w:themeColor="text1" w:themeShade="80"/>
              </w:rPr>
              <w:t>Field Staff and Vertebrate Species Management Officer Agreement 2025</w:t>
            </w:r>
            <w:r w:rsidR="00DF4D84">
              <w:rPr>
                <w:rFonts w:cstheme="minorHAnsi"/>
                <w:i/>
                <w:iCs/>
                <w:color w:val="111111" w:themeColor="text1" w:themeShade="80"/>
              </w:rPr>
              <w:t xml:space="preserve"> </w:t>
            </w:r>
            <w:r w:rsidRPr="000A5900">
              <w:rPr>
                <w:rFonts w:cstheme="minorHAnsi"/>
                <w:color w:val="111111" w:themeColor="text1" w:themeShade="80"/>
              </w:rPr>
              <w:t xml:space="preserve">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1D495B82" w14:textId="77777777" w:rsidR="000A7034" w:rsidRPr="00454423" w:rsidRDefault="000A7034" w:rsidP="000A703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24848B8" w14:textId="77777777" w:rsidR="000A7034" w:rsidRPr="005763CD" w:rsidRDefault="000A7034" w:rsidP="000A7034">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A1A810D" w14:textId="77777777" w:rsidR="000A7034" w:rsidRPr="005763CD" w:rsidRDefault="000A7034" w:rsidP="000A7034">
      <w:pPr>
        <w:spacing w:before="0" w:after="0"/>
        <w:rPr>
          <w:rFonts w:ascii="Arial" w:hAnsi="Arial" w:cs="Arial"/>
        </w:rPr>
      </w:pPr>
    </w:p>
    <w:p w14:paraId="75D5B120" w14:textId="77777777" w:rsidR="000A7034" w:rsidRPr="005763CD" w:rsidRDefault="000A7034" w:rsidP="000A703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007D99A"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000A7034" w:rsidRPr="00B03919">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5C006B2"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000A7034" w:rsidRPr="00B03919">
          <w:rPr>
            <w:rStyle w:val="Hyperlink"/>
            <w:rFonts w:ascii="Arial" w:eastAsia="Microsoft JhengHei" w:hAnsi="Arial" w:cs="Arial"/>
            <w:sz w:val="22"/>
            <w:szCs w:val="24"/>
            <w:lang w:eastAsia="en-US"/>
          </w:rPr>
          <w:t>customer.service@dee</w:t>
        </w:r>
        <w:r w:rsidR="000A7034">
          <w:rPr>
            <w:rStyle w:val="Hyperlink"/>
            <w:rFonts w:ascii="Arial" w:eastAsia="Microsoft JhengHei" w:hAnsi="Arial" w:cs="Arial"/>
            <w:sz w:val="22"/>
            <w:szCs w:val="24"/>
            <w:lang w:eastAsia="en-US"/>
          </w:rPr>
          <w:t>ca</w:t>
        </w:r>
        <w:r w:rsidR="000A7034" w:rsidRPr="00B03919">
          <w:rPr>
            <w:rStyle w:val="Hyperlink"/>
            <w:rFonts w:ascii="Arial" w:eastAsia="Microsoft JhengHei" w:hAnsi="Arial" w:cs="Arial"/>
            <w:sz w:val="22"/>
            <w:szCs w:val="24"/>
            <w:lang w:eastAsia="en-US"/>
          </w:rPr>
          <w:t>.vic.gov.au</w:t>
        </w:r>
      </w:hyperlink>
    </w:p>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5"/>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EF72E" w14:textId="77777777" w:rsidR="00733968" w:rsidRDefault="00733968" w:rsidP="00CD157B">
      <w:pPr>
        <w:pStyle w:val="NoSpacing"/>
      </w:pPr>
    </w:p>
    <w:p w14:paraId="02DD8AA3" w14:textId="77777777" w:rsidR="00733968" w:rsidRDefault="00733968"/>
  </w:endnote>
  <w:endnote w:type="continuationSeparator" w:id="0">
    <w:p w14:paraId="405F64A8" w14:textId="77777777" w:rsidR="00733968" w:rsidRDefault="00733968" w:rsidP="00CD157B">
      <w:pPr>
        <w:pStyle w:val="NoSpacing"/>
      </w:pPr>
    </w:p>
    <w:p w14:paraId="26A54895" w14:textId="77777777" w:rsidR="00733968" w:rsidRDefault="00733968"/>
  </w:endnote>
  <w:endnote w:type="continuationNotice" w:id="1">
    <w:p w14:paraId="4039BA74" w14:textId="77777777" w:rsidR="00733968" w:rsidRDefault="00733968" w:rsidP="00CD157B">
      <w:pPr>
        <w:pStyle w:val="NoSpacing"/>
      </w:pPr>
    </w:p>
    <w:p w14:paraId="01B2D6C0" w14:textId="77777777" w:rsidR="00733968" w:rsidRDefault="00733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77777777" w:rsidR="00F46AEA" w:rsidRPr="00361A26" w:rsidRDefault="00F46AEA" w:rsidP="00F46AEA">
              <w:pPr>
                <w:pStyle w:val="FooterOddPageNumber"/>
                <w:ind w:left="-9070" w:firstLine="9070"/>
                <w:rPr>
                  <w:b w:val="0"/>
                  <w:bCs/>
                </w:rPr>
              </w:pPr>
              <w:r>
                <w:rPr>
                  <w:b w:val="0"/>
                  <w:bCs/>
                </w:rPr>
                <w:t>August</w:t>
              </w:r>
              <w:r w:rsidRPr="00361A26">
                <w:rPr>
                  <w:b w:val="0"/>
                  <w:bCs/>
                </w:rPr>
                <w:t xml:space="preserve"> 2024</w:t>
              </w:r>
            </w:p>
          </w:tc>
        </w:tr>
      </w:tbl>
      <w:p w14:paraId="23C02CC1" w14:textId="2AEFA2BD" w:rsidR="00F46AEA" w:rsidRDefault="00733968">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380E" w14:textId="77777777" w:rsidR="00733968" w:rsidRPr="0056073C" w:rsidRDefault="00733968" w:rsidP="005D764F">
      <w:pPr>
        <w:pStyle w:val="FootnoteSeparator"/>
      </w:pPr>
    </w:p>
    <w:p w14:paraId="1A09799C" w14:textId="77777777" w:rsidR="00733968" w:rsidRDefault="00733968"/>
  </w:footnote>
  <w:footnote w:type="continuationSeparator" w:id="0">
    <w:p w14:paraId="08A5CB96" w14:textId="77777777" w:rsidR="00733968" w:rsidRPr="00CA30B7" w:rsidRDefault="00733968" w:rsidP="006D5A90">
      <w:pPr>
        <w:rPr>
          <w:lang w:val="en-US"/>
        </w:rPr>
      </w:pPr>
      <w:r w:rsidRPr="00CA30B7">
        <w:rPr>
          <w:lang w:val="en-US"/>
        </w:rPr>
        <w:t>_______</w:t>
      </w:r>
    </w:p>
    <w:p w14:paraId="5B7FDC7B" w14:textId="77777777" w:rsidR="00733968" w:rsidRDefault="00733968"/>
  </w:footnote>
  <w:footnote w:type="continuationNotice" w:id="1">
    <w:p w14:paraId="7FBDB3A5" w14:textId="77777777" w:rsidR="00733968" w:rsidRDefault="00733968" w:rsidP="006D5A90"/>
    <w:p w14:paraId="2BA1AFD6" w14:textId="77777777" w:rsidR="00733968" w:rsidRDefault="007339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6BCA349">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5C378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DEC0E89">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6AAAC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BF7718">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349A7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DEB172D">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EB0E9A">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8D2CB01">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D1DB08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1D3626C">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0DDA4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0705B9E">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C8DF2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985AD7A">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CD867D">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C3EE925">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DB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1EF6258">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3F8BB9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EE0D2C8">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42A8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B9A6950">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81A98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7"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8"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9"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3"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7"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5"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0"/>
  </w:num>
  <w:num w:numId="2" w16cid:durableId="170411264">
    <w:abstractNumId w:val="53"/>
  </w:num>
  <w:num w:numId="3" w16cid:durableId="985085104">
    <w:abstractNumId w:val="13"/>
  </w:num>
  <w:num w:numId="4" w16cid:durableId="1872112631">
    <w:abstractNumId w:val="21"/>
  </w:num>
  <w:num w:numId="5" w16cid:durableId="336812815">
    <w:abstractNumId w:val="35"/>
  </w:num>
  <w:num w:numId="6" w16cid:durableId="155153463">
    <w:abstractNumId w:val="0"/>
  </w:num>
  <w:num w:numId="7" w16cid:durableId="1428236886">
    <w:abstractNumId w:val="40"/>
  </w:num>
  <w:num w:numId="8" w16cid:durableId="103154041">
    <w:abstractNumId w:val="43"/>
  </w:num>
  <w:num w:numId="9" w16cid:durableId="1308436166">
    <w:abstractNumId w:val="38"/>
  </w:num>
  <w:num w:numId="10" w16cid:durableId="1335643199">
    <w:abstractNumId w:val="51"/>
  </w:num>
  <w:num w:numId="11" w16cid:durableId="1160577431">
    <w:abstractNumId w:val="41"/>
  </w:num>
  <w:num w:numId="12" w16cid:durableId="1673139647">
    <w:abstractNumId w:val="27"/>
  </w:num>
  <w:num w:numId="13" w16cid:durableId="1742215375">
    <w:abstractNumId w:val="65"/>
  </w:num>
  <w:num w:numId="14" w16cid:durableId="664823544">
    <w:abstractNumId w:val="60"/>
  </w:num>
  <w:num w:numId="15" w16cid:durableId="979774751">
    <w:abstractNumId w:val="24"/>
  </w:num>
  <w:num w:numId="16" w16cid:durableId="729228463">
    <w:abstractNumId w:val="6"/>
  </w:num>
  <w:num w:numId="17" w16cid:durableId="322781625">
    <w:abstractNumId w:val="37"/>
  </w:num>
  <w:num w:numId="18" w16cid:durableId="797261722">
    <w:abstractNumId w:val="64"/>
  </w:num>
  <w:num w:numId="19" w16cid:durableId="756365321">
    <w:abstractNumId w:val="29"/>
  </w:num>
  <w:num w:numId="20" w16cid:durableId="2049794968">
    <w:abstractNumId w:val="19"/>
  </w:num>
  <w:num w:numId="21" w16cid:durableId="235435274">
    <w:abstractNumId w:val="18"/>
  </w:num>
  <w:num w:numId="22" w16cid:durableId="1317488102">
    <w:abstractNumId w:val="2"/>
  </w:num>
  <w:num w:numId="23" w16cid:durableId="1335499247">
    <w:abstractNumId w:val="14"/>
  </w:num>
  <w:num w:numId="24" w16cid:durableId="391736560">
    <w:abstractNumId w:val="61"/>
  </w:num>
  <w:num w:numId="25" w16cid:durableId="209000264">
    <w:abstractNumId w:val="22"/>
  </w:num>
  <w:num w:numId="26" w16cid:durableId="1518034694">
    <w:abstractNumId w:val="59"/>
  </w:num>
  <w:num w:numId="27" w16cid:durableId="10690364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6"/>
  </w:num>
  <w:num w:numId="30" w16cid:durableId="1002396262">
    <w:abstractNumId w:val="46"/>
  </w:num>
  <w:num w:numId="31" w16cid:durableId="1385059245">
    <w:abstractNumId w:val="17"/>
  </w:num>
  <w:num w:numId="32" w16cid:durableId="1722435948">
    <w:abstractNumId w:val="10"/>
  </w:num>
  <w:num w:numId="33" w16cid:durableId="1775127845">
    <w:abstractNumId w:val="23"/>
  </w:num>
  <w:num w:numId="34" w16cid:durableId="930166507">
    <w:abstractNumId w:val="42"/>
  </w:num>
  <w:num w:numId="35" w16cid:durableId="330252720">
    <w:abstractNumId w:val="9"/>
  </w:num>
  <w:num w:numId="36" w16cid:durableId="229388664">
    <w:abstractNumId w:val="39"/>
  </w:num>
  <w:num w:numId="37" w16cid:durableId="1523394600">
    <w:abstractNumId w:val="54"/>
  </w:num>
  <w:num w:numId="38" w16cid:durableId="1176844723">
    <w:abstractNumId w:val="36"/>
  </w:num>
  <w:num w:numId="39" w16cid:durableId="1700661520">
    <w:abstractNumId w:val="47"/>
  </w:num>
  <w:num w:numId="40" w16cid:durableId="987438695">
    <w:abstractNumId w:val="3"/>
  </w:num>
  <w:num w:numId="41" w16cid:durableId="1576207522">
    <w:abstractNumId w:val="55"/>
  </w:num>
  <w:num w:numId="42" w16cid:durableId="101607953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4BF"/>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5F7"/>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1E3D"/>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2BF"/>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6E01"/>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96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D9B"/>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A2B"/>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C2C"/>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76C"/>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028"/>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3DD"/>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C7D"/>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D84"/>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customer.service@deelwp.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eader" Target="header2.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8.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3.xml><?xml version="1.0" encoding="utf-8"?>
<ds:datastoreItem xmlns:ds="http://schemas.openxmlformats.org/officeDocument/2006/customXml" ds:itemID="{712B92DC-4114-49BB-805F-49A8B3BE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5009B3-41F7-40D3-9B0B-4A0347883005}">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8.xml><?xml version="1.0" encoding="utf-8"?>
<ds:datastoreItem xmlns:ds="http://schemas.openxmlformats.org/officeDocument/2006/customXml" ds:itemID="{4573D90D-0504-4E99-8FCB-EE0BD61DEB05}">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Forest and Fire Operations Officer - Technical Lead</vt:lpstr>
    </vt:vector>
  </TitlesOfParts>
  <Company/>
  <LinksUpToDate>false</LinksUpToDate>
  <CharactersWithSpaces>15484</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Kim Newman (DEECA)</cp:lastModifiedBy>
  <cp:revision>9</cp:revision>
  <cp:lastPrinted>2022-06-18T12:14:00Z</cp:lastPrinted>
  <dcterms:created xsi:type="dcterms:W3CDTF">2026-09-20T23:52:00Z</dcterms:created>
  <dcterms:modified xsi:type="dcterms:W3CDTF">2026-10-01T03:14:00Z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