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1ECDAFEC" w:rsidR="004C1F02" w:rsidRDefault="00BD67BE" w:rsidP="001806EE">
      <w:pPr>
        <w:pStyle w:val="Subtitle"/>
        <w:framePr w:wrap="around"/>
      </w:pPr>
      <w:bookmarkStart w:id="1" w:name="Here"/>
      <w:bookmarkEnd w:id="1"/>
      <w:r>
        <w:t xml:space="preserve">Project Officer, </w:t>
      </w:r>
      <w:r w:rsidR="002D4430">
        <w:t>Cabinet and Secretarial Services</w:t>
      </w:r>
    </w:p>
    <w:p w14:paraId="3AD64588" w14:textId="3D15CE00" w:rsidR="008C06B8" w:rsidRDefault="00C871F9" w:rsidP="00FE7FB1">
      <w:pPr>
        <w:pStyle w:val="BodyText"/>
      </w:pPr>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sidR="007521E7">
        <w:rPr>
          <w:noProof/>
        </w:rPr>
        <mc:AlternateContent>
          <mc:Choice Requires="wpg">
            <w:drawing>
              <wp:anchor distT="0" distB="0" distL="114300" distR="114300" simplePos="0" relativeHeight="251662336" behindDoc="1" locked="1" layoutInCell="1" allowOverlap="1" wp14:anchorId="3B97C8D1" wp14:editId="11A68A56">
                <wp:simplePos x="0" y="0"/>
                <wp:positionH relativeFrom="page">
                  <wp:align>left</wp:align>
                </wp:positionH>
                <wp:positionV relativeFrom="page">
                  <wp:posOffset>0</wp:posOffset>
                </wp:positionV>
                <wp:extent cx="7567295" cy="2228215"/>
                <wp:effectExtent l="0" t="0" r="5080" b="635"/>
                <wp:wrapNone/>
                <wp:docPr id="1694937159"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7295" cy="2228215"/>
                          <a:chOff x="0" y="0"/>
                          <a:chExt cx="75659" cy="22297"/>
                        </a:xfrm>
                      </wpg:grpSpPr>
                      <wps:wsp>
                        <wps:cNvPr id="733028896" name="Navy">
                          <a:extLst>
                            <a:ext uri="{C183D7F6-B498-43B3-948B-1728B52AA6E4}">
                              <adec:decorative xmlns:adec="http://schemas.microsoft.com/office/drawing/2017/decorative" val="1"/>
                            </a:ext>
                          </a:extLst>
                        </wps:cNvPr>
                        <wps:cNvSpPr>
                          <a:spLocks/>
                        </wps:cNvSpPr>
                        <wps:spPr bwMode="auto">
                          <a:xfrm>
                            <a:off x="0" y="0"/>
                            <a:ext cx="68364" cy="22284"/>
                          </a:xfrm>
                          <a:custGeom>
                            <a:avLst/>
                            <a:gdLst>
                              <a:gd name="T0" fmla="*/ 6717068 w 6717665"/>
                              <a:gd name="T1" fmla="*/ 0 h 2227580"/>
                              <a:gd name="T2" fmla="*/ 0 w 6717665"/>
                              <a:gd name="T3" fmla="*/ 0 h 2227580"/>
                              <a:gd name="T4" fmla="*/ 127 w 6717665"/>
                              <a:gd name="T5" fmla="*/ 2227567 h 2227580"/>
                              <a:gd name="T6" fmla="*/ 5667019 w 6717665"/>
                              <a:gd name="T7" fmla="*/ 2227326 h 2227580"/>
                              <a:gd name="T8" fmla="*/ 6717068 w 6717665"/>
                              <a:gd name="T9" fmla="*/ 0 h 2227580"/>
                            </a:gdLst>
                            <a:ahLst/>
                            <a:cxnLst>
                              <a:cxn ang="0">
                                <a:pos x="T0" y="T1"/>
                              </a:cxn>
                              <a:cxn ang="0">
                                <a:pos x="T2" y="T3"/>
                              </a:cxn>
                              <a:cxn ang="0">
                                <a:pos x="T4" y="T5"/>
                              </a:cxn>
                              <a:cxn ang="0">
                                <a:pos x="T6" y="T7"/>
                              </a:cxn>
                              <a:cxn ang="0">
                                <a:pos x="T8" y="T9"/>
                              </a:cxn>
                            </a:cxnLst>
                            <a:rect l="0" t="0" r="r" b="b"/>
                            <a:pathLst>
                              <a:path w="6717665" h="2227580">
                                <a:moveTo>
                                  <a:pt x="6717068" y="0"/>
                                </a:moveTo>
                                <a:lnTo>
                                  <a:pt x="0" y="0"/>
                                </a:lnTo>
                                <a:lnTo>
                                  <a:pt x="127" y="2227567"/>
                                </a:lnTo>
                                <a:lnTo>
                                  <a:pt x="5667019" y="2227326"/>
                                </a:lnTo>
                                <a:lnTo>
                                  <a:pt x="6717068"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9929531" name="RibbonElement1">
                          <a:extLst>
                            <a:ext uri="{C183D7F6-B498-43B3-948B-1728B52AA6E4}">
                              <adec:decorative xmlns:adec="http://schemas.microsoft.com/office/drawing/2017/decorative" val="1"/>
                            </a:ext>
                          </a:extLst>
                        </wps:cNvPr>
                        <wps:cNvSpPr>
                          <a:spLocks/>
                        </wps:cNvSpPr>
                        <wps:spPr bwMode="auto">
                          <a:xfrm>
                            <a:off x="58883" y="0"/>
                            <a:ext cx="16776" cy="17820"/>
                          </a:xfrm>
                          <a:custGeom>
                            <a:avLst/>
                            <a:gdLst>
                              <a:gd name="T0" fmla="*/ 1677733 w 1678304"/>
                              <a:gd name="T1" fmla="*/ 0 h 1781810"/>
                              <a:gd name="T2" fmla="*/ 841171 w 1678304"/>
                              <a:gd name="T3" fmla="*/ 0 h 1781810"/>
                              <a:gd name="T4" fmla="*/ 0 w 1678304"/>
                              <a:gd name="T5" fmla="*/ 1781251 h 1781810"/>
                              <a:gd name="T6" fmla="*/ 837107 w 1678304"/>
                              <a:gd name="T7" fmla="*/ 1781009 h 1781810"/>
                              <a:gd name="T8" fmla="*/ 1677733 w 1678304"/>
                              <a:gd name="T9" fmla="*/ 0 h 1781810"/>
                            </a:gdLst>
                            <a:ahLst/>
                            <a:cxnLst>
                              <a:cxn ang="0">
                                <a:pos x="T0" y="T1"/>
                              </a:cxn>
                              <a:cxn ang="0">
                                <a:pos x="T2" y="T3"/>
                              </a:cxn>
                              <a:cxn ang="0">
                                <a:pos x="T4" y="T5"/>
                              </a:cxn>
                              <a:cxn ang="0">
                                <a:pos x="T6" y="T7"/>
                              </a:cxn>
                              <a:cxn ang="0">
                                <a:pos x="T8" y="T9"/>
                              </a:cxn>
                            </a:cxnLst>
                            <a:rect l="0" t="0" r="r" b="b"/>
                            <a:pathLst>
                              <a:path w="1678304" h="1781810">
                                <a:moveTo>
                                  <a:pt x="1677733" y="0"/>
                                </a:moveTo>
                                <a:lnTo>
                                  <a:pt x="841171" y="0"/>
                                </a:lnTo>
                                <a:lnTo>
                                  <a:pt x="0" y="1781251"/>
                                </a:lnTo>
                                <a:lnTo>
                                  <a:pt x="837107" y="1781009"/>
                                </a:lnTo>
                                <a:lnTo>
                                  <a:pt x="1677733" y="0"/>
                                </a:lnTo>
                                <a:close/>
                              </a:path>
                            </a:pathLst>
                          </a:custGeom>
                          <a:solidFill>
                            <a:schemeClr val="accent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9753189" name="RibbonElement2">
                          <a:extLst>
                            <a:ext uri="{C183D7F6-B498-43B3-948B-1728B52AA6E4}">
                              <adec:decorative xmlns:adec="http://schemas.microsoft.com/office/drawing/2017/decorative" val="1"/>
                            </a:ext>
                          </a:extLst>
                        </wps:cNvPr>
                        <wps:cNvSpPr>
                          <a:spLocks/>
                        </wps:cNvSpPr>
                        <wps:spPr bwMode="auto">
                          <a:xfrm>
                            <a:off x="52552" y="13364"/>
                            <a:ext cx="12564" cy="8928"/>
                          </a:xfrm>
                          <a:custGeom>
                            <a:avLst/>
                            <a:gdLst>
                              <a:gd name="T0" fmla="*/ 1255382 w 1255395"/>
                              <a:gd name="T1" fmla="*/ 0 h 893444"/>
                              <a:gd name="T2" fmla="*/ 418833 w 1255395"/>
                              <a:gd name="T3" fmla="*/ 0 h 893444"/>
                              <a:gd name="T4" fmla="*/ 0 w 1255395"/>
                              <a:gd name="T5" fmla="*/ 893102 h 893444"/>
                              <a:gd name="T6" fmla="*/ 837107 w 1255395"/>
                              <a:gd name="T7" fmla="*/ 892873 h 893444"/>
                              <a:gd name="T8" fmla="*/ 1255382 w 1255395"/>
                              <a:gd name="T9" fmla="*/ 0 h 893444"/>
                            </a:gdLst>
                            <a:ahLst/>
                            <a:cxnLst>
                              <a:cxn ang="0">
                                <a:pos x="T0" y="T1"/>
                              </a:cxn>
                              <a:cxn ang="0">
                                <a:pos x="T2" y="T3"/>
                              </a:cxn>
                              <a:cxn ang="0">
                                <a:pos x="T4" y="T5"/>
                              </a:cxn>
                              <a:cxn ang="0">
                                <a:pos x="T6" y="T7"/>
                              </a:cxn>
                              <a:cxn ang="0">
                                <a:pos x="T8" y="T9"/>
                              </a:cxn>
                            </a:cxnLst>
                            <a:rect l="0" t="0" r="r" b="b"/>
                            <a:pathLst>
                              <a:path w="1255395" h="893444">
                                <a:moveTo>
                                  <a:pt x="1255382" y="0"/>
                                </a:moveTo>
                                <a:lnTo>
                                  <a:pt x="418833" y="0"/>
                                </a:lnTo>
                                <a:lnTo>
                                  <a:pt x="0" y="893102"/>
                                </a:lnTo>
                                <a:lnTo>
                                  <a:pt x="837107" y="892873"/>
                                </a:lnTo>
                                <a:lnTo>
                                  <a:pt x="1255382" y="0"/>
                                </a:lnTo>
                                <a:close/>
                              </a:path>
                            </a:pathLst>
                          </a:custGeom>
                          <a:solidFill>
                            <a:srgbClr val="00B1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1683415" name="RibbonElement3">
                          <a:extLst>
                            <a:ext uri="{C183D7F6-B498-43B3-948B-1728B52AA6E4}">
                              <adec:decorative xmlns:adec="http://schemas.microsoft.com/office/drawing/2017/decorative" val="1"/>
                            </a:ext>
                          </a:extLst>
                        </wps:cNvPr>
                        <wps:cNvSpPr>
                          <a:spLocks/>
                        </wps:cNvSpPr>
                        <wps:spPr bwMode="auto">
                          <a:xfrm>
                            <a:off x="48332" y="17785"/>
                            <a:ext cx="10476" cy="4500"/>
                          </a:xfrm>
                          <a:custGeom>
                            <a:avLst/>
                            <a:gdLst>
                              <a:gd name="T0" fmla="*/ 1048296 w 1048385"/>
                              <a:gd name="T1" fmla="*/ 0 h 449580"/>
                              <a:gd name="T2" fmla="*/ 211747 w 1048385"/>
                              <a:gd name="T3" fmla="*/ 0 h 449580"/>
                              <a:gd name="T4" fmla="*/ 0 w 1048385"/>
                              <a:gd name="T5" fmla="*/ 449198 h 449580"/>
                              <a:gd name="T6" fmla="*/ 837120 w 1048385"/>
                              <a:gd name="T7" fmla="*/ 448957 h 449580"/>
                              <a:gd name="T8" fmla="*/ 1048296 w 1048385"/>
                              <a:gd name="T9" fmla="*/ 0 h 449580"/>
                            </a:gdLst>
                            <a:ahLst/>
                            <a:cxnLst>
                              <a:cxn ang="0">
                                <a:pos x="T0" y="T1"/>
                              </a:cxn>
                              <a:cxn ang="0">
                                <a:pos x="T2" y="T3"/>
                              </a:cxn>
                              <a:cxn ang="0">
                                <a:pos x="T4" y="T5"/>
                              </a:cxn>
                              <a:cxn ang="0">
                                <a:pos x="T6" y="T7"/>
                              </a:cxn>
                              <a:cxn ang="0">
                                <a:pos x="T8" y="T9"/>
                              </a:cxn>
                            </a:cxnLst>
                            <a:rect l="0" t="0" r="r" b="b"/>
                            <a:pathLst>
                              <a:path w="1048385" h="449580">
                                <a:moveTo>
                                  <a:pt x="1048296" y="0"/>
                                </a:moveTo>
                                <a:lnTo>
                                  <a:pt x="211747" y="0"/>
                                </a:lnTo>
                                <a:lnTo>
                                  <a:pt x="0" y="449198"/>
                                </a:lnTo>
                                <a:lnTo>
                                  <a:pt x="837120" y="448957"/>
                                </a:lnTo>
                                <a:lnTo>
                                  <a:pt x="1048296" y="0"/>
                                </a:lnTo>
                                <a:close/>
                              </a:path>
                            </a:pathLst>
                          </a:custGeom>
                          <a:solidFill>
                            <a:schemeClr val="accent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498881" name="RibbonElement4Grp">
                          <a:extLst>
                            <a:ext uri="{C183D7F6-B498-43B3-948B-1728B52AA6E4}">
                              <adec:decorative xmlns:adec="http://schemas.microsoft.com/office/drawing/2017/decorative" val="1"/>
                            </a:ext>
                          </a:extLst>
                        </wps:cNvPr>
                        <wps:cNvSpPr>
                          <a:spLocks/>
                        </wps:cNvSpPr>
                        <wps:spPr bwMode="auto">
                          <a:xfrm>
                            <a:off x="56672" y="13364"/>
                            <a:ext cx="10548" cy="8928"/>
                          </a:xfrm>
                          <a:custGeom>
                            <a:avLst/>
                            <a:gdLst>
                              <a:gd name="T0" fmla="*/ 423494 w 1054100"/>
                              <a:gd name="T1" fmla="*/ 892873 h 893444"/>
                              <a:gd name="T2" fmla="*/ 211747 w 1054100"/>
                              <a:gd name="T3" fmla="*/ 443674 h 893444"/>
                              <a:gd name="T4" fmla="*/ 0 w 1054100"/>
                              <a:gd name="T5" fmla="*/ 892873 h 893444"/>
                              <a:gd name="T6" fmla="*/ 423494 w 1054100"/>
                              <a:gd name="T7" fmla="*/ 892873 h 893444"/>
                              <a:gd name="T8" fmla="*/ 1053515 w 1054100"/>
                              <a:gd name="T9" fmla="*/ 449199 h 893444"/>
                              <a:gd name="T10" fmla="*/ 841768 w 1054100"/>
                              <a:gd name="T11" fmla="*/ 0 h 893444"/>
                              <a:gd name="T12" fmla="*/ 630021 w 1054100"/>
                              <a:gd name="T13" fmla="*/ 449199 h 893444"/>
                              <a:gd name="T14" fmla="*/ 1053515 w 1054100"/>
                              <a:gd name="T15" fmla="*/ 449199 h 89344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93743646" name="Cover_Triangle_Corporate">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9333" y="8943"/>
                            <a:ext cx="6299" cy="133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D4136AE" id="Group 1" o:spid="_x0000_s1026" alt="&quot;&quot;" style="position:absolute;margin-left:0;margin-top:0;width:595.85pt;height:175.45pt;z-index:-251654144;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" path="m6717068,l,,127,2227567r5666892,-241l6717068,xe" fillcolor="#201547 [3215]" stroked="f">
                  <v:path arrowok="t" o:connecttype="custom" o:connectlocs="68358,0;0,0;1,22284;57672,22281;68358,0" o:connectangles="0,0,0,0,0"/>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" path="m1677733,l841171,,,1781251r837107,-242l1677733,xe" fillcolor="#004c97 [3204]" stroked="f">
                  <v:path arrowok="t" o:connecttype="custom" o:connectlocs="16770,0;8408,0;0,17814;8368,17812;16770,0" o:connectangles="0,0,0,0,0"/>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" path="m1255382,l418833,,,893102r837107,-229l1255382,xe" fillcolor="#00b1a8" stroked="f">
                  <v:path arrowok="t" o:connecttype="custom" o:connectlocs="12564,0;4192,0;0,8925;8378,8922;12564,0" o:connectangles="0,0,0,0,0"/>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" path="m1048296,l211747,,,449198r837120,-241l1048296,xe" fillcolor="#88dbdf [3205]" stroked="f">
                  <v:path arrowok="t" o:connecttype="custom" o:connectlocs="10475,0;2116,0;0,4496;8365,4494;10475,0" o:connectangles="0,0,0,0,0"/>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" path="m423494,892873l211747,443674,,892873r423494,xem1053515,449199l841768,,630021,449199r423494,xe" fillcolor="#201547 [3215]" stroked="f">
                  <v:path arrowok="t" o:connecttype="custom" o:connectlocs="4238,8922;2119,4434;0,8922;4238,8922;10542,4489;8423,0;6304,4489;10542,4489" o:connectangles="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">
                  <v:imagedata r:id="rId17" o:title=""/>
                </v:shape>
                <w10:wrap anchorx="page" anchory="page"/>
                <w10:anchorlock/>
              </v:group>
            </w:pict>
          </mc:Fallback>
        </mc:AlternateContent>
      </w:r>
    </w:p>
    <w:p w14:paraId="493638C4" w14:textId="77777777" w:rsidR="00665916" w:rsidRDefault="00665916" w:rsidP="004C1F02">
      <w:pPr>
        <w:sectPr w:rsidR="00665916" w:rsidSect="001824B7">
          <w:headerReference w:type="even" r:id="rId18"/>
          <w:footerReference w:type="even" r:id="rId19"/>
          <w:footerReference w:type="default" r:id="rId20"/>
          <w:footerReference w:type="first" r:id="rId21"/>
          <w:type w:val="continuous"/>
          <w:pgSz w:w="11907" w:h="16839" w:code="9"/>
          <w:pgMar w:top="737" w:right="851" w:bottom="1701" w:left="851" w:header="283"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04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32"/>
        <w:gridCol w:w="7512"/>
      </w:tblGrid>
      <w:tr w:rsidR="00495B3B" w:rsidRPr="00495B3B" w14:paraId="7C7EDD09" w14:textId="77777777" w:rsidTr="002E5C42">
        <w:trPr>
          <w:trHeight w:val="411"/>
        </w:trPr>
        <w:tc>
          <w:tcPr>
            <w:tcW w:w="2532"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512" w:type="dxa"/>
            <w:tcBorders>
              <w:top w:val="single" w:sz="4" w:space="0" w:color="A6A6A6"/>
              <w:left w:val="nil"/>
              <w:bottom w:val="single" w:sz="4" w:space="0" w:color="A6A6A6"/>
              <w:right w:val="nil"/>
            </w:tcBorders>
            <w:vAlign w:val="center"/>
          </w:tcPr>
          <w:p w14:paraId="0AAF272F" w14:textId="1930D7DA" w:rsidR="00495B3B" w:rsidRPr="00495B3B" w:rsidRDefault="00132A54" w:rsidP="00495B3B">
            <w:pPr>
              <w:spacing w:before="0" w:after="0"/>
              <w:ind w:left="57" w:right="-450"/>
              <w:rPr>
                <w:rFonts w:ascii="Arial" w:hAnsi="Arial" w:cs="Arial"/>
                <w:color w:val="363534"/>
                <w:szCs w:val="22"/>
              </w:rPr>
            </w:pPr>
            <w:r w:rsidRPr="00132A54">
              <w:rPr>
                <w:rFonts w:ascii="Arial" w:hAnsi="Arial" w:cs="Arial"/>
                <w:color w:val="363534"/>
                <w:szCs w:val="22"/>
              </w:rPr>
              <w:t xml:space="preserve">Project Officer, </w:t>
            </w:r>
            <w:r w:rsidR="002D4430">
              <w:rPr>
                <w:rFonts w:ascii="Arial" w:hAnsi="Arial" w:cs="Arial"/>
                <w:color w:val="363534"/>
                <w:szCs w:val="22"/>
              </w:rPr>
              <w:t>Cabinet and Secretarial Services</w:t>
            </w:r>
          </w:p>
        </w:tc>
      </w:tr>
      <w:tr w:rsidR="00495B3B" w:rsidRPr="00495B3B" w14:paraId="5F8F815C" w14:textId="77777777" w:rsidTr="002E5C42">
        <w:trPr>
          <w:trHeight w:val="411"/>
        </w:trPr>
        <w:tc>
          <w:tcPr>
            <w:tcW w:w="2532"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512" w:type="dxa"/>
            <w:tcBorders>
              <w:top w:val="single" w:sz="4" w:space="0" w:color="A6A6A6"/>
              <w:left w:val="nil"/>
              <w:bottom w:val="single" w:sz="4" w:space="0" w:color="A6A6A6"/>
              <w:right w:val="nil"/>
            </w:tcBorders>
            <w:vAlign w:val="center"/>
          </w:tcPr>
          <w:p w14:paraId="592AF1EA" w14:textId="535E4418" w:rsidR="00495B3B" w:rsidRPr="00495B3B" w:rsidRDefault="00132A54" w:rsidP="00495B3B">
            <w:pPr>
              <w:spacing w:before="0" w:after="0"/>
              <w:ind w:left="57" w:right="-450"/>
              <w:rPr>
                <w:rFonts w:ascii="Arial" w:hAnsi="Arial" w:cs="Arial"/>
                <w:color w:val="363534"/>
                <w:szCs w:val="22"/>
              </w:rPr>
            </w:pPr>
            <w:r w:rsidRPr="00132A54">
              <w:rPr>
                <w:rFonts w:ascii="Arial" w:hAnsi="Arial" w:cs="Arial"/>
                <w:color w:val="363534"/>
                <w:szCs w:val="22"/>
              </w:rPr>
              <w:t>50012935</w:t>
            </w:r>
          </w:p>
        </w:tc>
      </w:tr>
      <w:tr w:rsidR="00495B3B" w:rsidRPr="00495B3B" w14:paraId="6052E497" w14:textId="77777777" w:rsidTr="002E5C42">
        <w:trPr>
          <w:trHeight w:val="411"/>
        </w:trPr>
        <w:tc>
          <w:tcPr>
            <w:tcW w:w="2532"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512" w:type="dxa"/>
            <w:tcBorders>
              <w:top w:val="single" w:sz="4" w:space="0" w:color="A6A6A6"/>
              <w:left w:val="nil"/>
              <w:bottom w:val="single" w:sz="4" w:space="0" w:color="A6A6A6"/>
              <w:right w:val="nil"/>
            </w:tcBorders>
            <w:vAlign w:val="center"/>
          </w:tcPr>
          <w:p w14:paraId="25CA635E" w14:textId="703A2AB8" w:rsidR="00495B3B" w:rsidRPr="00495B3B" w:rsidRDefault="00132A54" w:rsidP="00495B3B">
            <w:pPr>
              <w:spacing w:before="0" w:after="0"/>
              <w:ind w:left="57" w:right="-450"/>
              <w:rPr>
                <w:rFonts w:ascii="Arial" w:hAnsi="Arial" w:cs="Arial"/>
                <w:color w:val="363534"/>
                <w:szCs w:val="22"/>
              </w:rPr>
            </w:pPr>
            <w:r w:rsidRPr="00132A54">
              <w:rPr>
                <w:rFonts w:ascii="Arial" w:hAnsi="Arial" w:cs="Arial"/>
                <w:color w:val="363534"/>
                <w:szCs w:val="22"/>
              </w:rPr>
              <w:t>VPS4</w:t>
            </w:r>
          </w:p>
        </w:tc>
      </w:tr>
      <w:tr w:rsidR="00495B3B" w:rsidRPr="00495B3B" w14:paraId="513E600D" w14:textId="77777777" w:rsidTr="002E5C42">
        <w:trPr>
          <w:trHeight w:val="411"/>
        </w:trPr>
        <w:tc>
          <w:tcPr>
            <w:tcW w:w="2532"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512" w:type="dxa"/>
            <w:tcBorders>
              <w:top w:val="single" w:sz="4" w:space="0" w:color="A6A6A6"/>
              <w:left w:val="nil"/>
              <w:bottom w:val="single" w:sz="4" w:space="0" w:color="A6A6A6"/>
              <w:right w:val="nil"/>
            </w:tcBorders>
            <w:vAlign w:val="center"/>
          </w:tcPr>
          <w:p w14:paraId="2A6A7605" w14:textId="0F2BF5B8" w:rsidR="00495B3B" w:rsidRPr="00495B3B" w:rsidRDefault="00132A54" w:rsidP="00495B3B">
            <w:pPr>
              <w:spacing w:before="0" w:after="0"/>
              <w:ind w:left="57" w:right="-450"/>
              <w:rPr>
                <w:rFonts w:ascii="Arial" w:hAnsi="Arial" w:cs="Arial"/>
                <w:color w:val="363534"/>
                <w:szCs w:val="22"/>
              </w:rPr>
            </w:pPr>
            <w:r>
              <w:rPr>
                <w:rFonts w:ascii="Arial" w:hAnsi="Arial" w:cs="Arial"/>
                <w:color w:val="363534"/>
                <w:szCs w:val="22"/>
              </w:rPr>
              <w:t>$</w:t>
            </w:r>
            <w:r w:rsidR="002D4430">
              <w:rPr>
                <w:rFonts w:ascii="Arial" w:hAnsi="Arial" w:cs="Arial"/>
                <w:color w:val="363534"/>
                <w:szCs w:val="22"/>
              </w:rPr>
              <w:t>100,894</w:t>
            </w:r>
            <w:r>
              <w:rPr>
                <w:rFonts w:ascii="Arial" w:hAnsi="Arial" w:cs="Arial"/>
                <w:color w:val="363534"/>
                <w:szCs w:val="22"/>
              </w:rPr>
              <w:t xml:space="preserve"> - </w:t>
            </w:r>
            <w:r w:rsidRPr="00132A54">
              <w:rPr>
                <w:rFonts w:ascii="Arial" w:hAnsi="Arial" w:cs="Arial"/>
                <w:color w:val="363534"/>
                <w:szCs w:val="22"/>
              </w:rPr>
              <w:t>$1</w:t>
            </w:r>
            <w:r w:rsidR="002D4430">
              <w:rPr>
                <w:rFonts w:ascii="Arial" w:hAnsi="Arial" w:cs="Arial"/>
                <w:color w:val="363534"/>
                <w:szCs w:val="22"/>
              </w:rPr>
              <w:t>14,476</w:t>
            </w:r>
            <w:r w:rsidR="0099010C">
              <w:rPr>
                <w:rFonts w:ascii="Arial" w:hAnsi="Arial" w:cs="Arial"/>
                <w:color w:val="363534"/>
                <w:szCs w:val="22"/>
              </w:rPr>
              <w:t xml:space="preserve"> </w:t>
            </w:r>
            <w:proofErr w:type="spellStart"/>
            <w:r w:rsidR="0099010C">
              <w:rPr>
                <w:rFonts w:ascii="Arial" w:hAnsi="Arial" w:cs="Arial"/>
                <w:color w:val="363534"/>
                <w:szCs w:val="22"/>
              </w:rPr>
              <w:t>pa</w:t>
            </w:r>
            <w:proofErr w:type="spellEnd"/>
            <w:r w:rsidR="0099010C">
              <w:rPr>
                <w:rFonts w:ascii="Arial" w:hAnsi="Arial" w:cs="Arial"/>
                <w:color w:val="363534"/>
                <w:szCs w:val="22"/>
              </w:rPr>
              <w:t xml:space="preserve"> plus super</w:t>
            </w:r>
          </w:p>
        </w:tc>
      </w:tr>
      <w:tr w:rsidR="00495B3B" w:rsidRPr="00495B3B" w14:paraId="2A722203" w14:textId="77777777" w:rsidTr="002E5C42">
        <w:trPr>
          <w:trHeight w:val="411"/>
        </w:trPr>
        <w:tc>
          <w:tcPr>
            <w:tcW w:w="2532"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512" w:type="dxa"/>
            <w:tcBorders>
              <w:top w:val="single" w:sz="4" w:space="0" w:color="A6A6A6"/>
              <w:left w:val="nil"/>
              <w:bottom w:val="single" w:sz="4" w:space="0" w:color="A6A6A6"/>
              <w:right w:val="nil"/>
            </w:tcBorders>
            <w:vAlign w:val="center"/>
          </w:tcPr>
          <w:p w14:paraId="1BEB3C39" w14:textId="26EEE6B1" w:rsidR="00495B3B" w:rsidRPr="00495B3B" w:rsidRDefault="002D4430" w:rsidP="00495B3B">
            <w:pPr>
              <w:tabs>
                <w:tab w:val="left" w:pos="3529"/>
              </w:tabs>
              <w:spacing w:before="0" w:after="0"/>
              <w:ind w:left="57" w:right="-450"/>
              <w:rPr>
                <w:rFonts w:ascii="Arial" w:hAnsi="Arial" w:cs="Arial"/>
                <w:color w:val="363534"/>
                <w:szCs w:val="22"/>
              </w:rPr>
            </w:pPr>
            <w:r>
              <w:rPr>
                <w:rFonts w:ascii="Arial" w:hAnsi="Arial" w:cs="Arial"/>
                <w:color w:val="363534"/>
                <w:szCs w:val="22"/>
              </w:rPr>
              <w:t>Ongoing</w:t>
            </w:r>
          </w:p>
        </w:tc>
      </w:tr>
      <w:tr w:rsidR="00495B3B" w:rsidRPr="00495B3B" w14:paraId="73E4C712" w14:textId="77777777" w:rsidTr="002E5C42">
        <w:trPr>
          <w:trHeight w:val="411"/>
        </w:trPr>
        <w:tc>
          <w:tcPr>
            <w:tcW w:w="2532"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512" w:type="dxa"/>
            <w:tcBorders>
              <w:top w:val="single" w:sz="4" w:space="0" w:color="A6A6A6"/>
              <w:left w:val="nil"/>
              <w:bottom w:val="single" w:sz="4" w:space="0" w:color="A6A6A6"/>
              <w:right w:val="nil"/>
            </w:tcBorders>
            <w:vAlign w:val="center"/>
          </w:tcPr>
          <w:p w14:paraId="5A6BC801" w14:textId="40136634" w:rsidR="00495B3B" w:rsidRPr="00495B3B" w:rsidRDefault="00132A54" w:rsidP="00495B3B">
            <w:pPr>
              <w:spacing w:before="0" w:after="0"/>
              <w:ind w:left="57" w:right="-450"/>
              <w:rPr>
                <w:rFonts w:ascii="Arial" w:hAnsi="Arial" w:cs="Arial"/>
                <w:color w:val="363534"/>
                <w:szCs w:val="22"/>
              </w:rPr>
            </w:pPr>
            <w:r w:rsidRPr="00132A54">
              <w:rPr>
                <w:rFonts w:ascii="Arial" w:hAnsi="Arial" w:cs="Arial"/>
                <w:color w:val="363534"/>
                <w:szCs w:val="22"/>
              </w:rPr>
              <w:t>Water and Catchments Group</w:t>
            </w:r>
          </w:p>
        </w:tc>
      </w:tr>
      <w:tr w:rsidR="00495B3B" w:rsidRPr="00495B3B" w14:paraId="1EBFF7E6" w14:textId="77777777" w:rsidTr="002E5C42">
        <w:trPr>
          <w:trHeight w:val="411"/>
        </w:trPr>
        <w:tc>
          <w:tcPr>
            <w:tcW w:w="2532"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512" w:type="dxa"/>
            <w:tcBorders>
              <w:top w:val="single" w:sz="4" w:space="0" w:color="A6A6A6"/>
              <w:left w:val="nil"/>
              <w:bottom w:val="single" w:sz="4" w:space="0" w:color="auto"/>
              <w:right w:val="nil"/>
            </w:tcBorders>
            <w:shd w:val="clear" w:color="auto" w:fill="FFFFFF" w:themeFill="background1"/>
            <w:vAlign w:val="center"/>
          </w:tcPr>
          <w:p w14:paraId="20A96CCF" w14:textId="4C105683" w:rsidR="00495B3B" w:rsidRPr="00495B3B" w:rsidRDefault="00132A54" w:rsidP="00132A54">
            <w:pPr>
              <w:spacing w:before="0" w:after="0"/>
              <w:ind w:right="-450"/>
              <w:rPr>
                <w:rFonts w:ascii="Arial" w:hAnsi="Arial" w:cs="Arial"/>
                <w:color w:val="363534"/>
                <w:szCs w:val="22"/>
              </w:rPr>
            </w:pPr>
            <w:r w:rsidRPr="00132A54">
              <w:rPr>
                <w:rFonts w:ascii="Arial" w:hAnsi="Arial" w:cs="Arial"/>
                <w:color w:val="363534"/>
                <w:szCs w:val="22"/>
              </w:rPr>
              <w:t>Strategy and Coordination, Office of the Deputy Secretary</w:t>
            </w:r>
          </w:p>
        </w:tc>
      </w:tr>
      <w:tr w:rsidR="00495B3B" w:rsidRPr="00495B3B" w14:paraId="37A0D7CE" w14:textId="77777777" w:rsidTr="002E5C42">
        <w:trPr>
          <w:trHeight w:val="411"/>
        </w:trPr>
        <w:tc>
          <w:tcPr>
            <w:tcW w:w="2532"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512" w:type="dxa"/>
            <w:tcBorders>
              <w:top w:val="single" w:sz="4" w:space="0" w:color="auto"/>
              <w:left w:val="nil"/>
              <w:bottom w:val="single" w:sz="4" w:space="0" w:color="A6A6A6"/>
              <w:right w:val="nil"/>
            </w:tcBorders>
            <w:vAlign w:val="center"/>
          </w:tcPr>
          <w:p w14:paraId="26162B02" w14:textId="44CF8F58" w:rsidR="00495B3B" w:rsidRPr="00495B3B" w:rsidRDefault="002D4430" w:rsidP="00495B3B">
            <w:pPr>
              <w:spacing w:before="0" w:after="0"/>
              <w:ind w:left="57" w:right="-450"/>
              <w:rPr>
                <w:rFonts w:ascii="Arial" w:hAnsi="Arial" w:cs="Arial"/>
                <w:color w:val="363534"/>
                <w:szCs w:val="22"/>
              </w:rPr>
            </w:pPr>
            <w:r>
              <w:rPr>
                <w:rFonts w:ascii="Arial" w:hAnsi="Arial" w:cs="Arial"/>
                <w:color w:val="363534"/>
                <w:szCs w:val="22"/>
              </w:rPr>
              <w:t>8 Nicholson Street, East Melbourne</w:t>
            </w:r>
          </w:p>
          <w:p w14:paraId="3B7CA3B3" w14:textId="0150E7EB"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583033">
              <w:rPr>
                <w:rFonts w:ascii="Arial" w:hAnsi="Arial" w:cs="Arial"/>
                <w:color w:val="363534"/>
                <w:szCs w:val="22"/>
              </w:rPr>
              <w:fldChar w:fldCharType="begin">
                <w:ffData>
                  <w:name w:val=""/>
                  <w:enabled/>
                  <w:calcOnExit w:val="0"/>
                  <w:checkBox>
                    <w:size w:val="26"/>
                    <w:default w:val="1"/>
                  </w:checkBox>
                </w:ffData>
              </w:fldChar>
            </w:r>
            <w:r w:rsidR="00583033">
              <w:rPr>
                <w:rFonts w:ascii="Arial" w:hAnsi="Arial" w:cs="Arial"/>
                <w:color w:val="363534"/>
                <w:szCs w:val="22"/>
              </w:rPr>
              <w:instrText xml:space="preserve"> FORMCHECKBOX </w:instrText>
            </w:r>
            <w:r w:rsidR="00583033">
              <w:rPr>
                <w:rFonts w:ascii="Arial" w:hAnsi="Arial" w:cs="Arial"/>
                <w:color w:val="363534"/>
                <w:szCs w:val="22"/>
              </w:rPr>
            </w:r>
            <w:r w:rsidR="00583033">
              <w:rPr>
                <w:rFonts w:ascii="Arial" w:hAnsi="Arial" w:cs="Arial"/>
                <w:color w:val="363534"/>
                <w:szCs w:val="22"/>
              </w:rPr>
              <w:fldChar w:fldCharType="separate"/>
            </w:r>
            <w:r w:rsidR="00583033">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1052A3" w:rsidRPr="001052A3" w14:paraId="4352AE4A" w14:textId="77777777" w:rsidTr="002E5C42">
        <w:trPr>
          <w:trHeight w:val="411"/>
        </w:trPr>
        <w:tc>
          <w:tcPr>
            <w:tcW w:w="2532"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512" w:type="dxa"/>
            <w:tcBorders>
              <w:top w:val="single" w:sz="4" w:space="0" w:color="A6A6A6"/>
              <w:left w:val="nil"/>
              <w:bottom w:val="single" w:sz="4" w:space="0" w:color="A6A6A6"/>
              <w:right w:val="nil"/>
            </w:tcBorders>
            <w:vAlign w:val="center"/>
          </w:tcPr>
          <w:p w14:paraId="49BBC3C8" w14:textId="6483162B" w:rsidR="00495B3B" w:rsidRPr="00F7374E" w:rsidRDefault="002D4430" w:rsidP="00495B3B">
            <w:pPr>
              <w:tabs>
                <w:tab w:val="left" w:pos="469"/>
                <w:tab w:val="left" w:pos="1189"/>
              </w:tabs>
              <w:spacing w:before="0" w:after="0"/>
              <w:ind w:left="57" w:right="-450"/>
              <w:rPr>
                <w:rFonts w:ascii="Arial" w:hAnsi="Arial" w:cs="Arial"/>
                <w:szCs w:val="22"/>
              </w:rPr>
            </w:pPr>
            <w:r>
              <w:rPr>
                <w:rFonts w:ascii="Arial" w:hAnsi="Arial" w:cs="Arial"/>
                <w:szCs w:val="22"/>
              </w:rPr>
              <w:t>Louise Hudson, Manager Cabinet and Secretarial Services</w:t>
            </w:r>
            <w:r w:rsidR="001052A3" w:rsidRPr="00F7374E">
              <w:rPr>
                <w:rFonts w:ascii="Arial" w:hAnsi="Arial" w:cs="Arial"/>
                <w:szCs w:val="22"/>
              </w:rPr>
              <w:t xml:space="preserve"> </w:t>
            </w:r>
          </w:p>
        </w:tc>
      </w:tr>
      <w:tr w:rsidR="00495B3B" w:rsidRPr="00495B3B" w14:paraId="35F6D00F" w14:textId="77777777" w:rsidTr="002E5C42">
        <w:trPr>
          <w:trHeight w:val="411"/>
        </w:trPr>
        <w:tc>
          <w:tcPr>
            <w:tcW w:w="2532"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512" w:type="dxa"/>
            <w:tcBorders>
              <w:top w:val="single" w:sz="4" w:space="0" w:color="A6A6A6"/>
              <w:left w:val="nil"/>
              <w:bottom w:val="single" w:sz="4" w:space="0" w:color="A6A6A6"/>
              <w:right w:val="nil"/>
            </w:tcBorders>
            <w:vAlign w:val="center"/>
          </w:tcPr>
          <w:p w14:paraId="3B39DD97" w14:textId="7BF6DED6"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583033">
              <w:rPr>
                <w:rFonts w:ascii="Arial" w:hAnsi="Arial" w:cs="Arial"/>
                <w:color w:val="363534"/>
                <w:szCs w:val="22"/>
              </w:rPr>
              <w:fldChar w:fldCharType="begin">
                <w:ffData>
                  <w:name w:val=""/>
                  <w:enabled/>
                  <w:calcOnExit w:val="0"/>
                  <w:checkBox>
                    <w:size w:val="26"/>
                    <w:default w:val="1"/>
                  </w:checkBox>
                </w:ffData>
              </w:fldChar>
            </w:r>
            <w:r w:rsidR="00583033">
              <w:rPr>
                <w:rFonts w:ascii="Arial" w:hAnsi="Arial" w:cs="Arial"/>
                <w:color w:val="363534"/>
                <w:szCs w:val="22"/>
              </w:rPr>
              <w:instrText xml:space="preserve"> FORMCHECKBOX </w:instrText>
            </w:r>
            <w:r w:rsidR="00583033">
              <w:rPr>
                <w:rFonts w:ascii="Arial" w:hAnsi="Arial" w:cs="Arial"/>
                <w:color w:val="363534"/>
                <w:szCs w:val="22"/>
              </w:rPr>
            </w:r>
            <w:r w:rsidR="00583033">
              <w:rPr>
                <w:rFonts w:ascii="Arial" w:hAnsi="Arial" w:cs="Arial"/>
                <w:color w:val="363534"/>
                <w:szCs w:val="22"/>
              </w:rPr>
              <w:fldChar w:fldCharType="separate"/>
            </w:r>
            <w:r w:rsidR="00583033">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2E5C42">
        <w:trPr>
          <w:trHeight w:val="443"/>
        </w:trPr>
        <w:tc>
          <w:tcPr>
            <w:tcW w:w="2532"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512" w:type="dxa"/>
            <w:tcBorders>
              <w:top w:val="single" w:sz="4" w:space="0" w:color="A6A6A6"/>
              <w:left w:val="nil"/>
              <w:bottom w:val="single" w:sz="4" w:space="0" w:color="A6A6A6"/>
              <w:right w:val="nil"/>
            </w:tcBorders>
            <w:vAlign w:val="center"/>
          </w:tcPr>
          <w:p w14:paraId="723EDD97" w14:textId="51BADE6D" w:rsidR="005C076B" w:rsidRPr="00F7374E" w:rsidRDefault="002D4430" w:rsidP="002E5C42">
            <w:pPr>
              <w:spacing w:before="0" w:after="0"/>
              <w:ind w:right="-450"/>
              <w:rPr>
                <w:rFonts w:ascii="Arial" w:hAnsi="Arial" w:cs="Arial"/>
                <w:szCs w:val="22"/>
              </w:rPr>
            </w:pPr>
            <w:r>
              <w:rPr>
                <w:rFonts w:ascii="Arial" w:hAnsi="Arial" w:cs="Arial"/>
                <w:szCs w:val="22"/>
              </w:rPr>
              <w:t>Louise Hudson</w:t>
            </w:r>
            <w:r w:rsidR="00AB6D8F">
              <w:rPr>
                <w:rFonts w:ascii="Arial" w:hAnsi="Arial" w:cs="Arial"/>
                <w:szCs w:val="22"/>
              </w:rPr>
              <w:t xml:space="preserve"> on</w:t>
            </w:r>
            <w:r w:rsidRPr="002D4430">
              <w:rPr>
                <w:rFonts w:ascii="Arial" w:hAnsi="Arial" w:cs="Arial"/>
                <w:szCs w:val="22"/>
              </w:rPr>
              <w:t>0492 054 07</w:t>
            </w:r>
            <w:r w:rsidR="00AB6D8F">
              <w:rPr>
                <w:rFonts w:ascii="Arial" w:hAnsi="Arial" w:cs="Arial"/>
                <w:szCs w:val="22"/>
              </w:rPr>
              <w:t xml:space="preserve">7 or </w:t>
            </w:r>
            <w:hyperlink r:id="rId22" w:history="1">
              <w:r w:rsidR="00AB6D8F" w:rsidRPr="00D13DDE">
                <w:rPr>
                  <w:rStyle w:val="Hyperlink"/>
                  <w:rFonts w:ascii="Arial" w:hAnsi="Arial" w:cs="Arial"/>
                  <w:szCs w:val="22"/>
                </w:rPr>
                <w:t>louise.hudson@deeca.vic.gov.au</w:t>
              </w:r>
            </w:hyperlink>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EB2B53" w:rsidRDefault="00495B3B" w:rsidP="00495B3B">
      <w:pPr>
        <w:keepNext/>
        <w:spacing w:line="240" w:lineRule="auto"/>
        <w:ind w:right="-2"/>
        <w:rPr>
          <w:rFonts w:ascii="Arial" w:hAnsi="Arial" w:cs="Arial"/>
          <w:b/>
          <w:color w:val="442D97"/>
          <w:sz w:val="28"/>
          <w:szCs w:val="28"/>
          <w:lang w:eastAsia="zh-CN"/>
        </w:rPr>
      </w:pPr>
      <w:r w:rsidRPr="00EB2B53">
        <w:rPr>
          <w:rFonts w:ascii="Arial" w:hAnsi="Arial" w:cs="Arial"/>
          <w:b/>
          <w:color w:val="442D97"/>
          <w:sz w:val="28"/>
          <w:szCs w:val="28"/>
          <w:lang w:eastAsia="zh-CN"/>
        </w:rPr>
        <w:t>Position purpose</w:t>
      </w:r>
    </w:p>
    <w:p w14:paraId="5CF37279" w14:textId="44622B4D" w:rsidR="00AB6D8F" w:rsidRPr="002E5C42" w:rsidRDefault="00132A54" w:rsidP="002E5C42">
      <w:pPr>
        <w:jc w:val="both"/>
        <w:rPr>
          <w:rFonts w:ascii="Arial" w:hAnsi="Arial"/>
          <w:color w:val="232222" w:themeColor="text1"/>
          <w:lang w:eastAsia="zh-CN"/>
        </w:rPr>
      </w:pPr>
      <w:r w:rsidRPr="00F304FE">
        <w:rPr>
          <w:rFonts w:ascii="Arial" w:hAnsi="Arial" w:cs="Arial"/>
          <w:szCs w:val="22"/>
        </w:rPr>
        <w:t xml:space="preserve">The Project Officer, </w:t>
      </w:r>
      <w:r w:rsidR="002D4430">
        <w:rPr>
          <w:rFonts w:ascii="Arial" w:hAnsi="Arial" w:cs="Arial"/>
          <w:szCs w:val="22"/>
        </w:rPr>
        <w:t>Cabinet and Secretarial Services</w:t>
      </w:r>
      <w:r w:rsidRPr="00F304FE">
        <w:rPr>
          <w:rFonts w:ascii="Arial" w:hAnsi="Arial" w:cs="Arial"/>
          <w:szCs w:val="22"/>
        </w:rPr>
        <w:t xml:space="preserve">, is part of a small team </w:t>
      </w:r>
      <w:proofErr w:type="gramStart"/>
      <w:r w:rsidRPr="00F304FE">
        <w:rPr>
          <w:rFonts w:ascii="Arial" w:hAnsi="Arial" w:cs="Arial"/>
          <w:szCs w:val="22"/>
        </w:rPr>
        <w:t>providing assistance</w:t>
      </w:r>
      <w:proofErr w:type="gramEnd"/>
      <w:r w:rsidRPr="00F304FE">
        <w:rPr>
          <w:rFonts w:ascii="Arial" w:hAnsi="Arial" w:cs="Arial"/>
          <w:szCs w:val="22"/>
        </w:rPr>
        <w:t xml:space="preserve"> across the Water and Catchments Group (WCG). </w:t>
      </w:r>
      <w:r w:rsidR="00AB6D8F">
        <w:rPr>
          <w:rFonts w:ascii="Arial" w:hAnsi="Arial" w:cs="Arial"/>
          <w:szCs w:val="22"/>
        </w:rPr>
        <w:t xml:space="preserve">The role is responsible for </w:t>
      </w:r>
      <w:r w:rsidR="00AB6D8F">
        <w:rPr>
          <w:rFonts w:ascii="Arial" w:hAnsi="Arial"/>
          <w:color w:val="232222" w:themeColor="text1"/>
          <w:lang w:eastAsia="zh-CN"/>
        </w:rPr>
        <w:t>coordinating</w:t>
      </w:r>
      <w:r w:rsidR="00AB6D8F" w:rsidRPr="00E97FAB">
        <w:rPr>
          <w:rFonts w:ascii="Arial" w:hAnsi="Arial"/>
          <w:color w:val="232222" w:themeColor="text1"/>
          <w:lang w:eastAsia="zh-CN"/>
        </w:rPr>
        <w:t xml:space="preserve"> accurate and timely briefings</w:t>
      </w:r>
      <w:r w:rsidR="0047656C">
        <w:rPr>
          <w:rFonts w:ascii="Arial" w:hAnsi="Arial"/>
          <w:color w:val="232222" w:themeColor="text1"/>
          <w:lang w:eastAsia="zh-CN"/>
        </w:rPr>
        <w:t>, c</w:t>
      </w:r>
      <w:r w:rsidR="00AB6D8F" w:rsidRPr="00E97FAB">
        <w:rPr>
          <w:rFonts w:ascii="Arial" w:hAnsi="Arial"/>
          <w:color w:val="232222" w:themeColor="text1"/>
          <w:lang w:eastAsia="zh-CN"/>
        </w:rPr>
        <w:t>orrespondence</w:t>
      </w:r>
      <w:r w:rsidR="00AB6D8F">
        <w:rPr>
          <w:rFonts w:ascii="Arial" w:hAnsi="Arial"/>
          <w:color w:val="232222" w:themeColor="text1"/>
          <w:lang w:eastAsia="zh-CN"/>
        </w:rPr>
        <w:t>, parliamentary business and C</w:t>
      </w:r>
      <w:r w:rsidR="00AB6D8F" w:rsidRPr="00E97FAB">
        <w:rPr>
          <w:rFonts w:ascii="Arial" w:hAnsi="Arial"/>
          <w:color w:val="232222" w:themeColor="text1"/>
          <w:lang w:eastAsia="zh-CN"/>
        </w:rPr>
        <w:t xml:space="preserve">abinet related documents </w:t>
      </w:r>
      <w:r w:rsidR="00AB6D8F">
        <w:rPr>
          <w:rFonts w:ascii="Arial" w:hAnsi="Arial"/>
          <w:color w:val="232222" w:themeColor="text1"/>
          <w:lang w:eastAsia="zh-CN"/>
        </w:rPr>
        <w:t xml:space="preserve">for the Water </w:t>
      </w:r>
      <w:proofErr w:type="gramStart"/>
      <w:r w:rsidR="00AB6D8F">
        <w:rPr>
          <w:rFonts w:ascii="Arial" w:hAnsi="Arial"/>
          <w:color w:val="232222" w:themeColor="text1"/>
          <w:lang w:eastAsia="zh-CN"/>
        </w:rPr>
        <w:t>portfolio</w:t>
      </w:r>
      <w:r w:rsidR="0047656C">
        <w:rPr>
          <w:rFonts w:ascii="Arial" w:hAnsi="Arial"/>
          <w:color w:val="232222" w:themeColor="text1"/>
          <w:lang w:eastAsia="zh-CN"/>
        </w:rPr>
        <w:t>, and</w:t>
      </w:r>
      <w:proofErr w:type="gramEnd"/>
      <w:r w:rsidR="0047656C">
        <w:rPr>
          <w:rFonts w:ascii="Arial" w:hAnsi="Arial"/>
          <w:color w:val="232222" w:themeColor="text1"/>
          <w:lang w:eastAsia="zh-CN"/>
        </w:rPr>
        <w:t xml:space="preserve"> </w:t>
      </w:r>
      <w:r w:rsidR="0047656C" w:rsidRPr="00F304FE">
        <w:rPr>
          <w:rFonts w:ascii="Arial" w:hAnsi="Arial" w:cs="Arial"/>
          <w:szCs w:val="22"/>
        </w:rPr>
        <w:t xml:space="preserve">ensuring that official written ministerial communication contains the necessary information to achieve its purpose, while being accurate and concise. </w:t>
      </w:r>
      <w:r w:rsidR="0047656C" w:rsidRPr="00F304FE">
        <w:rPr>
          <w:rFonts w:asciiTheme="majorHAnsi" w:hAnsiTheme="majorHAnsi" w:cstheme="majorHAnsi"/>
          <w:szCs w:val="22"/>
          <w:lang w:eastAsia="zh-CN"/>
        </w:rPr>
        <w:t xml:space="preserve"> </w:t>
      </w:r>
    </w:p>
    <w:p w14:paraId="31397C78" w14:textId="585FC553" w:rsidR="00EB2B53" w:rsidRDefault="00132A54" w:rsidP="002E5C42">
      <w:pPr>
        <w:jc w:val="both"/>
        <w:rPr>
          <w:rFonts w:asciiTheme="majorHAnsi" w:hAnsiTheme="majorHAnsi" w:cstheme="majorHAnsi"/>
          <w:szCs w:val="22"/>
          <w:lang w:eastAsia="zh-CN"/>
        </w:rPr>
      </w:pPr>
      <w:r w:rsidRPr="00F304FE">
        <w:rPr>
          <w:rFonts w:ascii="Arial" w:hAnsi="Arial" w:cs="Arial"/>
          <w:szCs w:val="22"/>
        </w:rPr>
        <w:t>Th</w:t>
      </w:r>
      <w:r w:rsidR="00AB6D8F">
        <w:rPr>
          <w:rFonts w:ascii="Arial" w:hAnsi="Arial" w:cs="Arial"/>
          <w:szCs w:val="22"/>
        </w:rPr>
        <w:t>e</w:t>
      </w:r>
      <w:r w:rsidRPr="00F304FE">
        <w:rPr>
          <w:rFonts w:ascii="Arial" w:hAnsi="Arial" w:cs="Arial"/>
          <w:szCs w:val="22"/>
        </w:rPr>
        <w:t xml:space="preserve"> Project Officer, </w:t>
      </w:r>
      <w:r w:rsidR="00AB6D8F">
        <w:rPr>
          <w:rFonts w:ascii="Arial" w:hAnsi="Arial" w:cs="Arial"/>
          <w:szCs w:val="22"/>
        </w:rPr>
        <w:t>Cabinet and Secretarial Services</w:t>
      </w:r>
      <w:r w:rsidRPr="00F304FE">
        <w:rPr>
          <w:rFonts w:ascii="Arial" w:hAnsi="Arial" w:cs="Arial"/>
          <w:szCs w:val="22"/>
        </w:rPr>
        <w:t>, will also effectively deliver high</w:t>
      </w:r>
      <w:r w:rsidR="0047656C">
        <w:rPr>
          <w:rFonts w:ascii="Arial" w:hAnsi="Arial" w:cs="Arial"/>
          <w:szCs w:val="22"/>
        </w:rPr>
        <w:t>-</w:t>
      </w:r>
      <w:r w:rsidRPr="00F304FE">
        <w:rPr>
          <w:rFonts w:ascii="Arial" w:hAnsi="Arial" w:cs="Arial"/>
          <w:szCs w:val="22"/>
        </w:rPr>
        <w:t xml:space="preserve">quality team support and administrative assistance on a range of areas </w:t>
      </w:r>
      <w:r w:rsidR="00AB6D8F">
        <w:rPr>
          <w:rFonts w:ascii="Arial" w:hAnsi="Arial" w:cs="Arial"/>
          <w:szCs w:val="22"/>
        </w:rPr>
        <w:t>including Public Accounts and Estimates Committee (PAEC) briefings</w:t>
      </w:r>
      <w:r w:rsidR="0047656C">
        <w:rPr>
          <w:rFonts w:ascii="Arial" w:hAnsi="Arial" w:cs="Arial"/>
          <w:szCs w:val="22"/>
        </w:rPr>
        <w:t>, and coordinating water portfolio input to broader government policy and processes.</w:t>
      </w:r>
    </w:p>
    <w:p w14:paraId="26B9826E" w14:textId="2EBAF36A" w:rsidR="00AB6D8F" w:rsidRPr="001423BC" w:rsidRDefault="00AB6D8F" w:rsidP="002E5C42">
      <w:pPr>
        <w:tabs>
          <w:tab w:val="left" w:pos="10178"/>
        </w:tabs>
        <w:ind w:right="114"/>
        <w:jc w:val="both"/>
        <w:rPr>
          <w:rFonts w:ascii="Arial" w:hAnsi="Arial"/>
          <w:noProof/>
          <w:color w:val="232222" w:themeColor="text1"/>
          <w:szCs w:val="22"/>
          <w:lang w:eastAsia="zh-CN"/>
        </w:rPr>
      </w:pPr>
      <w:r w:rsidRPr="001423BC">
        <w:rPr>
          <w:rFonts w:ascii="Arial" w:hAnsi="Arial"/>
          <w:noProof/>
          <w:color w:val="232222" w:themeColor="text1"/>
          <w:szCs w:val="22"/>
          <w:lang w:eastAsia="zh-CN"/>
        </w:rPr>
        <w:t>As a member of the Office of the Deputy Secretary, integrity and the ability to build and maintain effective relationships with a wide range of stakeholders, including senior executives, Secretary advisors and key stakeholders across the Victorian Government, is essential.</w:t>
      </w:r>
    </w:p>
    <w:p w14:paraId="7E1C0C88" w14:textId="77777777" w:rsidR="00AB6D8F" w:rsidRPr="00EB2B53" w:rsidRDefault="00AB6D8F" w:rsidP="00132A54">
      <w:pPr>
        <w:jc w:val="both"/>
        <w:rPr>
          <w:rFonts w:asciiTheme="majorHAnsi" w:hAnsiTheme="majorHAnsi" w:cstheme="majorHAnsi"/>
          <w:szCs w:val="22"/>
          <w:lang w:eastAsia="zh-CN"/>
        </w:rPr>
      </w:pPr>
    </w:p>
    <w:p w14:paraId="1FAA67E2" w14:textId="77777777" w:rsidR="00EB2B53" w:rsidRPr="00EB2B53" w:rsidRDefault="00EB2B53" w:rsidP="00495B3B">
      <w:pPr>
        <w:keepNext/>
        <w:spacing w:line="240" w:lineRule="auto"/>
        <w:rPr>
          <w:rFonts w:ascii="Arial" w:hAnsi="Arial" w:cs="Arial"/>
          <w:b/>
          <w:color w:val="442D97"/>
          <w:sz w:val="2"/>
          <w:szCs w:val="2"/>
          <w:lang w:eastAsia="zh-CN"/>
        </w:rPr>
      </w:pPr>
    </w:p>
    <w:p w14:paraId="1B3F576A" w14:textId="38408E93" w:rsidR="00495B3B" w:rsidRPr="00EB2B53" w:rsidRDefault="00495B3B" w:rsidP="00495B3B">
      <w:pPr>
        <w:keepNext/>
        <w:spacing w:line="240" w:lineRule="auto"/>
        <w:rPr>
          <w:rFonts w:ascii="Arial" w:hAnsi="Arial" w:cs="Arial"/>
          <w:b/>
          <w:i/>
          <w:color w:val="442D97"/>
          <w:sz w:val="30"/>
          <w:szCs w:val="22"/>
        </w:rPr>
      </w:pPr>
      <w:r w:rsidRPr="00EB2B53">
        <w:rPr>
          <w:rFonts w:ascii="Arial" w:hAnsi="Arial" w:cs="Arial"/>
          <w:b/>
          <w:color w:val="442D97"/>
          <w:sz w:val="28"/>
          <w:szCs w:val="28"/>
          <w:lang w:eastAsia="zh-CN"/>
        </w:rPr>
        <w:t>Context</w:t>
      </w:r>
    </w:p>
    <w:p w14:paraId="5180EC17" w14:textId="6D21DDD6" w:rsidR="00132A54" w:rsidRPr="002E5C42" w:rsidRDefault="00132A54" w:rsidP="00132A54">
      <w:pPr>
        <w:spacing w:before="160"/>
        <w:rPr>
          <w:rFonts w:ascii="Arial" w:hAnsi="Arial" w:cs="Arial"/>
          <w:i/>
          <w:iCs/>
          <w:noProof/>
          <w:color w:val="232222" w:themeColor="text1"/>
          <w:lang w:eastAsia="zh-CN"/>
        </w:rPr>
      </w:pPr>
      <w:r w:rsidRPr="002E5C42">
        <w:rPr>
          <w:rFonts w:ascii="Arial" w:hAnsi="Arial" w:cs="Arial"/>
          <w:i/>
          <w:iCs/>
          <w:noProof/>
          <w:color w:val="232222" w:themeColor="text1"/>
          <w:lang w:eastAsia="zh-CN"/>
        </w:rPr>
        <w:t>The Group</w:t>
      </w:r>
    </w:p>
    <w:p w14:paraId="59EE1F32" w14:textId="3C0CBC26" w:rsidR="00132A54" w:rsidRPr="00132A54" w:rsidRDefault="00132A54" w:rsidP="00EB2B53">
      <w:pPr>
        <w:jc w:val="both"/>
        <w:rPr>
          <w:rFonts w:ascii="Arial" w:hAnsi="Arial"/>
          <w:noProof/>
          <w:color w:val="000000"/>
          <w:szCs w:val="22"/>
        </w:rPr>
      </w:pPr>
      <w:r w:rsidRPr="00132A54">
        <w:rPr>
          <w:rFonts w:ascii="Arial" w:hAnsi="Arial"/>
          <w:noProof/>
          <w:color w:val="000000"/>
          <w:szCs w:val="22"/>
        </w:rPr>
        <w:t>Water and Catchments Group (WCG) is responsible for effectively managing Victoria’s water resources to meet future urban, rural and environmental needs and works in partnership with water corporations</w:t>
      </w:r>
      <w:r w:rsidR="0047656C">
        <w:rPr>
          <w:rFonts w:ascii="Arial" w:hAnsi="Arial"/>
          <w:noProof/>
          <w:color w:val="000000"/>
          <w:szCs w:val="22"/>
        </w:rPr>
        <w:t>,</w:t>
      </w:r>
      <w:r w:rsidRPr="00132A54">
        <w:rPr>
          <w:rFonts w:ascii="Arial" w:hAnsi="Arial"/>
          <w:noProof/>
          <w:color w:val="000000"/>
          <w:szCs w:val="22"/>
        </w:rPr>
        <w:t xml:space="preserve"> catchment management authorities</w:t>
      </w:r>
      <w:r w:rsidR="0047656C">
        <w:rPr>
          <w:rFonts w:ascii="Arial" w:hAnsi="Arial"/>
          <w:noProof/>
          <w:color w:val="000000"/>
          <w:szCs w:val="22"/>
        </w:rPr>
        <w:t xml:space="preserve">, Traditional Owners, and the broader community. </w:t>
      </w:r>
    </w:p>
    <w:p w14:paraId="0384E292" w14:textId="646F09FB" w:rsidR="00132A54" w:rsidRPr="00132A54" w:rsidRDefault="00132A54" w:rsidP="002E5C42">
      <w:pPr>
        <w:jc w:val="both"/>
        <w:rPr>
          <w:rFonts w:ascii="Arial" w:hAnsi="Arial"/>
          <w:noProof/>
          <w:color w:val="000000"/>
          <w:szCs w:val="22"/>
        </w:rPr>
      </w:pPr>
      <w:r w:rsidRPr="00132A54">
        <w:rPr>
          <w:rFonts w:ascii="Arial" w:hAnsi="Arial"/>
          <w:noProof/>
          <w:color w:val="000000"/>
          <w:szCs w:val="22"/>
        </w:rPr>
        <w:lastRenderedPageBreak/>
        <w:t xml:space="preserve">The WCG works across </w:t>
      </w:r>
      <w:r w:rsidR="009F641F">
        <w:rPr>
          <w:rFonts w:ascii="Arial" w:hAnsi="Arial"/>
          <w:noProof/>
          <w:color w:val="000000"/>
          <w:szCs w:val="22"/>
        </w:rPr>
        <w:t>DEECA</w:t>
      </w:r>
      <w:r w:rsidRPr="00132A54">
        <w:rPr>
          <w:rFonts w:ascii="Arial" w:hAnsi="Arial"/>
          <w:noProof/>
          <w:color w:val="000000"/>
          <w:szCs w:val="22"/>
        </w:rPr>
        <w:t>, with agencies, Ministers, stakeholders and the community to balance the economic, environmental and social values of water. This work helps deliver secure water supplies, greener and liveable cities and towns and healthy waterways and aquifers. WCG cares about the safety and wellbeing of its employees, supports work life balance and champions diversity.</w:t>
      </w:r>
    </w:p>
    <w:p w14:paraId="1BF4A2D4" w14:textId="4F9ADA44" w:rsidR="00132A54" w:rsidRPr="002E5C42" w:rsidRDefault="00132A54" w:rsidP="002E5C42">
      <w:pPr>
        <w:spacing w:before="160"/>
        <w:jc w:val="both"/>
        <w:rPr>
          <w:rFonts w:ascii="Arial" w:hAnsi="Arial" w:cs="Arial"/>
          <w:i/>
          <w:iCs/>
          <w:noProof/>
          <w:color w:val="232222" w:themeColor="text1"/>
          <w:lang w:eastAsia="zh-CN"/>
        </w:rPr>
      </w:pPr>
      <w:r w:rsidRPr="002E5C42">
        <w:rPr>
          <w:rFonts w:ascii="Arial" w:hAnsi="Arial" w:cs="Arial"/>
          <w:i/>
          <w:iCs/>
          <w:noProof/>
          <w:color w:val="232222" w:themeColor="text1"/>
          <w:lang w:eastAsia="zh-CN"/>
        </w:rPr>
        <w:t xml:space="preserve">The </w:t>
      </w:r>
      <w:r w:rsidR="0047656C" w:rsidRPr="002E5C42">
        <w:rPr>
          <w:rFonts w:ascii="Arial" w:hAnsi="Arial" w:cs="Arial"/>
          <w:i/>
          <w:iCs/>
          <w:noProof/>
          <w:color w:val="232222" w:themeColor="text1"/>
          <w:lang w:eastAsia="zh-CN"/>
        </w:rPr>
        <w:t>Division/Branch</w:t>
      </w:r>
    </w:p>
    <w:p w14:paraId="624C7D1F" w14:textId="0DE628AA" w:rsidR="0047656C" w:rsidRPr="001423BC" w:rsidRDefault="0047656C" w:rsidP="002E5C42">
      <w:pPr>
        <w:keepNext/>
        <w:spacing w:line="240" w:lineRule="auto"/>
        <w:jc w:val="both"/>
        <w:rPr>
          <w:color w:val="232222" w:themeColor="text1"/>
        </w:rPr>
      </w:pPr>
      <w:r w:rsidRPr="001423BC">
        <w:rPr>
          <w:color w:val="232222" w:themeColor="text1"/>
        </w:rPr>
        <w:t>The Office of the Deputy Secretary</w:t>
      </w:r>
      <w:r w:rsidR="002034BE">
        <w:rPr>
          <w:color w:val="232222" w:themeColor="text1"/>
        </w:rPr>
        <w:t xml:space="preserve"> (ODS)</w:t>
      </w:r>
      <w:r w:rsidRPr="001423BC">
        <w:rPr>
          <w:color w:val="232222" w:themeColor="text1"/>
        </w:rPr>
        <w:t>, Water and Catchments Group plays a crucial role in supporting the Deputy Secretary for Water and Catchments, as well as the broader Water and Catchments Group Executive team, in delivering on government priorities for the management of our water and catchment resources. This leadership-focused office provides strategic advice and analysis on matters of cross-portfolio importance, ensuring that the Deputy Secretary and the Water and Catchments Group Executive are well-informed and equipped to address key challenges. </w:t>
      </w:r>
    </w:p>
    <w:p w14:paraId="4FEF558D" w14:textId="26A662C8" w:rsidR="0047656C" w:rsidRPr="001423BC" w:rsidRDefault="0047656C" w:rsidP="002E5C42">
      <w:pPr>
        <w:pStyle w:val="DTPLIheadinggreen"/>
        <w:spacing w:before="120"/>
        <w:jc w:val="both"/>
        <w:rPr>
          <w:rFonts w:ascii="Arial" w:hAnsi="Arial"/>
          <w:i/>
          <w:iCs/>
          <w:noProof/>
          <w:color w:val="232222" w:themeColor="text1"/>
          <w:sz w:val="20"/>
          <w:lang w:eastAsia="zh-CN"/>
        </w:rPr>
      </w:pPr>
      <w:r w:rsidRPr="001423BC">
        <w:rPr>
          <w:rFonts w:ascii="Arial" w:hAnsi="Arial"/>
          <w:i/>
          <w:iCs/>
          <w:noProof/>
          <w:color w:val="232222" w:themeColor="text1"/>
          <w:sz w:val="20"/>
          <w:lang w:eastAsia="zh-CN"/>
        </w:rPr>
        <w:t>The Team</w:t>
      </w:r>
    </w:p>
    <w:p w14:paraId="2BB1E3DB" w14:textId="77777777" w:rsidR="0047656C" w:rsidRPr="001423BC" w:rsidRDefault="0047656C" w:rsidP="002E5C42">
      <w:pPr>
        <w:spacing w:before="160"/>
        <w:jc w:val="both"/>
        <w:rPr>
          <w:rFonts w:ascii="Arial" w:hAnsi="Arial"/>
          <w:noProof/>
          <w:color w:val="232222" w:themeColor="text1"/>
          <w:szCs w:val="22"/>
        </w:rPr>
      </w:pPr>
      <w:r w:rsidRPr="001423BC">
        <w:rPr>
          <w:rFonts w:ascii="Arial" w:hAnsi="Arial"/>
          <w:noProof/>
          <w:color w:val="232222" w:themeColor="text1"/>
          <w:szCs w:val="22"/>
        </w:rPr>
        <w:t>The Strategy &amp; Coordination team coordinates and provides advice on the development and implementation of water strategy, policy and legislation for the Deputy Secretary, Secretary, Minister and Cabinet to achieve Victoria's strategic water agenda. The team also plays a crucial role in coordinating the effective, efficient and timely flow of information across WCG, DEECA, and the Minister's office, and to water sector stakeholders.</w:t>
      </w:r>
    </w:p>
    <w:p w14:paraId="20F5C676" w14:textId="77777777" w:rsidR="009C062B" w:rsidRDefault="009C062B" w:rsidP="00495B3B">
      <w:pPr>
        <w:keepNext/>
        <w:spacing w:line="240" w:lineRule="auto"/>
        <w:rPr>
          <w:rFonts w:ascii="Arial" w:hAnsi="Arial" w:cs="Arial"/>
          <w:noProof/>
          <w:color w:val="000000"/>
          <w:lang w:eastAsia="zh-CN"/>
        </w:rPr>
      </w:pPr>
    </w:p>
    <w:p w14:paraId="47A5774F" w14:textId="2008EAB7" w:rsidR="00495B3B" w:rsidRPr="00EB2B53" w:rsidRDefault="00495B3B" w:rsidP="00495B3B">
      <w:pPr>
        <w:keepNext/>
        <w:spacing w:line="240" w:lineRule="auto"/>
        <w:rPr>
          <w:rFonts w:ascii="Arial" w:hAnsi="Arial" w:cs="Arial"/>
          <w:b/>
          <w:color w:val="442D97"/>
          <w:sz w:val="28"/>
          <w:szCs w:val="28"/>
          <w:lang w:eastAsia="zh-CN"/>
        </w:rPr>
      </w:pPr>
      <w:r w:rsidRPr="00EB2B53">
        <w:rPr>
          <w:rFonts w:ascii="Arial" w:hAnsi="Arial" w:cs="Arial"/>
          <w:b/>
          <w:color w:val="442D97"/>
          <w:sz w:val="28"/>
          <w:szCs w:val="28"/>
          <w:lang w:eastAsia="zh-CN"/>
        </w:rPr>
        <w:t>Accountabilities</w:t>
      </w:r>
    </w:p>
    <w:p w14:paraId="1A80A749" w14:textId="58286933" w:rsidR="00132A54" w:rsidRPr="00132A54" w:rsidRDefault="0047656C" w:rsidP="00BD67BE">
      <w:pPr>
        <w:keepNext/>
        <w:spacing w:line="240" w:lineRule="auto"/>
        <w:jc w:val="both"/>
        <w:rPr>
          <w:rFonts w:ascii="Arial" w:hAnsi="Arial" w:cs="Arial"/>
          <w:bCs/>
          <w:lang w:eastAsia="zh-CN"/>
        </w:rPr>
      </w:pPr>
      <w:r w:rsidRPr="00F304FE">
        <w:rPr>
          <w:rFonts w:ascii="Arial" w:hAnsi="Arial" w:cs="Arial"/>
          <w:szCs w:val="22"/>
        </w:rPr>
        <w:t xml:space="preserve">The Project Officer, </w:t>
      </w:r>
      <w:r>
        <w:rPr>
          <w:rFonts w:ascii="Arial" w:hAnsi="Arial" w:cs="Arial"/>
          <w:szCs w:val="22"/>
        </w:rPr>
        <w:t>Cabinet and Secretarial Services</w:t>
      </w:r>
      <w:r w:rsidRPr="00132A54" w:rsidDel="0047656C">
        <w:rPr>
          <w:rFonts w:ascii="Arial" w:hAnsi="Arial" w:cs="Arial"/>
          <w:bCs/>
          <w:lang w:eastAsia="zh-CN"/>
        </w:rPr>
        <w:t xml:space="preserve"> </w:t>
      </w:r>
      <w:r w:rsidR="00132A54" w:rsidRPr="00132A54">
        <w:rPr>
          <w:rFonts w:ascii="Arial" w:hAnsi="Arial" w:cs="Arial"/>
          <w:bCs/>
          <w:lang w:eastAsia="zh-CN"/>
        </w:rPr>
        <w:t xml:space="preserve">is required to work </w:t>
      </w:r>
      <w:r w:rsidR="009F641F" w:rsidRPr="00F7374E">
        <w:rPr>
          <w:rFonts w:ascii="Arial" w:hAnsi="Arial" w:cs="Arial"/>
          <w:bCs/>
          <w:lang w:eastAsia="zh-CN"/>
        </w:rPr>
        <w:t>collaborative</w:t>
      </w:r>
      <w:r w:rsidR="001D6B1F" w:rsidRPr="00F7374E">
        <w:rPr>
          <w:rFonts w:ascii="Arial" w:hAnsi="Arial" w:cs="Arial"/>
          <w:bCs/>
          <w:lang w:eastAsia="zh-CN"/>
        </w:rPr>
        <w:t>ly</w:t>
      </w:r>
      <w:r w:rsidR="009F641F" w:rsidRPr="009F641F">
        <w:rPr>
          <w:rFonts w:ascii="Arial" w:hAnsi="Arial" w:cs="Arial"/>
          <w:bCs/>
          <w:lang w:eastAsia="zh-CN"/>
        </w:rPr>
        <w:t xml:space="preserve"> </w:t>
      </w:r>
      <w:r w:rsidR="00132A54" w:rsidRPr="00132A54">
        <w:rPr>
          <w:rFonts w:ascii="Arial" w:hAnsi="Arial" w:cs="Arial"/>
          <w:bCs/>
          <w:lang w:eastAsia="zh-CN"/>
        </w:rPr>
        <w:t>across the Water and Catchments Group. Key responsibilities of this position include:</w:t>
      </w:r>
    </w:p>
    <w:p w14:paraId="34A3676C" w14:textId="21589B80" w:rsidR="00131420" w:rsidRDefault="00131420" w:rsidP="00131420">
      <w:pPr>
        <w:pStyle w:val="ListParagraph"/>
        <w:keepNext/>
        <w:numPr>
          <w:ilvl w:val="0"/>
          <w:numId w:val="52"/>
        </w:numPr>
        <w:ind w:left="357" w:hanging="357"/>
        <w:jc w:val="both"/>
        <w:rPr>
          <w:rFonts w:ascii="Arial" w:hAnsi="Arial" w:cs="Arial"/>
          <w:bCs/>
          <w:lang w:eastAsia="zh-CN"/>
        </w:rPr>
      </w:pPr>
      <w:r w:rsidRPr="002E5C42">
        <w:rPr>
          <w:rFonts w:ascii="Arial" w:hAnsi="Arial" w:cs="Arial"/>
          <w:bCs/>
          <w:lang w:eastAsia="zh-CN"/>
        </w:rPr>
        <w:t>Support the Ministerial Coordination function for the ODS, to ensure timely and accurate briefings, correspondence and parliamentary business for the Water portfolio.</w:t>
      </w:r>
    </w:p>
    <w:p w14:paraId="0FEE4389" w14:textId="5C615B9D" w:rsidR="0089640D" w:rsidRPr="002E5C42" w:rsidRDefault="0089640D" w:rsidP="002E5C42">
      <w:pPr>
        <w:pStyle w:val="ListParagraph"/>
        <w:keepNext/>
        <w:numPr>
          <w:ilvl w:val="0"/>
          <w:numId w:val="52"/>
        </w:numPr>
        <w:ind w:left="357" w:hanging="357"/>
        <w:jc w:val="both"/>
        <w:rPr>
          <w:rFonts w:ascii="Arial" w:hAnsi="Arial" w:cs="Arial"/>
          <w:bCs/>
          <w:lang w:eastAsia="zh-CN"/>
        </w:rPr>
      </w:pPr>
      <w:r w:rsidRPr="00132A54">
        <w:rPr>
          <w:lang w:eastAsia="zh-CN"/>
        </w:rPr>
        <w:t>Provide quality assurance advice for WCG ministerial and secretarial correspondence and briefings in accordance with relevant standards and protocols.</w:t>
      </w:r>
    </w:p>
    <w:p w14:paraId="00A1E656" w14:textId="2CD3D5F8" w:rsidR="00132A54" w:rsidRPr="002E5C42" w:rsidRDefault="00132A54" w:rsidP="002E5C42">
      <w:pPr>
        <w:pStyle w:val="ListParagraph"/>
        <w:keepNext/>
        <w:numPr>
          <w:ilvl w:val="0"/>
          <w:numId w:val="52"/>
        </w:numPr>
        <w:ind w:left="357" w:hanging="357"/>
        <w:jc w:val="both"/>
        <w:rPr>
          <w:rFonts w:ascii="Arial" w:hAnsi="Arial" w:cs="Arial"/>
          <w:bCs/>
          <w:lang w:eastAsia="zh-CN"/>
        </w:rPr>
      </w:pPr>
      <w:r w:rsidRPr="002E5C42">
        <w:rPr>
          <w:rFonts w:ascii="Arial" w:hAnsi="Arial" w:cs="Arial"/>
          <w:bCs/>
          <w:lang w:eastAsia="zh-CN"/>
        </w:rPr>
        <w:t xml:space="preserve">Support the coordination of WCG policy input into government processes </w:t>
      </w:r>
      <w:r w:rsidR="002034BE">
        <w:rPr>
          <w:rFonts w:ascii="Arial" w:hAnsi="Arial" w:cs="Arial"/>
          <w:bCs/>
          <w:lang w:eastAsia="zh-CN"/>
        </w:rPr>
        <w:t>including</w:t>
      </w:r>
      <w:r w:rsidRPr="002E5C42">
        <w:rPr>
          <w:rFonts w:ascii="Arial" w:hAnsi="Arial" w:cs="Arial"/>
          <w:bCs/>
          <w:lang w:eastAsia="zh-CN"/>
        </w:rPr>
        <w:t xml:space="preserve"> </w:t>
      </w:r>
      <w:r w:rsidR="002034BE">
        <w:rPr>
          <w:rFonts w:ascii="Arial" w:hAnsi="Arial" w:cs="Arial"/>
          <w:bCs/>
          <w:lang w:eastAsia="zh-CN"/>
        </w:rPr>
        <w:t>c</w:t>
      </w:r>
      <w:r w:rsidRPr="002E5C42">
        <w:rPr>
          <w:rFonts w:ascii="Arial" w:hAnsi="Arial" w:cs="Arial"/>
          <w:bCs/>
          <w:lang w:eastAsia="zh-CN"/>
        </w:rPr>
        <w:t xml:space="preserve">abinet </w:t>
      </w:r>
      <w:r w:rsidR="002034BE">
        <w:rPr>
          <w:rFonts w:ascii="Arial" w:hAnsi="Arial" w:cs="Arial"/>
          <w:bCs/>
          <w:lang w:eastAsia="zh-CN"/>
        </w:rPr>
        <w:t>c</w:t>
      </w:r>
      <w:r w:rsidRPr="002E5C42">
        <w:rPr>
          <w:rFonts w:ascii="Arial" w:hAnsi="Arial" w:cs="Arial"/>
          <w:bCs/>
          <w:lang w:eastAsia="zh-CN"/>
        </w:rPr>
        <w:t>oordination, Public Accounts and Estimates Committee</w:t>
      </w:r>
      <w:r w:rsidR="002034BE">
        <w:rPr>
          <w:rFonts w:ascii="Arial" w:hAnsi="Arial" w:cs="Arial"/>
          <w:bCs/>
          <w:lang w:eastAsia="zh-CN"/>
        </w:rPr>
        <w:t xml:space="preserve"> briefings</w:t>
      </w:r>
      <w:r w:rsidRPr="002E5C42">
        <w:rPr>
          <w:rFonts w:ascii="Arial" w:hAnsi="Arial" w:cs="Arial"/>
          <w:bCs/>
          <w:lang w:eastAsia="zh-CN"/>
        </w:rPr>
        <w:t xml:space="preserve">, and other time critical material. </w:t>
      </w:r>
    </w:p>
    <w:p w14:paraId="1C7C2FC6" w14:textId="25C85A52" w:rsidR="00131420" w:rsidRDefault="00132A54" w:rsidP="002E5C42">
      <w:pPr>
        <w:pStyle w:val="ListParagraph"/>
        <w:keepNext/>
        <w:numPr>
          <w:ilvl w:val="0"/>
          <w:numId w:val="52"/>
        </w:numPr>
        <w:ind w:left="357" w:hanging="357"/>
        <w:jc w:val="both"/>
        <w:rPr>
          <w:lang w:eastAsia="zh-CN"/>
        </w:rPr>
      </w:pPr>
      <w:r w:rsidRPr="002E5C42">
        <w:rPr>
          <w:rFonts w:ascii="Arial" w:hAnsi="Arial" w:cs="Arial"/>
          <w:bCs/>
          <w:lang w:eastAsia="zh-CN"/>
        </w:rPr>
        <w:t xml:space="preserve">Actively contribute to the </w:t>
      </w:r>
      <w:r w:rsidR="0047656C" w:rsidRPr="002E5C42">
        <w:rPr>
          <w:rFonts w:ascii="Arial" w:hAnsi="Arial" w:cs="Arial"/>
          <w:bCs/>
          <w:lang w:eastAsia="zh-CN"/>
        </w:rPr>
        <w:t>Strategy and Coordination team</w:t>
      </w:r>
      <w:r w:rsidRPr="002E5C42">
        <w:rPr>
          <w:rFonts w:ascii="Arial" w:hAnsi="Arial" w:cs="Arial"/>
          <w:bCs/>
          <w:lang w:eastAsia="zh-CN"/>
        </w:rPr>
        <w:t xml:space="preserve"> to coordinate WCG input for whole of </w:t>
      </w:r>
      <w:r w:rsidR="009F641F" w:rsidRPr="002E5C42">
        <w:rPr>
          <w:rFonts w:ascii="Arial" w:hAnsi="Arial" w:cs="Arial"/>
          <w:bCs/>
          <w:lang w:eastAsia="zh-CN"/>
        </w:rPr>
        <w:t>DEECA</w:t>
      </w:r>
      <w:r w:rsidRPr="002E5C42">
        <w:rPr>
          <w:rFonts w:ascii="Arial" w:hAnsi="Arial" w:cs="Arial"/>
          <w:bCs/>
          <w:lang w:eastAsia="zh-CN"/>
        </w:rPr>
        <w:t xml:space="preserve"> and government policies and strategies</w:t>
      </w:r>
      <w:r w:rsidR="0089640D">
        <w:rPr>
          <w:rFonts w:ascii="Arial" w:hAnsi="Arial" w:cs="Arial"/>
          <w:bCs/>
          <w:lang w:eastAsia="zh-CN"/>
        </w:rPr>
        <w:t>.</w:t>
      </w:r>
    </w:p>
    <w:p w14:paraId="1638DA84" w14:textId="5F70942B" w:rsidR="00D87E17" w:rsidRPr="002E5C42" w:rsidRDefault="00132A54" w:rsidP="002E5C42">
      <w:pPr>
        <w:pStyle w:val="ListParagraph"/>
        <w:keepNext/>
        <w:numPr>
          <w:ilvl w:val="0"/>
          <w:numId w:val="52"/>
        </w:numPr>
        <w:ind w:left="357" w:hanging="357"/>
        <w:jc w:val="both"/>
        <w:rPr>
          <w:rFonts w:ascii="Arial" w:hAnsi="Arial" w:cs="Arial"/>
          <w:bCs/>
          <w:lang w:eastAsia="zh-CN"/>
        </w:rPr>
      </w:pPr>
      <w:r w:rsidRPr="002E5C42">
        <w:rPr>
          <w:rFonts w:ascii="Arial" w:hAnsi="Arial" w:cs="Arial"/>
          <w:bCs/>
          <w:lang w:eastAsia="zh-CN"/>
        </w:rPr>
        <w:t xml:space="preserve">Develop and build strong and effective relationships with </w:t>
      </w:r>
      <w:r w:rsidR="00131420">
        <w:rPr>
          <w:rFonts w:ascii="Arial" w:hAnsi="Arial" w:cs="Arial"/>
          <w:bCs/>
          <w:lang w:eastAsia="zh-CN"/>
        </w:rPr>
        <w:t>staff at all levels</w:t>
      </w:r>
      <w:r w:rsidRPr="002E5C42">
        <w:rPr>
          <w:rFonts w:ascii="Arial" w:hAnsi="Arial" w:cs="Arial"/>
          <w:bCs/>
          <w:lang w:eastAsia="zh-CN"/>
        </w:rPr>
        <w:t xml:space="preserve"> across the Water and Catchments Group,</w:t>
      </w:r>
      <w:r w:rsidR="00131420">
        <w:rPr>
          <w:rFonts w:ascii="Arial" w:hAnsi="Arial" w:cs="Arial"/>
          <w:bCs/>
          <w:lang w:eastAsia="zh-CN"/>
        </w:rPr>
        <w:t xml:space="preserve"> and DEECA,</w:t>
      </w:r>
      <w:r w:rsidRPr="002E5C42">
        <w:rPr>
          <w:rFonts w:ascii="Arial" w:hAnsi="Arial" w:cs="Arial"/>
          <w:bCs/>
          <w:lang w:eastAsia="zh-CN"/>
        </w:rPr>
        <w:t xml:space="preserve"> including support and backup when required</w:t>
      </w:r>
      <w:r w:rsidR="00131420">
        <w:rPr>
          <w:rFonts w:ascii="Arial" w:hAnsi="Arial" w:cs="Arial"/>
          <w:bCs/>
          <w:lang w:eastAsia="zh-CN"/>
        </w:rPr>
        <w:t xml:space="preserve">. </w:t>
      </w:r>
      <w:r w:rsidR="00131420" w:rsidRPr="00E97FAB">
        <w:rPr>
          <w:rFonts w:ascii="Arial" w:hAnsi="Arial"/>
          <w:color w:val="232222" w:themeColor="text1"/>
          <w:lang w:eastAsia="zh-CN"/>
        </w:rPr>
        <w:t>This includes maintaining confidentiality and displaying sound judgment when dealing with sensitive information</w:t>
      </w:r>
      <w:r w:rsidR="00131420">
        <w:rPr>
          <w:rFonts w:ascii="Arial" w:hAnsi="Arial"/>
          <w:color w:val="232222" w:themeColor="text1"/>
          <w:lang w:eastAsia="zh-CN"/>
        </w:rPr>
        <w:t xml:space="preserve"> and issues.</w:t>
      </w:r>
    </w:p>
    <w:p w14:paraId="6896B34B" w14:textId="272144D0" w:rsidR="00131420" w:rsidRPr="002E5C42" w:rsidRDefault="00132A54" w:rsidP="002E5C42">
      <w:pPr>
        <w:pStyle w:val="ListParagraph"/>
        <w:keepNext/>
        <w:numPr>
          <w:ilvl w:val="0"/>
          <w:numId w:val="52"/>
        </w:numPr>
        <w:ind w:left="357" w:hanging="357"/>
        <w:jc w:val="both"/>
        <w:rPr>
          <w:rFonts w:ascii="Arial" w:hAnsi="Arial" w:cs="Arial"/>
          <w:bCs/>
          <w:lang w:eastAsia="zh-CN"/>
        </w:rPr>
      </w:pPr>
      <w:r w:rsidRPr="002E5C42">
        <w:rPr>
          <w:rFonts w:ascii="Arial" w:hAnsi="Arial" w:cs="Arial"/>
          <w:bCs/>
          <w:lang w:eastAsia="zh-CN"/>
        </w:rPr>
        <w:t>Actively participate and support others in fostering a positive organisational culture, where flexibility, teamwork and the ability to respond positively to changes in the working environment are encouraged and valued.</w:t>
      </w:r>
    </w:p>
    <w:p w14:paraId="1E6146D3" w14:textId="4259B5F4" w:rsidR="00BD67BE" w:rsidRPr="002E5C42" w:rsidRDefault="00132A54" w:rsidP="002E5C42">
      <w:pPr>
        <w:pStyle w:val="ListParagraph"/>
        <w:keepNext/>
        <w:numPr>
          <w:ilvl w:val="0"/>
          <w:numId w:val="52"/>
        </w:numPr>
        <w:ind w:left="357" w:hanging="357"/>
        <w:jc w:val="both"/>
        <w:rPr>
          <w:rFonts w:ascii="Arial" w:hAnsi="Arial" w:cs="Arial"/>
          <w:bCs/>
          <w:color w:val="FF0000"/>
          <w:lang w:eastAsia="zh-CN"/>
        </w:rPr>
      </w:pPr>
      <w:r w:rsidRPr="002E5C42">
        <w:rPr>
          <w:rFonts w:ascii="Arial" w:hAnsi="Arial" w:cs="Arial"/>
          <w:bCs/>
          <w:lang w:eastAsia="zh-CN"/>
        </w:rPr>
        <w:t>Adopt and apply OH&amp;S policies and procedures to ensure a safe work environment.</w:t>
      </w:r>
      <w:r w:rsidR="004F1551" w:rsidRPr="002E5C42">
        <w:rPr>
          <w:rFonts w:ascii="Arial" w:hAnsi="Arial" w:cs="Arial"/>
          <w:bCs/>
          <w:lang w:eastAsia="zh-CN"/>
        </w:rPr>
        <w:t xml:space="preserve"> </w:t>
      </w:r>
      <w:r w:rsidR="00D62680" w:rsidRPr="002E5C42">
        <w:rPr>
          <w:rFonts w:ascii="Arial" w:hAnsi="Arial" w:cs="Arial"/>
          <w:szCs w:val="22"/>
        </w:rPr>
        <w:t xml:space="preserve">To practice cultural safety by creating environments, relationships and systems free from racism and discrimination so that people can feel safe, valued and able to participate. </w:t>
      </w:r>
    </w:p>
    <w:p w14:paraId="0E8B4039" w14:textId="77777777" w:rsidR="00BD67BE" w:rsidRPr="00BD67BE" w:rsidRDefault="00BD67BE" w:rsidP="00BD67BE">
      <w:pPr>
        <w:keepNext/>
        <w:spacing w:line="240" w:lineRule="auto"/>
        <w:ind w:left="426" w:hanging="142"/>
        <w:jc w:val="both"/>
        <w:rPr>
          <w:rFonts w:ascii="Arial" w:hAnsi="Arial" w:cs="Arial"/>
          <w:bCs/>
          <w:lang w:eastAsia="zh-CN"/>
        </w:rPr>
      </w:pPr>
    </w:p>
    <w:p w14:paraId="3D3807B0" w14:textId="5D7BABBC" w:rsidR="00495B3B" w:rsidRPr="00EB2B53" w:rsidRDefault="00495B3B" w:rsidP="00495B3B">
      <w:pPr>
        <w:keepNext/>
        <w:spacing w:before="0" w:line="240" w:lineRule="auto"/>
        <w:rPr>
          <w:rFonts w:ascii="Arial" w:hAnsi="Arial" w:cs="Arial"/>
          <w:b/>
          <w:color w:val="442D97"/>
          <w:sz w:val="28"/>
          <w:szCs w:val="28"/>
          <w:lang w:eastAsia="zh-CN"/>
        </w:rPr>
      </w:pPr>
      <w:r w:rsidRPr="00EB2B53">
        <w:rPr>
          <w:rFonts w:ascii="Arial" w:hAnsi="Arial" w:cs="Arial"/>
          <w:b/>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EB2B53" w:rsidRDefault="00495B3B" w:rsidP="00133C42">
      <w:pPr>
        <w:pStyle w:val="Heading4"/>
        <w:rPr>
          <w:rFonts w:ascii="Arial" w:hAnsi="Arial" w:cs="Arial"/>
        </w:rPr>
      </w:pPr>
      <w:r w:rsidRPr="00EB2B53">
        <w:rPr>
          <w:rFonts w:ascii="Arial" w:hAnsi="Arial" w:cs="Arial"/>
        </w:rPr>
        <w:t>Specialist/Technical Expertise/Qualifications</w:t>
      </w:r>
    </w:p>
    <w:p w14:paraId="1ED9BFB5" w14:textId="21242486" w:rsidR="00132A54" w:rsidRPr="00132A54" w:rsidRDefault="00132A54" w:rsidP="00132A54">
      <w:pPr>
        <w:pStyle w:val="ListParagraph"/>
        <w:numPr>
          <w:ilvl w:val="0"/>
          <w:numId w:val="45"/>
        </w:numPr>
        <w:spacing w:before="160" w:after="0"/>
        <w:jc w:val="both"/>
        <w:rPr>
          <w:rFonts w:ascii="Arial" w:hAnsi="Arial"/>
          <w:lang w:eastAsia="zh-CN"/>
        </w:rPr>
      </w:pPr>
      <w:r w:rsidRPr="00132A54">
        <w:rPr>
          <w:rFonts w:ascii="Arial" w:hAnsi="Arial"/>
          <w:lang w:eastAsia="zh-CN"/>
        </w:rPr>
        <w:t>Previous experience working in government is essential</w:t>
      </w:r>
      <w:r>
        <w:rPr>
          <w:rFonts w:ascii="Arial" w:hAnsi="Arial"/>
          <w:lang w:eastAsia="zh-CN"/>
        </w:rPr>
        <w:t>.</w:t>
      </w:r>
    </w:p>
    <w:p w14:paraId="229C4298" w14:textId="0299EF57" w:rsidR="00132A54" w:rsidRPr="00132A54" w:rsidRDefault="00132A54" w:rsidP="00132A54">
      <w:pPr>
        <w:pStyle w:val="ListParagraph"/>
        <w:numPr>
          <w:ilvl w:val="0"/>
          <w:numId w:val="45"/>
        </w:numPr>
        <w:spacing w:before="160" w:after="0"/>
        <w:jc w:val="both"/>
        <w:rPr>
          <w:rFonts w:ascii="Arial" w:hAnsi="Arial"/>
          <w:lang w:eastAsia="zh-CN"/>
        </w:rPr>
      </w:pPr>
      <w:r w:rsidRPr="00132A54">
        <w:rPr>
          <w:rFonts w:ascii="Arial" w:hAnsi="Arial"/>
          <w:lang w:eastAsia="zh-CN"/>
        </w:rPr>
        <w:t xml:space="preserve">Knowledge and experience with </w:t>
      </w:r>
      <w:r>
        <w:rPr>
          <w:rFonts w:ascii="Arial" w:hAnsi="Arial"/>
          <w:lang w:eastAsia="zh-CN"/>
        </w:rPr>
        <w:t>DEECA</w:t>
      </w:r>
      <w:r w:rsidRPr="00132A54">
        <w:rPr>
          <w:rFonts w:ascii="Arial" w:hAnsi="Arial"/>
          <w:lang w:eastAsia="zh-CN"/>
        </w:rPr>
        <w:t xml:space="preserve"> systems and procedures is highly desirable</w:t>
      </w:r>
      <w:r>
        <w:rPr>
          <w:rFonts w:ascii="Arial" w:hAnsi="Arial"/>
          <w:lang w:eastAsia="zh-CN"/>
        </w:rPr>
        <w:t>.</w:t>
      </w:r>
    </w:p>
    <w:p w14:paraId="24CEFA1E" w14:textId="77777777" w:rsidR="00132A54" w:rsidRDefault="00132A54" w:rsidP="00495B3B">
      <w:pPr>
        <w:spacing w:before="160" w:after="0"/>
        <w:rPr>
          <w:rFonts w:ascii="Arial" w:hAnsi="Arial" w:cs="Arial"/>
          <w:b/>
          <w:color w:val="363534"/>
        </w:rPr>
      </w:pPr>
    </w:p>
    <w:p w14:paraId="4C72993C" w14:textId="5F0853EA" w:rsidR="00BD67BE" w:rsidRPr="00EB2B53" w:rsidRDefault="00BD67BE" w:rsidP="00EB2B53">
      <w:pPr>
        <w:keepNext/>
        <w:spacing w:before="0" w:line="240" w:lineRule="auto"/>
        <w:rPr>
          <w:rFonts w:ascii="Arial" w:hAnsi="Arial" w:cs="Arial"/>
          <w:b/>
          <w:color w:val="442D97"/>
          <w:sz w:val="28"/>
          <w:szCs w:val="28"/>
          <w:lang w:eastAsia="zh-CN"/>
        </w:rPr>
      </w:pPr>
      <w:r w:rsidRPr="00EB2B53">
        <w:rPr>
          <w:rFonts w:ascii="Arial" w:hAnsi="Arial" w:cs="Arial"/>
          <w:b/>
          <w:color w:val="442D97"/>
          <w:sz w:val="28"/>
          <w:szCs w:val="28"/>
          <w:lang w:eastAsia="zh-CN"/>
        </w:rPr>
        <w:t xml:space="preserve">Capabilities </w:t>
      </w:r>
      <w:bookmarkStart w:id="2" w:name="_Hlk102550785"/>
    </w:p>
    <w:p w14:paraId="3DC8DB64" w14:textId="7E382F11" w:rsidR="00BD67BE" w:rsidRDefault="00BA1BE8" w:rsidP="00133C42">
      <w:pPr>
        <w:pStyle w:val="IntroFeatureText"/>
      </w:pPr>
      <w:r>
        <w:t>Critical Thinking and Problem Solving</w:t>
      </w:r>
    </w:p>
    <w:p w14:paraId="0D387068" w14:textId="77777777" w:rsidR="00EB2B53" w:rsidRDefault="00BD67BE" w:rsidP="002E5C42">
      <w:pPr>
        <w:pStyle w:val="ListParagraph"/>
        <w:numPr>
          <w:ilvl w:val="0"/>
          <w:numId w:val="47"/>
        </w:numPr>
        <w:ind w:left="284" w:hanging="284"/>
        <w:jc w:val="both"/>
        <w:rPr>
          <w:rFonts w:ascii="Arial" w:hAnsi="Arial" w:cs="Arial"/>
        </w:rPr>
      </w:pPr>
      <w:proofErr w:type="gramStart"/>
      <w:r w:rsidRPr="00EB2B53">
        <w:rPr>
          <w:rFonts w:ascii="Arial" w:hAnsi="Arial" w:cs="Arial"/>
        </w:rPr>
        <w:t>Takes into account</w:t>
      </w:r>
      <w:proofErr w:type="gramEnd"/>
      <w:r w:rsidRPr="00EB2B53">
        <w:rPr>
          <w:rFonts w:ascii="Arial" w:hAnsi="Arial" w:cs="Arial"/>
        </w:rPr>
        <w:t xml:space="preserve"> wider business context within business unit when considering options to resolve issues. </w:t>
      </w:r>
    </w:p>
    <w:p w14:paraId="42D61284" w14:textId="14BC0C81" w:rsidR="00EB2B53" w:rsidRPr="00EB2B53" w:rsidRDefault="00BD67BE" w:rsidP="002E5C42">
      <w:pPr>
        <w:pStyle w:val="ListParagraph"/>
        <w:numPr>
          <w:ilvl w:val="0"/>
          <w:numId w:val="47"/>
        </w:numPr>
        <w:ind w:left="284" w:hanging="284"/>
        <w:jc w:val="both"/>
        <w:rPr>
          <w:rFonts w:ascii="Arial" w:hAnsi="Arial" w:cs="Arial"/>
        </w:rPr>
      </w:pPr>
      <w:r w:rsidRPr="00EB2B53">
        <w:rPr>
          <w:rFonts w:ascii="Arial" w:hAnsi="Arial" w:cs="Arial"/>
        </w:rPr>
        <w:t xml:space="preserve">Identifies recurring problems and prevents future recurrence by integrating solutions into work process. </w:t>
      </w:r>
    </w:p>
    <w:p w14:paraId="203927F4" w14:textId="06A63C0B" w:rsidR="0089640D" w:rsidRPr="00EB2B53" w:rsidRDefault="00BD67BE" w:rsidP="002E5C42">
      <w:pPr>
        <w:pStyle w:val="ListParagraph"/>
        <w:ind w:left="284"/>
        <w:jc w:val="both"/>
        <w:rPr>
          <w:rFonts w:ascii="Arial" w:hAnsi="Arial" w:cs="Arial"/>
        </w:rPr>
      </w:pPr>
      <w:r w:rsidRPr="00EB2B53">
        <w:rPr>
          <w:rFonts w:ascii="Arial" w:hAnsi="Arial" w:cs="Arial"/>
        </w:rPr>
        <w:t xml:space="preserve">Delivers tangible business outcomes </w:t>
      </w:r>
      <w:proofErr w:type="gramStart"/>
      <w:r w:rsidRPr="00EB2B53">
        <w:rPr>
          <w:rFonts w:ascii="Arial" w:hAnsi="Arial" w:cs="Arial"/>
        </w:rPr>
        <w:t>as a result of</w:t>
      </w:r>
      <w:proofErr w:type="gramEnd"/>
      <w:r w:rsidRPr="00EB2B53">
        <w:rPr>
          <w:rFonts w:ascii="Arial" w:hAnsi="Arial" w:cs="Arial"/>
        </w:rPr>
        <w:t xml:space="preserve"> critically evaluating problems from multiple perspectives and delivering effective solutions.</w:t>
      </w:r>
    </w:p>
    <w:p w14:paraId="49EEDEB6" w14:textId="77777777" w:rsidR="00EB2B53" w:rsidRPr="002E5C42" w:rsidRDefault="00EB2B53" w:rsidP="002E5C42">
      <w:pPr>
        <w:spacing w:before="0" w:after="0"/>
        <w:jc w:val="both"/>
        <w:rPr>
          <w:rFonts w:asciiTheme="majorHAnsi" w:hAnsiTheme="majorHAnsi" w:cstheme="majorHAnsi"/>
        </w:rPr>
      </w:pPr>
    </w:p>
    <w:p w14:paraId="65DFA87D" w14:textId="1053E9AC" w:rsidR="00BA1BE8" w:rsidRDefault="00BD67BE" w:rsidP="00133C42">
      <w:pPr>
        <w:pStyle w:val="IntroFeatureText"/>
      </w:pPr>
      <w:r>
        <w:t>Written and verbal communication</w:t>
      </w:r>
    </w:p>
    <w:p w14:paraId="73D7306F" w14:textId="77777777" w:rsidR="00EB2B53" w:rsidRPr="00EB2B53" w:rsidRDefault="00BD67BE" w:rsidP="00EB2B53">
      <w:pPr>
        <w:pStyle w:val="ListParagraph"/>
        <w:numPr>
          <w:ilvl w:val="0"/>
          <w:numId w:val="47"/>
        </w:numPr>
        <w:ind w:left="284" w:hanging="284"/>
        <w:jc w:val="both"/>
        <w:rPr>
          <w:rFonts w:ascii="Arial" w:hAnsi="Arial" w:cs="Arial"/>
        </w:rPr>
      </w:pPr>
      <w:r w:rsidRPr="00EB2B53">
        <w:rPr>
          <w:rFonts w:ascii="Arial" w:hAnsi="Arial" w:cs="Arial"/>
        </w:rPr>
        <w:t xml:space="preserve">Clearly and confidently communicates with people at all levels of the organisation. </w:t>
      </w:r>
    </w:p>
    <w:p w14:paraId="7CC01D83" w14:textId="77777777" w:rsidR="00EB2B53" w:rsidRPr="00EB2B53" w:rsidRDefault="00BD67BE" w:rsidP="00EB2B53">
      <w:pPr>
        <w:pStyle w:val="ListParagraph"/>
        <w:numPr>
          <w:ilvl w:val="0"/>
          <w:numId w:val="47"/>
        </w:numPr>
        <w:ind w:left="284" w:hanging="284"/>
        <w:jc w:val="both"/>
        <w:rPr>
          <w:rFonts w:ascii="Arial" w:hAnsi="Arial" w:cs="Arial"/>
        </w:rPr>
      </w:pPr>
      <w:r w:rsidRPr="00EB2B53">
        <w:rPr>
          <w:rFonts w:ascii="Arial" w:hAnsi="Arial" w:cs="Arial"/>
        </w:rPr>
        <w:t xml:space="preserve">Identifies key messages and information required for decision making. </w:t>
      </w:r>
    </w:p>
    <w:p w14:paraId="37C42FBC" w14:textId="77777777" w:rsidR="00EB2B53" w:rsidRPr="00EB2B53" w:rsidRDefault="00BD67BE" w:rsidP="00EB2B53">
      <w:pPr>
        <w:pStyle w:val="ListParagraph"/>
        <w:numPr>
          <w:ilvl w:val="0"/>
          <w:numId w:val="47"/>
        </w:numPr>
        <w:ind w:left="284" w:hanging="284"/>
        <w:jc w:val="both"/>
        <w:rPr>
          <w:rFonts w:ascii="Arial" w:hAnsi="Arial" w:cs="Arial"/>
        </w:rPr>
      </w:pPr>
      <w:r w:rsidRPr="00EB2B53">
        <w:rPr>
          <w:rFonts w:ascii="Arial" w:hAnsi="Arial" w:cs="Arial"/>
        </w:rPr>
        <w:t xml:space="preserve">Understands and meets the needs of target audience. </w:t>
      </w:r>
    </w:p>
    <w:p w14:paraId="3F5733DF" w14:textId="77777777" w:rsidR="00EB2B53" w:rsidRPr="00EB2B53" w:rsidRDefault="00BD67BE" w:rsidP="00EB2B53">
      <w:pPr>
        <w:pStyle w:val="ListParagraph"/>
        <w:numPr>
          <w:ilvl w:val="0"/>
          <w:numId w:val="47"/>
        </w:numPr>
        <w:ind w:left="284" w:hanging="284"/>
        <w:jc w:val="both"/>
        <w:rPr>
          <w:rFonts w:ascii="Arial" w:hAnsi="Arial" w:cs="Arial"/>
        </w:rPr>
      </w:pPr>
      <w:r w:rsidRPr="00EB2B53">
        <w:rPr>
          <w:rFonts w:ascii="Arial" w:hAnsi="Arial" w:cs="Arial"/>
        </w:rPr>
        <w:t>Uses audience feedback to refine communication and ensure they are understood.</w:t>
      </w:r>
    </w:p>
    <w:p w14:paraId="590A1E18" w14:textId="0F6DCCC1" w:rsidR="00BD67BE" w:rsidRPr="00EB2B53" w:rsidRDefault="00BD67BE" w:rsidP="00EB2B53">
      <w:pPr>
        <w:pStyle w:val="ListParagraph"/>
        <w:numPr>
          <w:ilvl w:val="0"/>
          <w:numId w:val="47"/>
        </w:numPr>
        <w:ind w:left="284" w:hanging="284"/>
        <w:jc w:val="both"/>
        <w:rPr>
          <w:rFonts w:ascii="Arial" w:hAnsi="Arial" w:cs="Arial"/>
        </w:rPr>
      </w:pPr>
      <w:r w:rsidRPr="00EB2B53">
        <w:rPr>
          <w:rFonts w:ascii="Arial" w:hAnsi="Arial" w:cs="Arial"/>
        </w:rPr>
        <w:t>Handles difficult and sensitive communications well.</w:t>
      </w:r>
    </w:p>
    <w:p w14:paraId="7EB4F477" w14:textId="77777777" w:rsidR="00133C42" w:rsidRPr="009E6B95" w:rsidRDefault="00133C42" w:rsidP="00BD67BE">
      <w:pPr>
        <w:spacing w:before="60" w:after="0" w:line="240" w:lineRule="auto"/>
        <w:rPr>
          <w:rFonts w:ascii="Arial" w:hAnsi="Arial"/>
          <w:color w:val="000000"/>
          <w:szCs w:val="22"/>
          <w:lang w:eastAsia="zh-CN"/>
        </w:rPr>
      </w:pPr>
    </w:p>
    <w:p w14:paraId="28F8D461" w14:textId="5D6B36AA" w:rsidR="00BA1BE8" w:rsidRPr="00FC6207" w:rsidRDefault="00BA1BE8" w:rsidP="00133C42">
      <w:pPr>
        <w:pStyle w:val="IntroFeatureText"/>
      </w:pPr>
      <w:r>
        <w:t>P</w:t>
      </w:r>
      <w:r w:rsidR="00BD67BE">
        <w:t>lanning and Organising</w:t>
      </w:r>
    </w:p>
    <w:p w14:paraId="6CF8480E" w14:textId="18B05BAC" w:rsidR="00BA1BE8" w:rsidRPr="0089640D" w:rsidRDefault="00BA1BE8" w:rsidP="002E5C42">
      <w:pPr>
        <w:pStyle w:val="ListParagraph"/>
        <w:numPr>
          <w:ilvl w:val="0"/>
          <w:numId w:val="47"/>
        </w:numPr>
        <w:ind w:left="284" w:hanging="284"/>
        <w:jc w:val="both"/>
        <w:rPr>
          <w:rFonts w:ascii="Arial" w:hAnsi="Arial" w:cs="Arial"/>
        </w:rPr>
      </w:pPr>
      <w:r w:rsidRPr="0089640D">
        <w:rPr>
          <w:rFonts w:ascii="Arial" w:hAnsi="Arial" w:cs="Arial"/>
        </w:rPr>
        <w:t xml:space="preserve">Uses formal </w:t>
      </w:r>
      <w:r w:rsidR="00BD67BE" w:rsidRPr="0089640D">
        <w:rPr>
          <w:rFonts w:ascii="Arial" w:hAnsi="Arial" w:cs="Arial"/>
        </w:rPr>
        <w:t xml:space="preserve">and </w:t>
      </w:r>
      <w:r w:rsidRPr="0089640D">
        <w:rPr>
          <w:rFonts w:ascii="Arial" w:hAnsi="Arial" w:cs="Arial"/>
        </w:rPr>
        <w:t xml:space="preserve">informal influencing relationships &amp; </w:t>
      </w:r>
      <w:r w:rsidR="00BD67BE" w:rsidRPr="0089640D">
        <w:rPr>
          <w:rFonts w:ascii="Arial" w:hAnsi="Arial" w:cs="Arial"/>
        </w:rPr>
        <w:t>decision-making</w:t>
      </w:r>
      <w:r w:rsidRPr="0089640D">
        <w:rPr>
          <w:rFonts w:ascii="Arial" w:hAnsi="Arial" w:cs="Arial"/>
        </w:rPr>
        <w:t xml:space="preserve"> processes</w:t>
      </w:r>
      <w:r w:rsidR="00BD67BE" w:rsidRPr="0089640D">
        <w:rPr>
          <w:rFonts w:ascii="Arial" w:hAnsi="Arial" w:cs="Arial"/>
        </w:rPr>
        <w:t>.</w:t>
      </w:r>
    </w:p>
    <w:p w14:paraId="0BF1317B" w14:textId="02F51B43" w:rsidR="00BA1BE8" w:rsidRPr="0089640D" w:rsidRDefault="00BA1BE8" w:rsidP="002E5C42">
      <w:pPr>
        <w:pStyle w:val="ListParagraph"/>
        <w:numPr>
          <w:ilvl w:val="0"/>
          <w:numId w:val="47"/>
        </w:numPr>
        <w:ind w:left="284" w:hanging="284"/>
        <w:jc w:val="both"/>
        <w:rPr>
          <w:rFonts w:ascii="Arial" w:hAnsi="Arial" w:cs="Arial"/>
        </w:rPr>
      </w:pPr>
      <w:r w:rsidRPr="0089640D">
        <w:rPr>
          <w:rFonts w:ascii="Arial" w:hAnsi="Arial" w:cs="Arial"/>
        </w:rPr>
        <w:t>Ensures solutions or actions adhere to values, ethics, responsibilities, legal obligations and limits that apply to an organisation</w:t>
      </w:r>
      <w:r w:rsidR="00BD67BE" w:rsidRPr="0089640D">
        <w:rPr>
          <w:rFonts w:ascii="Arial" w:hAnsi="Arial" w:cs="Arial"/>
        </w:rPr>
        <w:t>.</w:t>
      </w:r>
    </w:p>
    <w:p w14:paraId="3F0400D8" w14:textId="2D7D6C6D" w:rsidR="00BA1BE8" w:rsidRPr="0089640D" w:rsidRDefault="00BA1BE8" w:rsidP="002E5C42">
      <w:pPr>
        <w:pStyle w:val="ListParagraph"/>
        <w:numPr>
          <w:ilvl w:val="0"/>
          <w:numId w:val="47"/>
        </w:numPr>
        <w:ind w:left="284" w:hanging="284"/>
        <w:jc w:val="both"/>
        <w:rPr>
          <w:rFonts w:ascii="Arial" w:hAnsi="Arial" w:cs="Arial"/>
        </w:rPr>
      </w:pPr>
      <w:r w:rsidRPr="0089640D">
        <w:rPr>
          <w:rFonts w:ascii="Arial" w:hAnsi="Arial" w:cs="Arial"/>
        </w:rPr>
        <w:t xml:space="preserve">Considers priorities and interests of various groups </w:t>
      </w:r>
      <w:r w:rsidR="00BD67BE" w:rsidRPr="0089640D">
        <w:rPr>
          <w:rFonts w:ascii="Arial" w:hAnsi="Arial" w:cs="Arial"/>
        </w:rPr>
        <w:t>and</w:t>
      </w:r>
      <w:r w:rsidRPr="0089640D">
        <w:rPr>
          <w:rFonts w:ascii="Arial" w:hAnsi="Arial" w:cs="Arial"/>
        </w:rPr>
        <w:t xml:space="preserve"> key individuals.</w:t>
      </w:r>
    </w:p>
    <w:p w14:paraId="52F1C89C" w14:textId="77777777" w:rsidR="00BD67BE" w:rsidRPr="0089640D" w:rsidRDefault="00BD67BE" w:rsidP="002E5C42">
      <w:pPr>
        <w:pStyle w:val="ListParagraph"/>
        <w:numPr>
          <w:ilvl w:val="0"/>
          <w:numId w:val="47"/>
        </w:numPr>
        <w:ind w:left="284" w:hanging="284"/>
        <w:jc w:val="both"/>
        <w:rPr>
          <w:rFonts w:ascii="Arial" w:hAnsi="Arial" w:cs="Arial"/>
        </w:rPr>
      </w:pPr>
      <w:r w:rsidRPr="0089640D">
        <w:rPr>
          <w:rFonts w:ascii="Arial" w:hAnsi="Arial" w:cs="Arial"/>
        </w:rPr>
        <w:t>Sets clearly defined objectives and priorities.</w:t>
      </w:r>
    </w:p>
    <w:p w14:paraId="20A9EC7B" w14:textId="77777777" w:rsidR="00BD67BE" w:rsidRPr="0089640D" w:rsidRDefault="00BD67BE" w:rsidP="002E5C42">
      <w:pPr>
        <w:pStyle w:val="ListParagraph"/>
        <w:numPr>
          <w:ilvl w:val="0"/>
          <w:numId w:val="47"/>
        </w:numPr>
        <w:ind w:left="284" w:hanging="284"/>
        <w:jc w:val="both"/>
        <w:rPr>
          <w:rFonts w:ascii="Arial" w:hAnsi="Arial" w:cs="Arial"/>
        </w:rPr>
      </w:pPr>
      <w:r w:rsidRPr="0089640D">
        <w:rPr>
          <w:rFonts w:ascii="Arial" w:hAnsi="Arial" w:cs="Arial"/>
        </w:rPr>
        <w:t>Liaises with others when organising work.</w:t>
      </w:r>
    </w:p>
    <w:p w14:paraId="31E1DC10" w14:textId="77777777" w:rsidR="00BD67BE" w:rsidRPr="0089640D" w:rsidRDefault="00BD67BE" w:rsidP="002E5C42">
      <w:pPr>
        <w:pStyle w:val="ListParagraph"/>
        <w:numPr>
          <w:ilvl w:val="0"/>
          <w:numId w:val="47"/>
        </w:numPr>
        <w:ind w:left="284" w:hanging="284"/>
        <w:jc w:val="both"/>
        <w:rPr>
          <w:rFonts w:ascii="Arial" w:hAnsi="Arial" w:cs="Arial"/>
        </w:rPr>
      </w:pPr>
      <w:r w:rsidRPr="0089640D">
        <w:rPr>
          <w:rFonts w:ascii="Arial" w:hAnsi="Arial" w:cs="Arial"/>
        </w:rPr>
        <w:t>Anticipates barriers and finds effective ways to deal with them.</w:t>
      </w:r>
    </w:p>
    <w:p w14:paraId="1ECCD206" w14:textId="77777777" w:rsidR="00133C42" w:rsidRPr="009E6B95" w:rsidRDefault="00133C42" w:rsidP="00BD67BE">
      <w:pPr>
        <w:spacing w:before="60" w:after="0" w:line="240" w:lineRule="auto"/>
        <w:rPr>
          <w:rFonts w:ascii="Arial" w:hAnsi="Arial"/>
          <w:color w:val="000000"/>
          <w:szCs w:val="22"/>
          <w:lang w:eastAsia="zh-CN"/>
        </w:rPr>
      </w:pPr>
    </w:p>
    <w:p w14:paraId="63F25B40" w14:textId="77777777" w:rsidR="00BA1BE8" w:rsidRDefault="00BA1BE8" w:rsidP="00133C42">
      <w:pPr>
        <w:pStyle w:val="IntroFeatureText"/>
      </w:pPr>
      <w:r>
        <w:t xml:space="preserve">Working Collaboratively </w:t>
      </w:r>
    </w:p>
    <w:p w14:paraId="63A395E4" w14:textId="77121A8B" w:rsidR="00BA1BE8" w:rsidRPr="0089640D" w:rsidRDefault="00BA1BE8" w:rsidP="002E5C42">
      <w:pPr>
        <w:pStyle w:val="ListParagraph"/>
        <w:numPr>
          <w:ilvl w:val="0"/>
          <w:numId w:val="47"/>
        </w:numPr>
        <w:ind w:left="284" w:hanging="284"/>
        <w:jc w:val="both"/>
        <w:rPr>
          <w:rFonts w:ascii="Arial" w:hAnsi="Arial" w:cs="Arial"/>
        </w:rPr>
      </w:pPr>
      <w:r w:rsidRPr="0089640D">
        <w:rPr>
          <w:rFonts w:ascii="Arial" w:hAnsi="Arial" w:cs="Arial"/>
        </w:rPr>
        <w:t>Guides others to create a culture of collaboration</w:t>
      </w:r>
      <w:r w:rsidR="00BD67BE" w:rsidRPr="0089640D">
        <w:rPr>
          <w:rFonts w:ascii="Arial" w:hAnsi="Arial" w:cs="Arial"/>
        </w:rPr>
        <w:t>.</w:t>
      </w:r>
    </w:p>
    <w:p w14:paraId="15BA3E65" w14:textId="751D0EBE" w:rsidR="00BA1BE8" w:rsidRPr="0089640D" w:rsidRDefault="00BA1BE8" w:rsidP="002E5C42">
      <w:pPr>
        <w:pStyle w:val="ListParagraph"/>
        <w:numPr>
          <w:ilvl w:val="0"/>
          <w:numId w:val="47"/>
        </w:numPr>
        <w:ind w:left="284" w:hanging="284"/>
        <w:jc w:val="both"/>
        <w:rPr>
          <w:rFonts w:ascii="Arial" w:hAnsi="Arial" w:cs="Arial"/>
        </w:rPr>
      </w:pPr>
      <w:r w:rsidRPr="0089640D">
        <w:rPr>
          <w:rFonts w:ascii="Arial" w:hAnsi="Arial" w:cs="Arial"/>
        </w:rPr>
        <w:t>Identifies, and works to overcome, barriers to knowledge or information sharing</w:t>
      </w:r>
      <w:r w:rsidR="00BD67BE" w:rsidRPr="0089640D">
        <w:rPr>
          <w:rFonts w:ascii="Arial" w:hAnsi="Arial" w:cs="Arial"/>
        </w:rPr>
        <w:t>.</w:t>
      </w:r>
    </w:p>
    <w:p w14:paraId="24F8781E" w14:textId="76CB79F1" w:rsidR="00BA1BE8" w:rsidRPr="0089640D" w:rsidRDefault="00BA1BE8" w:rsidP="002E5C42">
      <w:pPr>
        <w:pStyle w:val="ListParagraph"/>
        <w:numPr>
          <w:ilvl w:val="0"/>
          <w:numId w:val="47"/>
        </w:numPr>
        <w:ind w:left="284" w:hanging="284"/>
        <w:jc w:val="both"/>
        <w:rPr>
          <w:rFonts w:ascii="Arial" w:hAnsi="Arial" w:cs="Arial"/>
        </w:rPr>
      </w:pPr>
      <w:r w:rsidRPr="0089640D">
        <w:rPr>
          <w:rFonts w:ascii="Arial" w:hAnsi="Arial" w:cs="Arial"/>
        </w:rPr>
        <w:t>Identifies opportunities to work with other teams to deliver outcomes</w:t>
      </w:r>
      <w:r w:rsidR="00BD67BE" w:rsidRPr="0089640D">
        <w:rPr>
          <w:rFonts w:ascii="Arial" w:hAnsi="Arial" w:cs="Arial"/>
        </w:rPr>
        <w:t>.</w:t>
      </w:r>
    </w:p>
    <w:p w14:paraId="587E8C12" w14:textId="77777777" w:rsidR="00BA1BE8" w:rsidRPr="00495B3B" w:rsidRDefault="00BA1BE8"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383"/>
        <w:gridCol w:w="6680"/>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7CB0F5C"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E95972">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23FF4545" w14:textId="6C211849" w:rsidR="00495B3B" w:rsidRPr="00472A6A" w:rsidRDefault="00495B3B" w:rsidP="00472A6A">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0B5477D" w:rsidR="00495B3B" w:rsidRPr="00495B3B" w:rsidRDefault="00495B3B" w:rsidP="00676ED6">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2E59DE3E"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99010C">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7958B861" w14:textId="77777777" w:rsidR="00EB2B53" w:rsidRPr="00EB2B53" w:rsidRDefault="00EB2B53" w:rsidP="00495B3B">
      <w:pPr>
        <w:keepNext/>
        <w:spacing w:before="360" w:line="240" w:lineRule="auto"/>
        <w:rPr>
          <w:rFonts w:ascii="Arial" w:hAnsi="Arial" w:cs="Arial"/>
          <w:bCs/>
          <w:color w:val="442D97"/>
          <w:sz w:val="6"/>
          <w:szCs w:val="6"/>
          <w:lang w:eastAsia="zh-CN"/>
        </w:rPr>
      </w:pPr>
    </w:p>
    <w:p w14:paraId="5EBB01BD" w14:textId="77777777" w:rsidR="0099010C" w:rsidRPr="00495B3B" w:rsidRDefault="0099010C" w:rsidP="0099010C">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473EA047" w14:textId="77777777" w:rsidR="0099010C" w:rsidRPr="00454423" w:rsidRDefault="0099010C" w:rsidP="0099010C">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8979DDB" w14:textId="77777777" w:rsidR="0099010C" w:rsidRPr="005763CD" w:rsidRDefault="0099010C" w:rsidP="0099010C">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B8FC122" w14:textId="77777777" w:rsidR="0099010C" w:rsidRPr="005763CD" w:rsidRDefault="0099010C" w:rsidP="0099010C">
      <w:pPr>
        <w:spacing w:before="0" w:after="0"/>
        <w:rPr>
          <w:rFonts w:ascii="Arial" w:hAnsi="Arial" w:cs="Arial"/>
        </w:rPr>
      </w:pPr>
    </w:p>
    <w:p w14:paraId="54F128BD" w14:textId="77777777" w:rsidR="0099010C" w:rsidRPr="005763CD" w:rsidRDefault="0099010C" w:rsidP="0099010C">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42B4D05F" w14:textId="77777777" w:rsidR="0099010C" w:rsidRPr="00495B3B" w:rsidRDefault="0099010C" w:rsidP="0099010C">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8CAA4B4" w14:textId="39488DA4" w:rsidR="0099010C" w:rsidRDefault="0099010C" w:rsidP="0099010C">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FA60E91" w14:textId="77777777" w:rsidR="0099010C" w:rsidRPr="0099010C" w:rsidRDefault="0099010C" w:rsidP="0099010C">
      <w:pPr>
        <w:spacing w:before="0" w:after="0" w:line="240" w:lineRule="auto"/>
        <w:jc w:val="both"/>
        <w:rPr>
          <w:rFonts w:ascii="Arial" w:hAnsi="Arial" w:cs="Arial"/>
        </w:rPr>
      </w:pPr>
    </w:p>
    <w:p w14:paraId="611D4D87" w14:textId="77777777" w:rsidR="0099010C" w:rsidRPr="00AC1638" w:rsidRDefault="0099010C" w:rsidP="0099010C">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C342077" w14:textId="77777777" w:rsidR="0099010C" w:rsidRPr="00AC1638" w:rsidRDefault="0099010C" w:rsidP="0099010C">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36CE48B4" w14:textId="77777777" w:rsidR="0099010C" w:rsidRPr="00495B3B" w:rsidRDefault="0099010C" w:rsidP="0099010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22C7E235" w14:textId="77777777" w:rsidR="0099010C" w:rsidRDefault="0099010C" w:rsidP="0099010C">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93DC34C" w14:textId="77777777" w:rsidR="0099010C" w:rsidRPr="00495B3B" w:rsidRDefault="0099010C" w:rsidP="0099010C">
      <w:pPr>
        <w:spacing w:line="240" w:lineRule="auto"/>
        <w:contextualSpacing/>
        <w:outlineLvl w:val="1"/>
        <w:rPr>
          <w:rFonts w:ascii="Arial" w:hAnsi="Arial" w:cs="Arial"/>
          <w:color w:val="363534"/>
        </w:rPr>
      </w:pPr>
    </w:p>
    <w:p w14:paraId="017A35B8" w14:textId="77777777" w:rsidR="0099010C" w:rsidRPr="00495B3B" w:rsidRDefault="0099010C" w:rsidP="0099010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86B9807" w14:textId="77777777" w:rsidR="0099010C" w:rsidRPr="00495B3B" w:rsidRDefault="0099010C" w:rsidP="0099010C">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2B4299F" w14:textId="77777777" w:rsidR="0099010C" w:rsidRPr="00495B3B" w:rsidRDefault="0099010C" w:rsidP="0099010C">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34AD9F57" w14:textId="77777777" w:rsidR="0099010C" w:rsidRPr="00495B3B" w:rsidRDefault="0099010C" w:rsidP="0099010C">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3C699A3" w14:textId="77777777" w:rsidR="0099010C" w:rsidRPr="00495B3B" w:rsidRDefault="0099010C" w:rsidP="0099010C">
      <w:pPr>
        <w:rPr>
          <w:rFonts w:ascii="Arial" w:hAnsi="Arial" w:cs="Arial"/>
          <w:b/>
          <w:bCs/>
          <w:color w:val="363534"/>
        </w:rPr>
      </w:pPr>
      <w:r w:rsidRPr="00495B3B">
        <w:rPr>
          <w:rFonts w:ascii="Arial" w:hAnsi="Arial" w:cs="Arial"/>
          <w:b/>
          <w:bCs/>
          <w:color w:val="363534"/>
        </w:rPr>
        <w:t>Aboriginal Cultural Safety</w:t>
      </w:r>
    </w:p>
    <w:p w14:paraId="7500AB33" w14:textId="77777777" w:rsidR="0099010C" w:rsidRPr="00495B3B" w:rsidRDefault="0099010C" w:rsidP="0099010C">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35B4AB14" w14:textId="77777777" w:rsidR="0099010C" w:rsidRPr="00495B3B" w:rsidRDefault="0099010C" w:rsidP="0099010C">
      <w:pPr>
        <w:rPr>
          <w:rFonts w:ascii="Arial" w:hAnsi="Arial" w:cs="Arial"/>
          <w:b/>
          <w:color w:val="363534"/>
          <w:szCs w:val="22"/>
        </w:rPr>
      </w:pPr>
      <w:r w:rsidRPr="00495B3B">
        <w:rPr>
          <w:rFonts w:ascii="Arial" w:hAnsi="Arial" w:cs="Arial"/>
          <w:b/>
          <w:color w:val="363534"/>
          <w:szCs w:val="22"/>
        </w:rPr>
        <w:t>Balancing your Life / Hybrid Working</w:t>
      </w:r>
    </w:p>
    <w:p w14:paraId="6F13F94D" w14:textId="77777777" w:rsidR="0099010C" w:rsidRPr="00495B3B" w:rsidRDefault="0099010C" w:rsidP="0099010C">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C4FF369" w14:textId="77777777" w:rsidR="0099010C" w:rsidRPr="00495B3B" w:rsidRDefault="0099010C" w:rsidP="0099010C">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69B28C1E" w14:textId="7BED6EA7" w:rsidR="00A14A3F" w:rsidRPr="00EB2B53" w:rsidRDefault="00A14A3F" w:rsidP="0099010C">
      <w:pPr>
        <w:keepNext/>
        <w:spacing w:before="360" w:line="240" w:lineRule="auto"/>
        <w:rPr>
          <w:rFonts w:ascii="Arial" w:eastAsia="Microsoft JhengHei" w:hAnsi="Arial" w:cs="Arial"/>
          <w:sz w:val="22"/>
          <w:szCs w:val="24"/>
          <w:u w:val="single"/>
          <w:lang w:eastAsia="en-US"/>
        </w:rPr>
      </w:pPr>
    </w:p>
    <w:sectPr w:rsidR="00A14A3F" w:rsidRPr="00EB2B53" w:rsidSect="001824B7">
      <w:headerReference w:type="default" r:id="rId27"/>
      <w:type w:val="continuous"/>
      <w:pgSz w:w="11907" w:h="16839" w:code="9"/>
      <w:pgMar w:top="1418" w:right="851" w:bottom="1135" w:left="993"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E9B87" w14:textId="77777777" w:rsidR="00356A53" w:rsidRDefault="00356A53" w:rsidP="00CD157B">
      <w:pPr>
        <w:pStyle w:val="NoSpacing"/>
      </w:pPr>
    </w:p>
    <w:p w14:paraId="1E318321" w14:textId="77777777" w:rsidR="00356A53" w:rsidRDefault="00356A53"/>
  </w:endnote>
  <w:endnote w:type="continuationSeparator" w:id="0">
    <w:p w14:paraId="11AA4FBB" w14:textId="77777777" w:rsidR="00356A53" w:rsidRDefault="00356A53" w:rsidP="00CD157B">
      <w:pPr>
        <w:pStyle w:val="NoSpacing"/>
      </w:pPr>
    </w:p>
    <w:p w14:paraId="4DC163B8" w14:textId="77777777" w:rsidR="00356A53" w:rsidRDefault="00356A53"/>
  </w:endnote>
  <w:endnote w:type="continuationNotice" w:id="1">
    <w:p w14:paraId="272B3500" w14:textId="77777777" w:rsidR="00356A53" w:rsidRDefault="00356A53" w:rsidP="00CD157B">
      <w:pPr>
        <w:pStyle w:val="NoSpacing"/>
      </w:pPr>
    </w:p>
    <w:p w14:paraId="3F9D0A21" w14:textId="77777777" w:rsidR="00356A53" w:rsidRDefault="00356A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383FB8CE" w:rsidR="00C871F9" w:rsidRPr="00420CBD" w:rsidRDefault="007521E7" w:rsidP="00C871F9">
    <w:pPr>
      <w:pStyle w:val="Footer"/>
      <w:rPr>
        <w:bCs w:val="0"/>
      </w:rPr>
    </w:pPr>
    <w:r>
      <w:rPr>
        <w:noProof/>
      </w:rPr>
      <mc:AlternateContent>
        <mc:Choice Requires="wps">
          <w:drawing>
            <wp:anchor distT="0" distB="0" distL="114300" distR="114300" simplePos="0" relativeHeight="251681792" behindDoc="0" locked="0" layoutInCell="0" allowOverlap="1" wp14:anchorId="7E912520" wp14:editId="317A3493">
              <wp:simplePos x="0" y="0"/>
              <wp:positionH relativeFrom="page">
                <wp:align>left</wp:align>
              </wp:positionH>
              <wp:positionV relativeFrom="page">
                <wp:posOffset>10162540</wp:posOffset>
              </wp:positionV>
              <wp:extent cx="7560945" cy="273050"/>
              <wp:effectExtent l="0" t="0" r="0" b="0"/>
              <wp:wrapNone/>
              <wp:docPr id="11585211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945" cy="273050"/>
                      </a:xfrm>
                      <a:prstGeom prst="rect">
                        <a:avLst/>
                      </a:prstGeom>
                      <a:noFill/>
                      <a:ln w="6350">
                        <a:noFill/>
                      </a:ln>
                    </wps:spPr>
                    <wps:txbx>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E912520" id="_x0000_t202" coordsize="21600,21600" o:spt="202" path="m,l,21600r21600,l21600,xe">
              <v:stroke joinstyle="miter"/>
              <v:path gradientshapeok="t" o:connecttype="rect"/>
            </v:shapetype>
            <v:shape id="Text Box 5" o:spid="_x0000_s1026" type="#_x0000_t202" style="position:absolute;margin-left:0;margin-top:800.2pt;width:595.35pt;height:21.5pt;z-index:25168179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" o:allowincell="f" filled="f" stroked="f" strokeweight=".5pt">
              <v:textbox inset=",0,,0">
                <w:txbxContent>
                  <w:p w14:paraId="311AF5BC"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C871F9" w:rsidRPr="00C871F9">
      <w:rPr>
        <w:b/>
        <w:bCs w:val="0"/>
      </w:rPr>
      <w:fldChar w:fldCharType="begin"/>
    </w:r>
    <w:r w:rsidR="00C871F9" w:rsidRPr="00C871F9">
      <w:rPr>
        <w:b/>
        <w:bCs w:val="0"/>
      </w:rPr>
      <w:instrText xml:space="preserve"> PAGE   \* MERGEFORMAT </w:instrText>
    </w:r>
    <w:r w:rsidR="00C871F9" w:rsidRPr="00C871F9">
      <w:rPr>
        <w:b/>
        <w:bCs w:val="0"/>
      </w:rPr>
      <w:fldChar w:fldCharType="separate"/>
    </w:r>
    <w:r w:rsidR="00C871F9" w:rsidRPr="00C871F9">
      <w:rPr>
        <w:b/>
        <w:bCs w:val="0"/>
      </w:rPr>
      <w:t>4</w:t>
    </w:r>
    <w:r w:rsidR="00C871F9" w:rsidRPr="00C871F9">
      <w:rPr>
        <w:b/>
        <w:bCs w:val="0"/>
      </w:rPr>
      <w:fldChar w:fldCharType="end"/>
    </w:r>
    <w:r w:rsidR="00C871F9" w:rsidRPr="00D55628">
      <w:rPr>
        <w:b/>
      </w:rPr>
      <w:tab/>
    </w:r>
    <w:r w:rsidR="00420CBD" w:rsidRPr="00420CBD">
      <w:rPr>
        <w:bCs w:val="0"/>
      </w:rPr>
      <w:t xml:space="preserve">February </w:t>
    </w:r>
    <w:r w:rsidR="00C871F9" w:rsidRPr="00420CBD">
      <w:rPr>
        <w:bCs w:val="0"/>
      </w:rPr>
      <w:t>202</w:t>
    </w:r>
    <w:r w:rsidR="00420CBD" w:rsidRPr="00420CBD">
      <w:rPr>
        <w:bCs w:val="0"/>
      </w:rPr>
      <w:t>4</w:t>
    </w:r>
  </w:p>
  <w:p w14:paraId="7C3DD4F8" w14:textId="691F1004"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D249" w14:textId="4CC2F1ED" w:rsidR="00C871F9" w:rsidRDefault="007521E7" w:rsidP="00C871F9">
    <w:pPr>
      <w:pStyle w:val="Footer"/>
    </w:pPr>
    <w:r>
      <w:rPr>
        <w:noProof/>
      </w:rPr>
      <mc:AlternateContent>
        <mc:Choice Requires="wps">
          <w:drawing>
            <wp:anchor distT="0" distB="0" distL="114300" distR="114300" simplePos="0" relativeHeight="251683840" behindDoc="0" locked="0" layoutInCell="0" allowOverlap="1" wp14:anchorId="60DA0B58" wp14:editId="58479243">
              <wp:simplePos x="0" y="0"/>
              <wp:positionH relativeFrom="page">
                <wp:posOffset>0</wp:posOffset>
              </wp:positionH>
              <wp:positionV relativeFrom="page">
                <wp:posOffset>10229215</wp:posOffset>
              </wp:positionV>
              <wp:extent cx="7560945" cy="273050"/>
              <wp:effectExtent l="0" t="0" r="0" b="0"/>
              <wp:wrapNone/>
              <wp:docPr id="170275238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945" cy="273050"/>
                      </a:xfrm>
                      <a:prstGeom prst="rect">
                        <a:avLst/>
                      </a:prstGeom>
                      <a:noFill/>
                      <a:ln w="6350">
                        <a:noFill/>
                      </a:ln>
                    </wps:spPr>
                    <wps:txbx>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0DA0B58" id="_x0000_t202" coordsize="21600,21600" o:spt="202" path="m,l,21600r21600,l21600,xe">
              <v:stroke joinstyle="miter"/>
              <v:path gradientshapeok="t" o:connecttype="rect"/>
            </v:shapetype>
            <v:shape id="Text Box 3" o:spid="_x0000_s1027" type="#_x0000_t202" style="position:absolute;margin-left:0;margin-top:805.45pt;width:595.35pt;height:21.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" o:allowincell="f" filled="f" stroked="f" strokeweight=".5pt">
              <v:textbox inset=",0,,0">
                <w:txbxContent>
                  <w:p w14:paraId="6792A1C4" w14:textId="77777777" w:rsidR="00C871F9" w:rsidRPr="00020405" w:rsidRDefault="00C871F9"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9F2281">
      <w:t>February</w:t>
    </w:r>
    <w:r w:rsidR="00C871F9">
      <w:t xml:space="preserve"> 202</w:t>
    </w:r>
    <w:r w:rsidR="009F2281">
      <w:t>4</w:t>
    </w:r>
    <w:r w:rsidR="00C871F9">
      <w:tab/>
    </w:r>
    <w:r w:rsidR="00C871F9" w:rsidRPr="00C871F9">
      <w:rPr>
        <w:b/>
        <w:bCs w:val="0"/>
      </w:rPr>
      <w:t>3</w:t>
    </w:r>
  </w:p>
  <w:p w14:paraId="214EB9F4" w14:textId="77777777" w:rsidR="00C871F9" w:rsidRPr="00D55628" w:rsidRDefault="00C871F9" w:rsidP="00C87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22978454" w:rsidR="00364C9A" w:rsidRDefault="007521E7" w:rsidP="00C871F9">
    <w:pPr>
      <w:pStyle w:val="Footer"/>
    </w:pPr>
    <w:r>
      <w:rPr>
        <w:noProof/>
      </w:rPr>
      <mc:AlternateContent>
        <mc:Choice Requires="wps">
          <w:drawing>
            <wp:anchor distT="0" distB="0" distL="114300" distR="114300" simplePos="0" relativeHeight="251679231" behindDoc="0" locked="0" layoutInCell="0" allowOverlap="1" wp14:anchorId="3AA915E4" wp14:editId="1BEE5DF7">
              <wp:simplePos x="0" y="0"/>
              <wp:positionH relativeFrom="page">
                <wp:posOffset>0</wp:posOffset>
              </wp:positionH>
              <wp:positionV relativeFrom="page">
                <wp:posOffset>10229215</wp:posOffset>
              </wp:positionV>
              <wp:extent cx="7560945" cy="273050"/>
              <wp:effectExtent l="0" t="0" r="0" b="0"/>
              <wp:wrapNone/>
              <wp:docPr id="156808749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945" cy="273050"/>
                      </a:xfrm>
                      <a:prstGeom prst="rect">
                        <a:avLst/>
                      </a:prstGeom>
                      <a:noFill/>
                      <a:ln w="6350">
                        <a:noFill/>
                      </a:ln>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AA915E4" id="_x0000_t202" coordsize="21600,21600" o:spt="202" path="m,l,21600r21600,l21600,xe">
              <v:stroke joinstyle="miter"/>
              <v:path gradientshapeok="t" o:connecttype="rect"/>
            </v:shapetype>
            <v:shape id="Text Box 1" o:spid="_x0000_s1028" type="#_x0000_t202" style="position:absolute;margin-left:0;margin-top:805.45pt;width:595.35pt;height:21.5pt;z-index:251679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04A48" w14:textId="77777777" w:rsidR="00356A53" w:rsidRPr="0056073C" w:rsidRDefault="00356A53" w:rsidP="005D764F">
      <w:pPr>
        <w:pStyle w:val="FootnoteSeparator"/>
      </w:pPr>
    </w:p>
    <w:p w14:paraId="6D3E8D90" w14:textId="77777777" w:rsidR="00356A53" w:rsidRDefault="00356A53"/>
  </w:footnote>
  <w:footnote w:type="continuationSeparator" w:id="0">
    <w:p w14:paraId="3AE1CC1F" w14:textId="77777777" w:rsidR="00356A53" w:rsidRPr="00CA30B7" w:rsidRDefault="00356A53" w:rsidP="006D5A90">
      <w:pPr>
        <w:rPr>
          <w:lang w:val="en-US"/>
        </w:rPr>
      </w:pPr>
      <w:r w:rsidRPr="00CA30B7">
        <w:rPr>
          <w:lang w:val="en-US"/>
        </w:rPr>
        <w:t>_______</w:t>
      </w:r>
    </w:p>
    <w:p w14:paraId="036095EF" w14:textId="77777777" w:rsidR="00356A53" w:rsidRDefault="00356A53"/>
  </w:footnote>
  <w:footnote w:type="continuationNotice" w:id="1">
    <w:p w14:paraId="509BFBD5" w14:textId="77777777" w:rsidR="00356A53" w:rsidRDefault="00356A53" w:rsidP="006D5A90"/>
    <w:p w14:paraId="0B18F51F" w14:textId="77777777" w:rsidR="00356A53" w:rsidRDefault="00356A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656EB438" w:rsidR="00DE2576" w:rsidRPr="00CD157B" w:rsidRDefault="007521E7" w:rsidP="00DE2576">
    <w:pPr>
      <w:pStyle w:val="Header"/>
    </w:pPr>
    <w:r>
      <w:rPr>
        <w:noProof/>
      </w:rPr>
      <mc:AlternateContent>
        <mc:Choice Requires="wps">
          <w:drawing>
            <wp:anchor distT="0" distB="0" distL="114300" distR="114300" simplePos="0" relativeHeight="251671552" behindDoc="0" locked="1" layoutInCell="1" allowOverlap="1" wp14:anchorId="4E83CEAE" wp14:editId="099CF4F9">
              <wp:simplePos x="0" y="0"/>
              <wp:positionH relativeFrom="page">
                <wp:posOffset>6508750</wp:posOffset>
              </wp:positionH>
              <wp:positionV relativeFrom="page">
                <wp:posOffset>0</wp:posOffset>
              </wp:positionV>
              <wp:extent cx="1054735" cy="446405"/>
              <wp:effectExtent l="3175" t="9525" r="8890" b="1270"/>
              <wp:wrapNone/>
              <wp:docPr id="1853392769" name="Freeform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4735" cy="446405"/>
                      </a:xfrm>
                      <a:custGeom>
                        <a:avLst/>
                        <a:gdLst>
                          <a:gd name="T0" fmla="*/ 1052207 w 1052829"/>
                          <a:gd name="T1" fmla="*/ 0 h 445770"/>
                          <a:gd name="T2" fmla="*/ 0 w 1052829"/>
                          <a:gd name="T3" fmla="*/ 0 h 445770"/>
                          <a:gd name="T4" fmla="*/ 212255 w 1052829"/>
                          <a:gd name="T5" fmla="*/ 445516 h 445770"/>
                          <a:gd name="T6" fmla="*/ 1052207 w 1052829"/>
                          <a:gd name="T7" fmla="*/ 445516 h 445770"/>
                          <a:gd name="T8" fmla="*/ 1052207 w 1052829"/>
                          <a:gd name="T9" fmla="*/ 0 h 445770"/>
                        </a:gdLst>
                        <a:ahLst/>
                        <a:cxnLst>
                          <a:cxn ang="0">
                            <a:pos x="T0" y="T1"/>
                          </a:cxn>
                          <a:cxn ang="0">
                            <a:pos x="T2" y="T3"/>
                          </a:cxn>
                          <a:cxn ang="0">
                            <a:pos x="T4" y="T5"/>
                          </a:cxn>
                          <a:cxn ang="0">
                            <a:pos x="T6" y="T7"/>
                          </a:cxn>
                          <a:cxn ang="0">
                            <a:pos x="T8" y="T9"/>
                          </a:cxn>
                        </a:cxnLst>
                        <a:rect l="0" t="0" r="r" b="b"/>
                        <a:pathLst>
                          <a:path w="1052829" h="445770">
                            <a:moveTo>
                              <a:pt x="1052207" y="0"/>
                            </a:moveTo>
                            <a:lnTo>
                              <a:pt x="0" y="0"/>
                            </a:lnTo>
                            <a:lnTo>
                              <a:pt x="212255" y="445516"/>
                            </a:lnTo>
                            <a:lnTo>
                              <a:pt x="1052207" y="445516"/>
                            </a:lnTo>
                            <a:lnTo>
                              <a:pt x="1052207" y="0"/>
                            </a:lnTo>
                            <a:close/>
                          </a:path>
                        </a:pathLst>
                      </a:custGeom>
                      <a:solidFill>
                        <a:schemeClr val="accent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67F5FD" id="Freeform 15"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" path="m1052207,l,,212255,445516r839952,l1052207,xe" fillcolor="#004c97 [3204]" stroked="f">
              <v:path arrowok="t" o:connecttype="custom" o:connectlocs="1054112,0;0,0;212639,446151;1054112,446151;1054112,0" o:connectangles="0,0,0,0,0"/>
              <w10:wrap anchorx="page" anchory="page"/>
              <w10:anchorlock/>
            </v:shape>
          </w:pict>
        </mc:Fallback>
      </mc:AlternateContent>
    </w:r>
    <w:r>
      <w:rPr>
        <w:noProof/>
      </w:rPr>
      <mc:AlternateContent>
        <mc:Choice Requires="wps">
          <w:drawing>
            <wp:anchor distT="0" distB="0" distL="114300" distR="114300" simplePos="0" relativeHeight="251670528" behindDoc="0" locked="0" layoutInCell="1" allowOverlap="1" wp14:anchorId="3DE851AD" wp14:editId="67FF004C">
              <wp:simplePos x="0" y="0"/>
              <wp:positionH relativeFrom="page">
                <wp:align>left</wp:align>
              </wp:positionH>
              <wp:positionV relativeFrom="page">
                <wp:align>top</wp:align>
              </wp:positionV>
              <wp:extent cx="7560310" cy="446405"/>
              <wp:effectExtent l="0" t="0" r="2540" b="1270"/>
              <wp:wrapNone/>
              <wp:docPr id="1938917806" name="Freeform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46405"/>
                      </a:xfrm>
                      <a:custGeom>
                        <a:avLst/>
                        <a:gdLst>
                          <a:gd name="T0" fmla="*/ 5250116 w 5250180"/>
                          <a:gd name="T1" fmla="*/ 0 h 445770"/>
                          <a:gd name="T2" fmla="*/ 127 w 5250180"/>
                          <a:gd name="T3" fmla="*/ 0 h 445770"/>
                          <a:gd name="T4" fmla="*/ 0 w 5250180"/>
                          <a:gd name="T5" fmla="*/ 445516 h 445770"/>
                          <a:gd name="T6" fmla="*/ 5040109 w 5250180"/>
                          <a:gd name="T7" fmla="*/ 445516 h 445770"/>
                          <a:gd name="T8" fmla="*/ 5250116 w 5250180"/>
                          <a:gd name="T9" fmla="*/ 0 h 445770"/>
                        </a:gdLst>
                        <a:ahLst/>
                        <a:cxnLst>
                          <a:cxn ang="0">
                            <a:pos x="T0" y="T1"/>
                          </a:cxn>
                          <a:cxn ang="0">
                            <a:pos x="T2" y="T3"/>
                          </a:cxn>
                          <a:cxn ang="0">
                            <a:pos x="T4" y="T5"/>
                          </a:cxn>
                          <a:cxn ang="0">
                            <a:pos x="T6" y="T7"/>
                          </a:cxn>
                          <a:cxn ang="0">
                            <a:pos x="T8" y="T9"/>
                          </a:cxn>
                        </a:cxnLst>
                        <a:rect l="0" t="0" r="r" b="b"/>
                        <a:pathLst>
                          <a:path w="5250180" h="445770">
                            <a:moveTo>
                              <a:pt x="5250116" y="0"/>
                            </a:moveTo>
                            <a:lnTo>
                              <a:pt x="127" y="0"/>
                            </a:lnTo>
                            <a:lnTo>
                              <a:pt x="0" y="445516"/>
                            </a:lnTo>
                            <a:lnTo>
                              <a:pt x="5040109" y="445516"/>
                            </a:lnTo>
                            <a:lnTo>
                              <a:pt x="5250116"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017DA3" id="Freeform 14"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" path="m5250116,l127,,,445516r5040109,l5250116,xe" fillcolor="#201547 [3215]" stroked="f">
              <v:path arrowok="t" o:connecttype="custom" o:connectlocs="7560218,0;183,0;0,446151;7257806,446151;7560218,0" o:connectangles="0,0,0,0,0"/>
              <w10:wrap anchorx="page" anchory="page"/>
            </v:shape>
          </w:pict>
        </mc:Fallback>
      </mc:AlternateContent>
    </w:r>
    <w:r>
      <w:rPr>
        <w:noProof/>
      </w:rPr>
      <mc:AlternateContent>
        <mc:Choice Requires="wps">
          <w:drawing>
            <wp:anchor distT="0" distB="0" distL="114300" distR="114300" simplePos="0" relativeHeight="251672576" behindDoc="0" locked="1" layoutInCell="1" allowOverlap="1" wp14:anchorId="232EE04D" wp14:editId="43A887C8">
              <wp:simplePos x="0" y="0"/>
              <wp:positionH relativeFrom="page">
                <wp:posOffset>4621530</wp:posOffset>
              </wp:positionH>
              <wp:positionV relativeFrom="page">
                <wp:posOffset>0</wp:posOffset>
              </wp:positionV>
              <wp:extent cx="1468755" cy="446405"/>
              <wp:effectExtent l="1905" t="9525" r="5715" b="1270"/>
              <wp:wrapNone/>
              <wp:docPr id="1266469469" name="Freeform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8755" cy="446405"/>
                      </a:xfrm>
                      <a:custGeom>
                        <a:avLst/>
                        <a:gdLst>
                          <a:gd name="T0" fmla="*/ 1467726 w 1468120"/>
                          <a:gd name="T1" fmla="*/ 0 h 445770"/>
                          <a:gd name="T2" fmla="*/ 210019 w 1468120"/>
                          <a:gd name="T3" fmla="*/ 0 h 445770"/>
                          <a:gd name="T4" fmla="*/ 0 w 1468120"/>
                          <a:gd name="T5" fmla="*/ 445516 h 445770"/>
                          <a:gd name="T6" fmla="*/ 1257731 w 1468120"/>
                          <a:gd name="T7" fmla="*/ 445516 h 445770"/>
                          <a:gd name="T8" fmla="*/ 1467726 w 1468120"/>
                          <a:gd name="T9" fmla="*/ 0 h 445770"/>
                        </a:gdLst>
                        <a:ahLst/>
                        <a:cxnLst>
                          <a:cxn ang="0">
                            <a:pos x="T0" y="T1"/>
                          </a:cxn>
                          <a:cxn ang="0">
                            <a:pos x="T2" y="T3"/>
                          </a:cxn>
                          <a:cxn ang="0">
                            <a:pos x="T4" y="T5"/>
                          </a:cxn>
                          <a:cxn ang="0">
                            <a:pos x="T6" y="T7"/>
                          </a:cxn>
                          <a:cxn ang="0">
                            <a:pos x="T8" y="T9"/>
                          </a:cxn>
                        </a:cxnLst>
                        <a:rect l="0" t="0" r="r" b="b"/>
                        <a:pathLst>
                          <a:path w="1468120" h="445770">
                            <a:moveTo>
                              <a:pt x="1467726" y="0"/>
                            </a:moveTo>
                            <a:lnTo>
                              <a:pt x="210019" y="0"/>
                            </a:lnTo>
                            <a:lnTo>
                              <a:pt x="0" y="445516"/>
                            </a:lnTo>
                            <a:lnTo>
                              <a:pt x="1257731" y="445516"/>
                            </a:lnTo>
                            <a:lnTo>
                              <a:pt x="1467726" y="0"/>
                            </a:lnTo>
                            <a:close/>
                          </a:path>
                        </a:pathLst>
                      </a:custGeom>
                      <a:solidFill>
                        <a:schemeClr val="accent3">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B6393A0" id="Freeform 13"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" path="m1467726,l210019,,,445516r1257731,l1467726,xe" fillcolor="#00b2a9 [3206]" stroked="f">
              <v:path arrowok="t" o:connecttype="custom" o:connectlocs="1468361,0;210110,0;0,446151;1258275,446151;1468361,0" o:connectangles="0,0,0,0,0"/>
              <w10:wrap anchorx="page" anchory="page"/>
              <w10:anchorlock/>
            </v:shape>
          </w:pict>
        </mc:Fallback>
      </mc:AlternateContent>
    </w:r>
    <w:r>
      <w:rPr>
        <w:noProof/>
      </w:rPr>
      <mc:AlternateContent>
        <mc:Choice Requires="wps">
          <w:drawing>
            <wp:anchor distT="0" distB="0" distL="114300" distR="114300" simplePos="0" relativeHeight="251673600" behindDoc="0" locked="1" layoutInCell="1" allowOverlap="1" wp14:anchorId="5C23BCCD" wp14:editId="11B96B5A">
              <wp:simplePos x="0" y="0"/>
              <wp:positionH relativeFrom="page">
                <wp:posOffset>5883910</wp:posOffset>
              </wp:positionH>
              <wp:positionV relativeFrom="page">
                <wp:posOffset>0</wp:posOffset>
              </wp:positionV>
              <wp:extent cx="838835" cy="446405"/>
              <wp:effectExtent l="6985" t="9525" r="1905" b="1270"/>
              <wp:wrapNone/>
              <wp:docPr id="1033196292" name="Freeform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835" cy="446405"/>
                      </a:xfrm>
                      <a:custGeom>
                        <a:avLst/>
                        <a:gdLst>
                          <a:gd name="T0" fmla="*/ 627608 w 840104"/>
                          <a:gd name="T1" fmla="*/ 0 h 445770"/>
                          <a:gd name="T2" fmla="*/ 205397 w 840104"/>
                          <a:gd name="T3" fmla="*/ 0 h 445770"/>
                          <a:gd name="T4" fmla="*/ 0 w 840104"/>
                          <a:gd name="T5" fmla="*/ 445516 h 445770"/>
                          <a:gd name="T6" fmla="*/ 839863 w 840104"/>
                          <a:gd name="T7" fmla="*/ 445516 h 445770"/>
                          <a:gd name="T8" fmla="*/ 627608 w 840104"/>
                          <a:gd name="T9" fmla="*/ 0 h 445770"/>
                        </a:gdLst>
                        <a:ahLst/>
                        <a:cxnLst>
                          <a:cxn ang="0">
                            <a:pos x="T0" y="T1"/>
                          </a:cxn>
                          <a:cxn ang="0">
                            <a:pos x="T2" y="T3"/>
                          </a:cxn>
                          <a:cxn ang="0">
                            <a:pos x="T4" y="T5"/>
                          </a:cxn>
                          <a:cxn ang="0">
                            <a:pos x="T6" y="T7"/>
                          </a:cxn>
                          <a:cxn ang="0">
                            <a:pos x="T8" y="T9"/>
                          </a:cxn>
                        </a:cxnLst>
                        <a:rect l="0" t="0" r="r" b="b"/>
                        <a:pathLst>
                          <a:path w="840104" h="445770">
                            <a:moveTo>
                              <a:pt x="627608" y="0"/>
                            </a:moveTo>
                            <a:lnTo>
                              <a:pt x="205397" y="0"/>
                            </a:lnTo>
                            <a:lnTo>
                              <a:pt x="0" y="445516"/>
                            </a:lnTo>
                            <a:lnTo>
                              <a:pt x="839863" y="445516"/>
                            </a:lnTo>
                            <a:lnTo>
                              <a:pt x="627608"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272CA9" id="Freeform 12"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" path="m627608,l205397,,,445516r839863,l627608,xe" fillcolor="#201547 [3215]" stroked="f">
              <v:path arrowok="t" o:connecttype="custom" o:connectlocs="626660,0;205087,0;0,446151;838594,446151;626660,0" o:connectangles="0,0,0,0,0"/>
              <w10:wrap anchorx="page" anchory="page"/>
              <w10:anchorlock/>
            </v:shape>
          </w:pict>
        </mc:Fallback>
      </mc:AlternateContent>
    </w:r>
    <w:r>
      <w:rPr>
        <w:noProof/>
      </w:rPr>
      <mc:AlternateContent>
        <mc:Choice Requires="wps">
          <w:drawing>
            <wp:anchor distT="0" distB="0" distL="114300" distR="114300" simplePos="0" relativeHeight="251674624" behindDoc="0" locked="1" layoutInCell="1" allowOverlap="1" wp14:anchorId="0DCA4A5C" wp14:editId="421B403D">
              <wp:simplePos x="0" y="0"/>
              <wp:positionH relativeFrom="page">
                <wp:posOffset>3780155</wp:posOffset>
              </wp:positionH>
              <wp:positionV relativeFrom="page">
                <wp:posOffset>0</wp:posOffset>
              </wp:positionV>
              <wp:extent cx="1050925" cy="446405"/>
              <wp:effectExtent l="8255" t="9525" r="7620" b="1270"/>
              <wp:wrapNone/>
              <wp:docPr id="1578151962" name="Freeform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0925" cy="446405"/>
                      </a:xfrm>
                      <a:custGeom>
                        <a:avLst/>
                        <a:gdLst>
                          <a:gd name="T0" fmla="*/ 1050048 w 1050289"/>
                          <a:gd name="T1" fmla="*/ 0 h 445770"/>
                          <a:gd name="T2" fmla="*/ 210007 w 1050289"/>
                          <a:gd name="T3" fmla="*/ 0 h 445770"/>
                          <a:gd name="T4" fmla="*/ 0 w 1050289"/>
                          <a:gd name="T5" fmla="*/ 445516 h 445770"/>
                          <a:gd name="T6" fmla="*/ 840028 w 1050289"/>
                          <a:gd name="T7" fmla="*/ 445516 h 445770"/>
                          <a:gd name="T8" fmla="*/ 1050048 w 1050289"/>
                          <a:gd name="T9" fmla="*/ 0 h 445770"/>
                        </a:gdLst>
                        <a:ahLst/>
                        <a:cxnLst>
                          <a:cxn ang="0">
                            <a:pos x="T0" y="T1"/>
                          </a:cxn>
                          <a:cxn ang="0">
                            <a:pos x="T2" y="T3"/>
                          </a:cxn>
                          <a:cxn ang="0">
                            <a:pos x="T4" y="T5"/>
                          </a:cxn>
                          <a:cxn ang="0">
                            <a:pos x="T6" y="T7"/>
                          </a:cxn>
                          <a:cxn ang="0">
                            <a:pos x="T8" y="T9"/>
                          </a:cxn>
                        </a:cxnLst>
                        <a:rect l="0" t="0" r="r" b="b"/>
                        <a:pathLst>
                          <a:path w="1050289" h="445770">
                            <a:moveTo>
                              <a:pt x="1050048" y="0"/>
                            </a:moveTo>
                            <a:lnTo>
                              <a:pt x="210007" y="0"/>
                            </a:lnTo>
                            <a:lnTo>
                              <a:pt x="0" y="445516"/>
                            </a:lnTo>
                            <a:lnTo>
                              <a:pt x="840028" y="445516"/>
                            </a:lnTo>
                            <a:lnTo>
                              <a:pt x="1050048" y="0"/>
                            </a:lnTo>
                            <a:close/>
                          </a:path>
                        </a:pathLst>
                      </a:custGeom>
                      <a:solidFill>
                        <a:schemeClr val="accent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DBF9B97" id="Freeform 11"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" path="m1050048,l210007,,,445516r840028,l1050048,xe" fillcolor="#88dbdf [3205]" stroked="f">
              <v:path arrowok="t" o:connecttype="custom" o:connectlocs="1050684,0;210134,0;0,446151;840537,446151;1050684,0" o:connectangles="0,0,0,0,0"/>
              <w10:wrap anchorx="page" anchory="page"/>
              <w10:anchorlock/>
            </v:shape>
          </w:pict>
        </mc:Fallback>
      </mc:AlternateContent>
    </w:r>
    <w:r>
      <w:rPr>
        <w:noProof/>
      </w:rPr>
      <mc:AlternateContent>
        <mc:Choice Requires="wps">
          <w:drawing>
            <wp:anchor distT="0" distB="0" distL="114300" distR="114300" simplePos="0" relativeHeight="251675648" behindDoc="0" locked="1" layoutInCell="1" allowOverlap="1" wp14:anchorId="54939D09" wp14:editId="7F378101">
              <wp:simplePos x="0" y="0"/>
              <wp:positionH relativeFrom="page">
                <wp:posOffset>4620260</wp:posOffset>
              </wp:positionH>
              <wp:positionV relativeFrom="page">
                <wp:posOffset>0</wp:posOffset>
              </wp:positionV>
              <wp:extent cx="421005" cy="446405"/>
              <wp:effectExtent l="635" t="9525" r="6985" b="1270"/>
              <wp:wrapNone/>
              <wp:docPr id="1945067895" name="Freeform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1005" cy="446405"/>
                      </a:xfrm>
                      <a:custGeom>
                        <a:avLst/>
                        <a:gdLst>
                          <a:gd name="T0" fmla="*/ 210019 w 420370"/>
                          <a:gd name="T1" fmla="*/ 0 h 445770"/>
                          <a:gd name="T2" fmla="*/ 0 w 420370"/>
                          <a:gd name="T3" fmla="*/ 445516 h 445770"/>
                          <a:gd name="T4" fmla="*/ 420027 w 420370"/>
                          <a:gd name="T5" fmla="*/ 445516 h 445770"/>
                          <a:gd name="T6" fmla="*/ 210019 w 420370"/>
                          <a:gd name="T7" fmla="*/ 0 h 445770"/>
                        </a:gdLst>
                        <a:ahLst/>
                        <a:cxnLst>
                          <a:cxn ang="0">
                            <a:pos x="T0" y="T1"/>
                          </a:cxn>
                          <a:cxn ang="0">
                            <a:pos x="T2" y="T3"/>
                          </a:cxn>
                          <a:cxn ang="0">
                            <a:pos x="T4" y="T5"/>
                          </a:cxn>
                          <a:cxn ang="0">
                            <a:pos x="T6" y="T7"/>
                          </a:cxn>
                        </a:cxnLst>
                        <a:rect l="0" t="0" r="r" b="b"/>
                        <a:pathLst>
                          <a:path w="420370" h="445770">
                            <a:moveTo>
                              <a:pt x="210019" y="0"/>
                            </a:moveTo>
                            <a:lnTo>
                              <a:pt x="0" y="445516"/>
                            </a:lnTo>
                            <a:lnTo>
                              <a:pt x="420027" y="445516"/>
                            </a:lnTo>
                            <a:lnTo>
                              <a:pt x="210019"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C12F17" id="Freeform 10"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" path="m210019,l,445516r420027,l210019,xe" fillcolor="#201547 [3215]" stroked="f">
              <v:path arrowok="t" o:connecttype="custom" o:connectlocs="210336,0;0,446151;420661,446151;210336,0" o:connectangles="0,0,0,0"/>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6D69BBF2" w:rsidR="00CD157B" w:rsidRPr="00CD157B" w:rsidRDefault="002D38FC" w:rsidP="00CD157B">
    <w:pPr>
      <w:pStyle w:val="Header"/>
    </w:pPr>
    <w:r w:rsidRPr="002D38FC">
      <w:t xml:space="preserve"> </w:t>
    </w:r>
    <w:r w:rsidR="007521E7">
      <w:rPr>
        <w:noProof/>
      </w:rPr>
      <mc:AlternateContent>
        <mc:Choice Requires="wps">
          <w:drawing>
            <wp:anchor distT="0" distB="0" distL="114300" distR="114300" simplePos="0" relativeHeight="251663360" behindDoc="0" locked="1" layoutInCell="1" allowOverlap="1" wp14:anchorId="30BDA884" wp14:editId="20E0DC22">
              <wp:simplePos x="0" y="0"/>
              <wp:positionH relativeFrom="page">
                <wp:posOffset>6508750</wp:posOffset>
              </wp:positionH>
              <wp:positionV relativeFrom="page">
                <wp:posOffset>0</wp:posOffset>
              </wp:positionV>
              <wp:extent cx="1054735" cy="446405"/>
              <wp:effectExtent l="3175" t="9525" r="8890" b="1270"/>
              <wp:wrapNone/>
              <wp:docPr id="27544825" name="Hdr_Element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4735" cy="446405"/>
                      </a:xfrm>
                      <a:custGeom>
                        <a:avLst/>
                        <a:gdLst>
                          <a:gd name="T0" fmla="*/ 1052207 w 1052829"/>
                          <a:gd name="T1" fmla="*/ 0 h 445770"/>
                          <a:gd name="T2" fmla="*/ 0 w 1052829"/>
                          <a:gd name="T3" fmla="*/ 0 h 445770"/>
                          <a:gd name="T4" fmla="*/ 212255 w 1052829"/>
                          <a:gd name="T5" fmla="*/ 445516 h 445770"/>
                          <a:gd name="T6" fmla="*/ 1052207 w 1052829"/>
                          <a:gd name="T7" fmla="*/ 445516 h 445770"/>
                          <a:gd name="T8" fmla="*/ 1052207 w 1052829"/>
                          <a:gd name="T9" fmla="*/ 0 h 445770"/>
                        </a:gdLst>
                        <a:ahLst/>
                        <a:cxnLst>
                          <a:cxn ang="0">
                            <a:pos x="T0" y="T1"/>
                          </a:cxn>
                          <a:cxn ang="0">
                            <a:pos x="T2" y="T3"/>
                          </a:cxn>
                          <a:cxn ang="0">
                            <a:pos x="T4" y="T5"/>
                          </a:cxn>
                          <a:cxn ang="0">
                            <a:pos x="T6" y="T7"/>
                          </a:cxn>
                          <a:cxn ang="0">
                            <a:pos x="T8" y="T9"/>
                          </a:cxn>
                        </a:cxnLst>
                        <a:rect l="0" t="0" r="r" b="b"/>
                        <a:pathLst>
                          <a:path w="1052829" h="445770">
                            <a:moveTo>
                              <a:pt x="1052207" y="0"/>
                            </a:moveTo>
                            <a:lnTo>
                              <a:pt x="0" y="0"/>
                            </a:lnTo>
                            <a:lnTo>
                              <a:pt x="212255" y="445516"/>
                            </a:lnTo>
                            <a:lnTo>
                              <a:pt x="1052207" y="445516"/>
                            </a:lnTo>
                            <a:lnTo>
                              <a:pt x="1052207" y="0"/>
                            </a:lnTo>
                            <a:close/>
                          </a:path>
                        </a:pathLst>
                      </a:custGeom>
                      <a:solidFill>
                        <a:schemeClr val="accent1">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014AD39"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" path="m1052207,l,,212255,445516r839952,l1052207,xe" fillcolor="#004c97 [3204]" stroked="f">
              <v:path arrowok="t" o:connecttype="custom" o:connectlocs="1054112,0;0,0;212639,446151;1054112,446151;1054112,0" o:connectangles="0,0,0,0,0"/>
              <w10:wrap anchorx="page" anchory="page"/>
              <w10:anchorlock/>
            </v:shape>
          </w:pict>
        </mc:Fallback>
      </mc:AlternateContent>
    </w:r>
    <w:r w:rsidR="007521E7">
      <w:rPr>
        <w:noProof/>
      </w:rPr>
      <mc:AlternateContent>
        <mc:Choice Requires="wps">
          <w:drawing>
            <wp:anchor distT="0" distB="0" distL="114300" distR="114300" simplePos="0" relativeHeight="251658239" behindDoc="0" locked="0" layoutInCell="1" allowOverlap="1" wp14:anchorId="7BF1D164" wp14:editId="6676460E">
              <wp:simplePos x="0" y="0"/>
              <wp:positionH relativeFrom="page">
                <wp:align>left</wp:align>
              </wp:positionH>
              <wp:positionV relativeFrom="page">
                <wp:align>top</wp:align>
              </wp:positionV>
              <wp:extent cx="7560310" cy="446405"/>
              <wp:effectExtent l="0" t="0" r="2540" b="1270"/>
              <wp:wrapNone/>
              <wp:docPr id="1515592343" name="Hdr_Element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446405"/>
                      </a:xfrm>
                      <a:custGeom>
                        <a:avLst/>
                        <a:gdLst>
                          <a:gd name="T0" fmla="*/ 5250116 w 5250180"/>
                          <a:gd name="T1" fmla="*/ 0 h 445770"/>
                          <a:gd name="T2" fmla="*/ 127 w 5250180"/>
                          <a:gd name="T3" fmla="*/ 0 h 445770"/>
                          <a:gd name="T4" fmla="*/ 0 w 5250180"/>
                          <a:gd name="T5" fmla="*/ 445516 h 445770"/>
                          <a:gd name="T6" fmla="*/ 5040109 w 5250180"/>
                          <a:gd name="T7" fmla="*/ 445516 h 445770"/>
                          <a:gd name="T8" fmla="*/ 5250116 w 5250180"/>
                          <a:gd name="T9" fmla="*/ 0 h 445770"/>
                        </a:gdLst>
                        <a:ahLst/>
                        <a:cxnLst>
                          <a:cxn ang="0">
                            <a:pos x="T0" y="T1"/>
                          </a:cxn>
                          <a:cxn ang="0">
                            <a:pos x="T2" y="T3"/>
                          </a:cxn>
                          <a:cxn ang="0">
                            <a:pos x="T4" y="T5"/>
                          </a:cxn>
                          <a:cxn ang="0">
                            <a:pos x="T6" y="T7"/>
                          </a:cxn>
                          <a:cxn ang="0">
                            <a:pos x="T8" y="T9"/>
                          </a:cxn>
                        </a:cxnLst>
                        <a:rect l="0" t="0" r="r" b="b"/>
                        <a:pathLst>
                          <a:path w="5250180" h="445770">
                            <a:moveTo>
                              <a:pt x="5250116" y="0"/>
                            </a:moveTo>
                            <a:lnTo>
                              <a:pt x="127" y="0"/>
                            </a:lnTo>
                            <a:lnTo>
                              <a:pt x="0" y="445516"/>
                            </a:lnTo>
                            <a:lnTo>
                              <a:pt x="5040109" y="445516"/>
                            </a:lnTo>
                            <a:lnTo>
                              <a:pt x="5250116"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ACAB6C"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" path="m5250116,l127,,,445516r5040109,l5250116,xe" fillcolor="#201547 [3215]" stroked="f">
              <v:path arrowok="t" o:connecttype="custom" o:connectlocs="7560218,0;183,0;0,446151;7257806,446151;7560218,0" o:connectangles="0,0,0,0,0"/>
              <w10:wrap anchorx="page" anchory="page"/>
            </v:shape>
          </w:pict>
        </mc:Fallback>
      </mc:AlternateContent>
    </w:r>
    <w:r w:rsidR="007521E7">
      <w:rPr>
        <w:noProof/>
      </w:rPr>
      <mc:AlternateContent>
        <mc:Choice Requires="wps">
          <w:drawing>
            <wp:anchor distT="0" distB="0" distL="114300" distR="114300" simplePos="0" relativeHeight="251665408" behindDoc="0" locked="1" layoutInCell="1" allowOverlap="1" wp14:anchorId="692A069D" wp14:editId="3D08C8C5">
              <wp:simplePos x="0" y="0"/>
              <wp:positionH relativeFrom="page">
                <wp:posOffset>4621530</wp:posOffset>
              </wp:positionH>
              <wp:positionV relativeFrom="page">
                <wp:posOffset>0</wp:posOffset>
              </wp:positionV>
              <wp:extent cx="1468755" cy="446405"/>
              <wp:effectExtent l="1905" t="9525" r="5715" b="1270"/>
              <wp:wrapNone/>
              <wp:docPr id="843712629" name="Hdr_Element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8755" cy="446405"/>
                      </a:xfrm>
                      <a:custGeom>
                        <a:avLst/>
                        <a:gdLst>
                          <a:gd name="T0" fmla="*/ 1467726 w 1468120"/>
                          <a:gd name="T1" fmla="*/ 0 h 445770"/>
                          <a:gd name="T2" fmla="*/ 210019 w 1468120"/>
                          <a:gd name="T3" fmla="*/ 0 h 445770"/>
                          <a:gd name="T4" fmla="*/ 0 w 1468120"/>
                          <a:gd name="T5" fmla="*/ 445516 h 445770"/>
                          <a:gd name="T6" fmla="*/ 1257731 w 1468120"/>
                          <a:gd name="T7" fmla="*/ 445516 h 445770"/>
                          <a:gd name="T8" fmla="*/ 1467726 w 1468120"/>
                          <a:gd name="T9" fmla="*/ 0 h 445770"/>
                        </a:gdLst>
                        <a:ahLst/>
                        <a:cxnLst>
                          <a:cxn ang="0">
                            <a:pos x="T0" y="T1"/>
                          </a:cxn>
                          <a:cxn ang="0">
                            <a:pos x="T2" y="T3"/>
                          </a:cxn>
                          <a:cxn ang="0">
                            <a:pos x="T4" y="T5"/>
                          </a:cxn>
                          <a:cxn ang="0">
                            <a:pos x="T6" y="T7"/>
                          </a:cxn>
                          <a:cxn ang="0">
                            <a:pos x="T8" y="T9"/>
                          </a:cxn>
                        </a:cxnLst>
                        <a:rect l="0" t="0" r="r" b="b"/>
                        <a:pathLst>
                          <a:path w="1468120" h="445770">
                            <a:moveTo>
                              <a:pt x="1467726" y="0"/>
                            </a:moveTo>
                            <a:lnTo>
                              <a:pt x="210019" y="0"/>
                            </a:lnTo>
                            <a:lnTo>
                              <a:pt x="0" y="445516"/>
                            </a:lnTo>
                            <a:lnTo>
                              <a:pt x="1257731" y="445516"/>
                            </a:lnTo>
                            <a:lnTo>
                              <a:pt x="1467726" y="0"/>
                            </a:lnTo>
                            <a:close/>
                          </a:path>
                        </a:pathLst>
                      </a:custGeom>
                      <a:solidFill>
                        <a:schemeClr val="accent3">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455BFA"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" path="m1467726,l210019,,,445516r1257731,l1467726,xe" fillcolor="#00b2a9 [3206]" stroked="f">
              <v:path arrowok="t" o:connecttype="custom" o:connectlocs="1468361,0;210110,0;0,446151;1258275,446151;1468361,0" o:connectangles="0,0,0,0,0"/>
              <w10:wrap anchorx="page" anchory="page"/>
              <w10:anchorlock/>
            </v:shape>
          </w:pict>
        </mc:Fallback>
      </mc:AlternateContent>
    </w:r>
    <w:r w:rsidR="007521E7">
      <w:rPr>
        <w:noProof/>
      </w:rPr>
      <mc:AlternateContent>
        <mc:Choice Requires="wps">
          <w:drawing>
            <wp:anchor distT="0" distB="0" distL="114300" distR="114300" simplePos="0" relativeHeight="251666432" behindDoc="0" locked="1" layoutInCell="1" allowOverlap="1" wp14:anchorId="2EAA8EA3" wp14:editId="2AAA1EF6">
              <wp:simplePos x="0" y="0"/>
              <wp:positionH relativeFrom="page">
                <wp:posOffset>5883910</wp:posOffset>
              </wp:positionH>
              <wp:positionV relativeFrom="page">
                <wp:posOffset>0</wp:posOffset>
              </wp:positionV>
              <wp:extent cx="838835" cy="446405"/>
              <wp:effectExtent l="6985" t="9525" r="1905" b="1270"/>
              <wp:wrapNone/>
              <wp:docPr id="1308379277" name="Hdr_Element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835" cy="446405"/>
                      </a:xfrm>
                      <a:custGeom>
                        <a:avLst/>
                        <a:gdLst>
                          <a:gd name="T0" fmla="*/ 627608 w 840104"/>
                          <a:gd name="T1" fmla="*/ 0 h 445770"/>
                          <a:gd name="T2" fmla="*/ 205397 w 840104"/>
                          <a:gd name="T3" fmla="*/ 0 h 445770"/>
                          <a:gd name="T4" fmla="*/ 0 w 840104"/>
                          <a:gd name="T5" fmla="*/ 445516 h 445770"/>
                          <a:gd name="T6" fmla="*/ 839863 w 840104"/>
                          <a:gd name="T7" fmla="*/ 445516 h 445770"/>
                          <a:gd name="T8" fmla="*/ 627608 w 840104"/>
                          <a:gd name="T9" fmla="*/ 0 h 445770"/>
                        </a:gdLst>
                        <a:ahLst/>
                        <a:cxnLst>
                          <a:cxn ang="0">
                            <a:pos x="T0" y="T1"/>
                          </a:cxn>
                          <a:cxn ang="0">
                            <a:pos x="T2" y="T3"/>
                          </a:cxn>
                          <a:cxn ang="0">
                            <a:pos x="T4" y="T5"/>
                          </a:cxn>
                          <a:cxn ang="0">
                            <a:pos x="T6" y="T7"/>
                          </a:cxn>
                          <a:cxn ang="0">
                            <a:pos x="T8" y="T9"/>
                          </a:cxn>
                        </a:cxnLst>
                        <a:rect l="0" t="0" r="r" b="b"/>
                        <a:pathLst>
                          <a:path w="840104" h="445770">
                            <a:moveTo>
                              <a:pt x="627608" y="0"/>
                            </a:moveTo>
                            <a:lnTo>
                              <a:pt x="205397" y="0"/>
                            </a:lnTo>
                            <a:lnTo>
                              <a:pt x="0" y="445516"/>
                            </a:lnTo>
                            <a:lnTo>
                              <a:pt x="839863" y="445516"/>
                            </a:lnTo>
                            <a:lnTo>
                              <a:pt x="627608"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7D27863"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" path="m627608,l205397,,,445516r839863,l627608,xe" fillcolor="#201547 [3215]" stroked="f">
              <v:path arrowok="t" o:connecttype="custom" o:connectlocs="626660,0;205087,0;0,446151;838594,446151;626660,0" o:connectangles="0,0,0,0,0"/>
              <w10:wrap anchorx="page" anchory="page"/>
              <w10:anchorlock/>
            </v:shape>
          </w:pict>
        </mc:Fallback>
      </mc:AlternateContent>
    </w:r>
    <w:r w:rsidR="007521E7">
      <w:rPr>
        <w:noProof/>
      </w:rPr>
      <mc:AlternateContent>
        <mc:Choice Requires="wps">
          <w:drawing>
            <wp:anchor distT="0" distB="0" distL="114300" distR="114300" simplePos="0" relativeHeight="251667456" behindDoc="0" locked="1" layoutInCell="1" allowOverlap="1" wp14:anchorId="50A6341A" wp14:editId="559405BB">
              <wp:simplePos x="0" y="0"/>
              <wp:positionH relativeFrom="page">
                <wp:posOffset>3780155</wp:posOffset>
              </wp:positionH>
              <wp:positionV relativeFrom="page">
                <wp:posOffset>0</wp:posOffset>
              </wp:positionV>
              <wp:extent cx="1050925" cy="446405"/>
              <wp:effectExtent l="8255" t="9525" r="7620" b="1270"/>
              <wp:wrapNone/>
              <wp:docPr id="412047804" name="Hdr_Element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0925" cy="446405"/>
                      </a:xfrm>
                      <a:custGeom>
                        <a:avLst/>
                        <a:gdLst>
                          <a:gd name="T0" fmla="*/ 1050048 w 1050289"/>
                          <a:gd name="T1" fmla="*/ 0 h 445770"/>
                          <a:gd name="T2" fmla="*/ 210007 w 1050289"/>
                          <a:gd name="T3" fmla="*/ 0 h 445770"/>
                          <a:gd name="T4" fmla="*/ 0 w 1050289"/>
                          <a:gd name="T5" fmla="*/ 445516 h 445770"/>
                          <a:gd name="T6" fmla="*/ 840028 w 1050289"/>
                          <a:gd name="T7" fmla="*/ 445516 h 445770"/>
                          <a:gd name="T8" fmla="*/ 1050048 w 1050289"/>
                          <a:gd name="T9" fmla="*/ 0 h 445770"/>
                        </a:gdLst>
                        <a:ahLst/>
                        <a:cxnLst>
                          <a:cxn ang="0">
                            <a:pos x="T0" y="T1"/>
                          </a:cxn>
                          <a:cxn ang="0">
                            <a:pos x="T2" y="T3"/>
                          </a:cxn>
                          <a:cxn ang="0">
                            <a:pos x="T4" y="T5"/>
                          </a:cxn>
                          <a:cxn ang="0">
                            <a:pos x="T6" y="T7"/>
                          </a:cxn>
                          <a:cxn ang="0">
                            <a:pos x="T8" y="T9"/>
                          </a:cxn>
                        </a:cxnLst>
                        <a:rect l="0" t="0" r="r" b="b"/>
                        <a:pathLst>
                          <a:path w="1050289" h="445770">
                            <a:moveTo>
                              <a:pt x="1050048" y="0"/>
                            </a:moveTo>
                            <a:lnTo>
                              <a:pt x="210007" y="0"/>
                            </a:lnTo>
                            <a:lnTo>
                              <a:pt x="0" y="445516"/>
                            </a:lnTo>
                            <a:lnTo>
                              <a:pt x="840028" y="445516"/>
                            </a:lnTo>
                            <a:lnTo>
                              <a:pt x="1050048" y="0"/>
                            </a:lnTo>
                            <a:close/>
                          </a:path>
                        </a:pathLst>
                      </a:custGeom>
                      <a:solidFill>
                        <a:schemeClr val="accent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E6480E"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" path="m1050048,l210007,,,445516r840028,l1050048,xe" fillcolor="#88dbdf [3205]" stroked="f">
              <v:path arrowok="t" o:connecttype="custom" o:connectlocs="1050684,0;210134,0;0,446151;840537,446151;1050684,0" o:connectangles="0,0,0,0,0"/>
              <w10:wrap anchorx="page" anchory="page"/>
              <w10:anchorlock/>
            </v:shape>
          </w:pict>
        </mc:Fallback>
      </mc:AlternateContent>
    </w:r>
    <w:r w:rsidR="007521E7">
      <w:rPr>
        <w:noProof/>
      </w:rPr>
      <mc:AlternateContent>
        <mc:Choice Requires="wps">
          <w:drawing>
            <wp:anchor distT="0" distB="0" distL="114300" distR="114300" simplePos="0" relativeHeight="251668480" behindDoc="0" locked="1" layoutInCell="1" allowOverlap="1" wp14:anchorId="6785ECB1" wp14:editId="4F8C56C2">
              <wp:simplePos x="0" y="0"/>
              <wp:positionH relativeFrom="page">
                <wp:posOffset>4620260</wp:posOffset>
              </wp:positionH>
              <wp:positionV relativeFrom="page">
                <wp:posOffset>0</wp:posOffset>
              </wp:positionV>
              <wp:extent cx="421005" cy="446405"/>
              <wp:effectExtent l="635" t="9525" r="6985" b="1270"/>
              <wp:wrapNone/>
              <wp:docPr id="1584671981" name="Hdr_Element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1005" cy="446405"/>
                      </a:xfrm>
                      <a:custGeom>
                        <a:avLst/>
                        <a:gdLst>
                          <a:gd name="T0" fmla="*/ 210019 w 420370"/>
                          <a:gd name="T1" fmla="*/ 0 h 445770"/>
                          <a:gd name="T2" fmla="*/ 0 w 420370"/>
                          <a:gd name="T3" fmla="*/ 445516 h 445770"/>
                          <a:gd name="T4" fmla="*/ 420027 w 420370"/>
                          <a:gd name="T5" fmla="*/ 445516 h 445770"/>
                          <a:gd name="T6" fmla="*/ 210019 w 420370"/>
                          <a:gd name="T7" fmla="*/ 0 h 445770"/>
                        </a:gdLst>
                        <a:ahLst/>
                        <a:cxnLst>
                          <a:cxn ang="0">
                            <a:pos x="T0" y="T1"/>
                          </a:cxn>
                          <a:cxn ang="0">
                            <a:pos x="T2" y="T3"/>
                          </a:cxn>
                          <a:cxn ang="0">
                            <a:pos x="T4" y="T5"/>
                          </a:cxn>
                          <a:cxn ang="0">
                            <a:pos x="T6" y="T7"/>
                          </a:cxn>
                        </a:cxnLst>
                        <a:rect l="0" t="0" r="r" b="b"/>
                        <a:pathLst>
                          <a:path w="420370" h="445770">
                            <a:moveTo>
                              <a:pt x="210019" y="0"/>
                            </a:moveTo>
                            <a:lnTo>
                              <a:pt x="0" y="445516"/>
                            </a:lnTo>
                            <a:lnTo>
                              <a:pt x="420027" y="445516"/>
                            </a:lnTo>
                            <a:lnTo>
                              <a:pt x="210019"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A39A0C"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" path="m210019,l,445516r420027,l210019,xe" fillcolor="#201547 [3215]" stroked="f">
              <v:path arrowok="t" o:connecttype="custom" o:connectlocs="210336,0;0,446151;420661,446151;210336,0" o:connectangles="0,0,0,0"/>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6491C7C"/>
    <w:multiLevelType w:val="hybridMultilevel"/>
    <w:tmpl w:val="FDBA7D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37C0E89"/>
    <w:multiLevelType w:val="hybridMultilevel"/>
    <w:tmpl w:val="B058B07A"/>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2FF328F2"/>
    <w:multiLevelType w:val="hybridMultilevel"/>
    <w:tmpl w:val="1FD8F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0" w15:restartNumberingAfterBreak="0">
    <w:nsid w:val="410653E4"/>
    <w:multiLevelType w:val="hybridMultilevel"/>
    <w:tmpl w:val="445E5D9A"/>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3"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8F016D"/>
    <w:multiLevelType w:val="hybridMultilevel"/>
    <w:tmpl w:val="0584E432"/>
    <w:lvl w:ilvl="0" w:tplc="07B60D2C">
      <w:start w:val="1"/>
      <w:numFmt w:val="bullet"/>
      <w:lvlText w:val=""/>
      <w:lvlJc w:val="left"/>
      <w:pPr>
        <w:ind w:left="720" w:hanging="360"/>
      </w:pPr>
      <w:rPr>
        <w:rFonts w:ascii="Symbol" w:hAnsi="Symbol" w:hint="default"/>
        <w:color w:val="232222"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66F8019A"/>
    <w:multiLevelType w:val="hybridMultilevel"/>
    <w:tmpl w:val="54803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5" w15:restartNumberingAfterBreak="0">
    <w:nsid w:val="717F5237"/>
    <w:multiLevelType w:val="hybridMultilevel"/>
    <w:tmpl w:val="9BE29850"/>
    <w:lvl w:ilvl="0" w:tplc="C16CEA78">
      <w:numFmt w:val="bullet"/>
      <w:lvlText w:val="-"/>
      <w:lvlJc w:val="left"/>
      <w:pPr>
        <w:ind w:left="644" w:hanging="360"/>
      </w:pPr>
      <w:rPr>
        <w:rFonts w:ascii="Arial" w:eastAsia="Times New Roman" w:hAnsi="Arial" w:cs="Aria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5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7"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201547"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9" w15:restartNumberingAfterBreak="0">
    <w:nsid w:val="768928CE"/>
    <w:multiLevelType w:val="hybridMultilevel"/>
    <w:tmpl w:val="60F4DE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9"/>
  </w:num>
  <w:num w:numId="4" w16cid:durableId="985085104">
    <w:abstractNumId w:val="12"/>
  </w:num>
  <w:num w:numId="5" w16cid:durableId="1872112631">
    <w:abstractNumId w:val="16"/>
  </w:num>
  <w:num w:numId="6" w16cid:durableId="336812815">
    <w:abstractNumId w:val="32"/>
  </w:num>
  <w:num w:numId="7" w16cid:durableId="155153463">
    <w:abstractNumId w:val="3"/>
  </w:num>
  <w:num w:numId="8" w16cid:durableId="1428236886">
    <w:abstractNumId w:val="36"/>
  </w:num>
  <w:num w:numId="9" w16cid:durableId="1644658156">
    <w:abstractNumId w:val="26"/>
  </w:num>
  <w:num w:numId="10" w16cid:durableId="103154041">
    <w:abstractNumId w:val="39"/>
  </w:num>
  <w:num w:numId="11" w16cid:durableId="2129203638">
    <w:abstractNumId w:val="43"/>
  </w:num>
  <w:num w:numId="12" w16cid:durableId="377365663">
    <w:abstractNumId w:val="33"/>
  </w:num>
  <w:num w:numId="13" w16cid:durableId="1308436166">
    <w:abstractNumId w:val="35"/>
  </w:num>
  <w:num w:numId="14" w16cid:durableId="1335643199">
    <w:abstractNumId w:val="47"/>
  </w:num>
  <w:num w:numId="15" w16cid:durableId="384449836">
    <w:abstractNumId w:val="9"/>
  </w:num>
  <w:num w:numId="16" w16cid:durableId="1160577431">
    <w:abstractNumId w:val="37"/>
  </w:num>
  <w:num w:numId="17" w16cid:durableId="27071314">
    <w:abstractNumId w:val="8"/>
  </w:num>
  <w:num w:numId="18" w16cid:durableId="338120444">
    <w:abstractNumId w:val="5"/>
  </w:num>
  <w:num w:numId="19" w16cid:durableId="1673139647">
    <w:abstractNumId w:val="22"/>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9"/>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60"/>
  </w:num>
  <w:num w:numId="36" w16cid:durableId="664823544">
    <w:abstractNumId w:val="54"/>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7"/>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2"/>
  </w:num>
  <w:num w:numId="43" w16cid:durableId="729228463">
    <w:abstractNumId w:val="7"/>
  </w:num>
  <w:num w:numId="44" w16cid:durableId="322781625">
    <w:abstractNumId w:val="34"/>
  </w:num>
  <w:num w:numId="45" w16cid:durableId="1768885646">
    <w:abstractNumId w:val="30"/>
  </w:num>
  <w:num w:numId="46" w16cid:durableId="1514295836">
    <w:abstractNumId w:val="10"/>
  </w:num>
  <w:num w:numId="47" w16cid:durableId="870192620">
    <w:abstractNumId w:val="18"/>
  </w:num>
  <w:num w:numId="48" w16cid:durableId="1637447049">
    <w:abstractNumId w:val="53"/>
  </w:num>
  <w:num w:numId="49" w16cid:durableId="1577469529">
    <w:abstractNumId w:val="59"/>
  </w:num>
  <w:num w:numId="50" w16cid:durableId="907149850">
    <w:abstractNumId w:val="55"/>
  </w:num>
  <w:num w:numId="51" w16cid:durableId="1607807877">
    <w:abstractNumId w:val="13"/>
  </w:num>
  <w:num w:numId="52" w16cid:durableId="119881370">
    <w:abstractNumId w:val="3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465"/>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2A3"/>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1420"/>
    <w:rsid w:val="001320DB"/>
    <w:rsid w:val="00132534"/>
    <w:rsid w:val="00132A54"/>
    <w:rsid w:val="00132ECF"/>
    <w:rsid w:val="00133C42"/>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47B66"/>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229"/>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4B7"/>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6B1F"/>
    <w:rsid w:val="001D74A8"/>
    <w:rsid w:val="001D76AB"/>
    <w:rsid w:val="001D78C3"/>
    <w:rsid w:val="001E04BC"/>
    <w:rsid w:val="001E04F9"/>
    <w:rsid w:val="001E0766"/>
    <w:rsid w:val="001E093C"/>
    <w:rsid w:val="001E174B"/>
    <w:rsid w:val="001E184E"/>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4BE"/>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1DA9"/>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316"/>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598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2EA"/>
    <w:rsid w:val="00283AC7"/>
    <w:rsid w:val="00283C02"/>
    <w:rsid w:val="00283D6A"/>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27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6E90"/>
    <w:rsid w:val="002C7140"/>
    <w:rsid w:val="002C76FE"/>
    <w:rsid w:val="002D078E"/>
    <w:rsid w:val="002D09DA"/>
    <w:rsid w:val="002D10C1"/>
    <w:rsid w:val="002D11F9"/>
    <w:rsid w:val="002D1BB5"/>
    <w:rsid w:val="002D21C9"/>
    <w:rsid w:val="002D2577"/>
    <w:rsid w:val="002D2A80"/>
    <w:rsid w:val="002D2AB4"/>
    <w:rsid w:val="002D2D1D"/>
    <w:rsid w:val="002D38FC"/>
    <w:rsid w:val="002D4430"/>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C42"/>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7B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218"/>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561D"/>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703"/>
    <w:rsid w:val="00353F59"/>
    <w:rsid w:val="003541B7"/>
    <w:rsid w:val="00354A7F"/>
    <w:rsid w:val="00355335"/>
    <w:rsid w:val="00355697"/>
    <w:rsid w:val="00355826"/>
    <w:rsid w:val="00355864"/>
    <w:rsid w:val="003558F6"/>
    <w:rsid w:val="00355FA7"/>
    <w:rsid w:val="00356026"/>
    <w:rsid w:val="003563B4"/>
    <w:rsid w:val="00356A53"/>
    <w:rsid w:val="00356A79"/>
    <w:rsid w:val="003609C1"/>
    <w:rsid w:val="00360DE0"/>
    <w:rsid w:val="0036126C"/>
    <w:rsid w:val="00361ECA"/>
    <w:rsid w:val="0036200D"/>
    <w:rsid w:val="0036258B"/>
    <w:rsid w:val="00362602"/>
    <w:rsid w:val="00362729"/>
    <w:rsid w:val="00362A66"/>
    <w:rsid w:val="00362A68"/>
    <w:rsid w:val="003636D0"/>
    <w:rsid w:val="003636D4"/>
    <w:rsid w:val="00363B59"/>
    <w:rsid w:val="00363F02"/>
    <w:rsid w:val="00364559"/>
    <w:rsid w:val="00364C9A"/>
    <w:rsid w:val="00365382"/>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D6F"/>
    <w:rsid w:val="003911E0"/>
    <w:rsid w:val="003912A1"/>
    <w:rsid w:val="00392593"/>
    <w:rsid w:val="00392B47"/>
    <w:rsid w:val="00392F4B"/>
    <w:rsid w:val="00393FAA"/>
    <w:rsid w:val="0039415F"/>
    <w:rsid w:val="00394307"/>
    <w:rsid w:val="0039477E"/>
    <w:rsid w:val="00394873"/>
    <w:rsid w:val="003948BD"/>
    <w:rsid w:val="00395144"/>
    <w:rsid w:val="003954A4"/>
    <w:rsid w:val="003954C2"/>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5EE1"/>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DD5"/>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357"/>
    <w:rsid w:val="003F596E"/>
    <w:rsid w:val="003F5A35"/>
    <w:rsid w:val="003F5B7D"/>
    <w:rsid w:val="003F5E44"/>
    <w:rsid w:val="003F6637"/>
    <w:rsid w:val="003F6BDD"/>
    <w:rsid w:val="003F71AF"/>
    <w:rsid w:val="003F774D"/>
    <w:rsid w:val="003F782D"/>
    <w:rsid w:val="003F7B50"/>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CBD"/>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0E1"/>
    <w:rsid w:val="004711C1"/>
    <w:rsid w:val="00471446"/>
    <w:rsid w:val="0047175B"/>
    <w:rsid w:val="0047196B"/>
    <w:rsid w:val="00472451"/>
    <w:rsid w:val="004727C4"/>
    <w:rsid w:val="00472A6A"/>
    <w:rsid w:val="00472EC8"/>
    <w:rsid w:val="00472F53"/>
    <w:rsid w:val="00473074"/>
    <w:rsid w:val="00473E66"/>
    <w:rsid w:val="00474212"/>
    <w:rsid w:val="004744DC"/>
    <w:rsid w:val="00475145"/>
    <w:rsid w:val="00475624"/>
    <w:rsid w:val="00475C60"/>
    <w:rsid w:val="00475F2F"/>
    <w:rsid w:val="00476141"/>
    <w:rsid w:val="00476168"/>
    <w:rsid w:val="0047656C"/>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6E33"/>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551"/>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63A"/>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033"/>
    <w:rsid w:val="005841FC"/>
    <w:rsid w:val="005843D3"/>
    <w:rsid w:val="005849AB"/>
    <w:rsid w:val="00584BB2"/>
    <w:rsid w:val="00584C06"/>
    <w:rsid w:val="0058538A"/>
    <w:rsid w:val="00585C7D"/>
    <w:rsid w:val="005860DD"/>
    <w:rsid w:val="005860EA"/>
    <w:rsid w:val="00586134"/>
    <w:rsid w:val="0058629F"/>
    <w:rsid w:val="00586FC8"/>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5E5F"/>
    <w:rsid w:val="005A6125"/>
    <w:rsid w:val="005A62C9"/>
    <w:rsid w:val="005A65A1"/>
    <w:rsid w:val="005A67D7"/>
    <w:rsid w:val="005A6B62"/>
    <w:rsid w:val="005A6CE9"/>
    <w:rsid w:val="005A73B1"/>
    <w:rsid w:val="005A758E"/>
    <w:rsid w:val="005A7A95"/>
    <w:rsid w:val="005A7E73"/>
    <w:rsid w:val="005B0545"/>
    <w:rsid w:val="005B12FA"/>
    <w:rsid w:val="005B280F"/>
    <w:rsid w:val="005B3936"/>
    <w:rsid w:val="005B4923"/>
    <w:rsid w:val="005B587B"/>
    <w:rsid w:val="005B5DA0"/>
    <w:rsid w:val="005B6842"/>
    <w:rsid w:val="005B6B22"/>
    <w:rsid w:val="005B6DB4"/>
    <w:rsid w:val="005B7FE2"/>
    <w:rsid w:val="005C0341"/>
    <w:rsid w:val="005C04AB"/>
    <w:rsid w:val="005C076B"/>
    <w:rsid w:val="005C07DF"/>
    <w:rsid w:val="005C0B2E"/>
    <w:rsid w:val="005C0D03"/>
    <w:rsid w:val="005C0D4B"/>
    <w:rsid w:val="005C0DAF"/>
    <w:rsid w:val="005C0ED0"/>
    <w:rsid w:val="005C0FE4"/>
    <w:rsid w:val="005C1711"/>
    <w:rsid w:val="005C19D6"/>
    <w:rsid w:val="005C1E38"/>
    <w:rsid w:val="005C2245"/>
    <w:rsid w:val="005C2844"/>
    <w:rsid w:val="005C3285"/>
    <w:rsid w:val="005C3441"/>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43F"/>
    <w:rsid w:val="005E0EAB"/>
    <w:rsid w:val="005E2165"/>
    <w:rsid w:val="005E22F3"/>
    <w:rsid w:val="005E380B"/>
    <w:rsid w:val="005E3C28"/>
    <w:rsid w:val="005E3F3A"/>
    <w:rsid w:val="005E4EEA"/>
    <w:rsid w:val="005E6040"/>
    <w:rsid w:val="005E69D4"/>
    <w:rsid w:val="005E7A2A"/>
    <w:rsid w:val="005E7E31"/>
    <w:rsid w:val="005F0A4C"/>
    <w:rsid w:val="005F1581"/>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243"/>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6ED6"/>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67E"/>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3EDB"/>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1E7"/>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0EF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91D"/>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2DA"/>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18"/>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4E72"/>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A6"/>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6AFA"/>
    <w:rsid w:val="00887033"/>
    <w:rsid w:val="0088791E"/>
    <w:rsid w:val="00887CAE"/>
    <w:rsid w:val="00890263"/>
    <w:rsid w:val="00890781"/>
    <w:rsid w:val="008907C0"/>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40D"/>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99E"/>
    <w:rsid w:val="008E1A05"/>
    <w:rsid w:val="008E1A5F"/>
    <w:rsid w:val="008E2EFF"/>
    <w:rsid w:val="008E2F56"/>
    <w:rsid w:val="008E3B77"/>
    <w:rsid w:val="008E3C92"/>
    <w:rsid w:val="008E3CC9"/>
    <w:rsid w:val="008E3D24"/>
    <w:rsid w:val="008E4978"/>
    <w:rsid w:val="008E4B5F"/>
    <w:rsid w:val="008E4BCA"/>
    <w:rsid w:val="008E4DF5"/>
    <w:rsid w:val="008E4F7E"/>
    <w:rsid w:val="008E5541"/>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414"/>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777"/>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10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4E3A"/>
    <w:rsid w:val="009B53BE"/>
    <w:rsid w:val="009B6AD3"/>
    <w:rsid w:val="009B6C35"/>
    <w:rsid w:val="009B71CC"/>
    <w:rsid w:val="009C00D2"/>
    <w:rsid w:val="009C016A"/>
    <w:rsid w:val="009C01E9"/>
    <w:rsid w:val="009C0365"/>
    <w:rsid w:val="009C058E"/>
    <w:rsid w:val="009C062B"/>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281"/>
    <w:rsid w:val="009F2537"/>
    <w:rsid w:val="009F28C7"/>
    <w:rsid w:val="009F3862"/>
    <w:rsid w:val="009F387A"/>
    <w:rsid w:val="009F3897"/>
    <w:rsid w:val="009F5E66"/>
    <w:rsid w:val="009F5FBA"/>
    <w:rsid w:val="009F6066"/>
    <w:rsid w:val="009F60EB"/>
    <w:rsid w:val="009F641F"/>
    <w:rsid w:val="009F6867"/>
    <w:rsid w:val="009F6AA5"/>
    <w:rsid w:val="009F7A8D"/>
    <w:rsid w:val="009F7F58"/>
    <w:rsid w:val="00A00C65"/>
    <w:rsid w:val="00A010A7"/>
    <w:rsid w:val="00A016AF"/>
    <w:rsid w:val="00A029F4"/>
    <w:rsid w:val="00A037E2"/>
    <w:rsid w:val="00A059B5"/>
    <w:rsid w:val="00A05B0B"/>
    <w:rsid w:val="00A05B6F"/>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B41"/>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2D5B"/>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C4"/>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6D8F"/>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A02"/>
    <w:rsid w:val="00B44EB6"/>
    <w:rsid w:val="00B45695"/>
    <w:rsid w:val="00B45BB7"/>
    <w:rsid w:val="00B4601B"/>
    <w:rsid w:val="00B46913"/>
    <w:rsid w:val="00B46943"/>
    <w:rsid w:val="00B47309"/>
    <w:rsid w:val="00B47812"/>
    <w:rsid w:val="00B503A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BE8"/>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7BE"/>
    <w:rsid w:val="00BD6B2F"/>
    <w:rsid w:val="00BD76DA"/>
    <w:rsid w:val="00BD79BE"/>
    <w:rsid w:val="00BD7D0F"/>
    <w:rsid w:val="00BE00B2"/>
    <w:rsid w:val="00BE056B"/>
    <w:rsid w:val="00BE0D93"/>
    <w:rsid w:val="00BE163B"/>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F8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567"/>
    <w:rsid w:val="00C37DCF"/>
    <w:rsid w:val="00C41448"/>
    <w:rsid w:val="00C41C5D"/>
    <w:rsid w:val="00C41E93"/>
    <w:rsid w:val="00C44908"/>
    <w:rsid w:val="00C450B6"/>
    <w:rsid w:val="00C4541E"/>
    <w:rsid w:val="00C4553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630"/>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6E96"/>
    <w:rsid w:val="00C67B2C"/>
    <w:rsid w:val="00C67C64"/>
    <w:rsid w:val="00C70409"/>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97D11"/>
    <w:rsid w:val="00CA070D"/>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95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0C74"/>
    <w:rsid w:val="00CD157B"/>
    <w:rsid w:val="00CD1992"/>
    <w:rsid w:val="00CD1A2F"/>
    <w:rsid w:val="00CD1BB6"/>
    <w:rsid w:val="00CD2834"/>
    <w:rsid w:val="00CD2BF8"/>
    <w:rsid w:val="00CD3149"/>
    <w:rsid w:val="00CD3943"/>
    <w:rsid w:val="00CD4A96"/>
    <w:rsid w:val="00CD51BB"/>
    <w:rsid w:val="00CD5FD9"/>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378CE"/>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8BC"/>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680"/>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17"/>
    <w:rsid w:val="00D87E90"/>
    <w:rsid w:val="00D87F1F"/>
    <w:rsid w:val="00D9145B"/>
    <w:rsid w:val="00D91A5A"/>
    <w:rsid w:val="00D91D02"/>
    <w:rsid w:val="00D92630"/>
    <w:rsid w:val="00D9276B"/>
    <w:rsid w:val="00D938C3"/>
    <w:rsid w:val="00D93902"/>
    <w:rsid w:val="00D94560"/>
    <w:rsid w:val="00D94B21"/>
    <w:rsid w:val="00D94D40"/>
    <w:rsid w:val="00D94FFF"/>
    <w:rsid w:val="00D95315"/>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7E8"/>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46"/>
    <w:rsid w:val="00DF1F92"/>
    <w:rsid w:val="00DF23FB"/>
    <w:rsid w:val="00DF2537"/>
    <w:rsid w:val="00DF2654"/>
    <w:rsid w:val="00DF2683"/>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999"/>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3EA"/>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972"/>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A84"/>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B53"/>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AAB"/>
    <w:rsid w:val="00EE1BF3"/>
    <w:rsid w:val="00EE1F2D"/>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5F80"/>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4FE"/>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4E"/>
    <w:rsid w:val="00F737A9"/>
    <w:rsid w:val="00F740B7"/>
    <w:rsid w:val="00F740E3"/>
    <w:rsid w:val="00F74D81"/>
    <w:rsid w:val="00F7500E"/>
    <w:rsid w:val="00F752D1"/>
    <w:rsid w:val="00F75A91"/>
    <w:rsid w:val="00F7619D"/>
    <w:rsid w:val="00F76A30"/>
    <w:rsid w:val="00F76DD6"/>
    <w:rsid w:val="00F77AA5"/>
    <w:rsid w:val="00F80323"/>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139"/>
    <w:rsid w:val="00FF65D5"/>
    <w:rsid w:val="00FF69C9"/>
    <w:rsid w:val="00FF6A35"/>
    <w:rsid w:val="00FF6CAE"/>
    <w:rsid w:val="00FF6D35"/>
    <w:rsid w:val="00FF6D3E"/>
    <w:rsid w:val="00FF6E87"/>
    <w:rsid w:val="00FF6FE9"/>
    <w:rsid w:val="00FF702B"/>
    <w:rsid w:val="00FF737E"/>
    <w:rsid w:val="00FF7803"/>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D4C6F3E-2057-41E6-9B1B-1716FF070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7BE"/>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bodycopy">
    <w:name w:val="DTPLI body copy"/>
    <w:basedOn w:val="Normal"/>
    <w:qFormat/>
    <w:rsid w:val="002F27BD"/>
    <w:pPr>
      <w:spacing w:before="0" w:line="240" w:lineRule="auto"/>
      <w:ind w:right="-2"/>
    </w:pPr>
    <w:rPr>
      <w:rFonts w:ascii="Tahoma" w:hAnsi="Tahoma" w:cs="Arial"/>
      <w:sz w:val="18"/>
    </w:rPr>
  </w:style>
  <w:style w:type="paragraph" w:customStyle="1" w:styleId="DTPLIheadinggreen">
    <w:name w:val="DTPLI heading green"/>
    <w:basedOn w:val="Normal"/>
    <w:next w:val="Normal"/>
    <w:qFormat/>
    <w:rsid w:val="0047656C"/>
    <w:pPr>
      <w:keepNext/>
      <w:spacing w:before="480" w:line="240" w:lineRule="auto"/>
      <w:ind w:right="-2"/>
    </w:pPr>
    <w:rPr>
      <w:rFonts w:ascii="Tahoma" w:hAnsi="Tahoma" w:cs="Arial"/>
      <w:color w:val="57A84C"/>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louise.hudson@deeca.vic.gov.au" TargetMode="Externa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50cbce6a4bfc6e83a087c95d662af4d2">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6b4c3e090dec8e35c9c4dd39fea51fe"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180</Value>
      <Value>138</Value>
      <Value>18</Value>
      <Value>164</Value>
      <Value>91</Value>
    </TaxCatchAll>
    <SharedWithUsers xmlns="59d12b91-b74f-4b49-b03f-48db312c8174">
      <UserInfo>
        <DisplayName>Laurie Barker (DEECA)</DisplayName>
        <AccountId>1470</AccountId>
        <AccountType/>
      </UserInfo>
    </SharedWithUsers>
    <AdaLastReviewedDate xmlns="59d12b91-b74f-4b49-b03f-48db312c8174">2024-01-16T13:00:00+00:00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Grade review</TermName>
          <TermId xmlns="http://schemas.microsoft.com/office/infopath/2007/PartnerControls">f7ad65ac-03ab-486a-9d79-d2a18ebc3522</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Info xmlns="http://schemas.microsoft.com/office/infopath/2007/PartnerControls">
          <TermName xmlns="http://schemas.microsoft.com/office/infopath/2007/PartnerControls">Expression of interest to fill a vacancy</TermName>
          <TermId xmlns="http://schemas.microsoft.com/office/infopath/2007/PartnerControls">6d398fea-abd8-4137-b21d-f2907c9c9cc9</TermId>
        </TermInfo>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6BBB47F4-D70F-4936-84DE-650760DEB5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1854</Words>
  <Characters>10570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Rachelle Dowzer-Hayne (DEECA)</cp:lastModifiedBy>
  <cp:revision>3</cp:revision>
  <cp:lastPrinted>2022-06-17T02:14:00Z</cp:lastPrinted>
  <dcterms:created xsi:type="dcterms:W3CDTF">2026-09-17T02:13:00Z</dcterms:created>
  <dcterms:modified xsi:type="dcterms:W3CDTF">2026-09-22T05:36:00Z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