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429D8303"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1DB84FFB" w:rsidR="00495B3B" w:rsidRPr="00495B3B" w:rsidRDefault="00E37312" w:rsidP="00495B3B">
            <w:pPr>
              <w:spacing w:before="0" w:after="0"/>
              <w:ind w:left="57" w:right="-450"/>
              <w:rPr>
                <w:rFonts w:ascii="Arial" w:hAnsi="Arial" w:cs="Arial"/>
                <w:color w:val="363534"/>
                <w:szCs w:val="22"/>
              </w:rPr>
            </w:pPr>
            <w:r>
              <w:rPr>
                <w:color w:val="363534"/>
                <w:sz w:val="19"/>
              </w:rPr>
              <w:t>Senior</w:t>
            </w:r>
            <w:r>
              <w:rPr>
                <w:color w:val="363534"/>
                <w:spacing w:val="9"/>
                <w:sz w:val="19"/>
              </w:rPr>
              <w:t xml:space="preserve"> </w:t>
            </w:r>
            <w:r>
              <w:rPr>
                <w:color w:val="363534"/>
                <w:sz w:val="19"/>
              </w:rPr>
              <w:t>Fire</w:t>
            </w:r>
            <w:r>
              <w:rPr>
                <w:color w:val="363534"/>
                <w:spacing w:val="27"/>
                <w:sz w:val="19"/>
              </w:rPr>
              <w:t xml:space="preserve"> </w:t>
            </w:r>
            <w:r>
              <w:rPr>
                <w:color w:val="363534"/>
                <w:sz w:val="19"/>
              </w:rPr>
              <w:t>Planning</w:t>
            </w:r>
            <w:r>
              <w:rPr>
                <w:color w:val="363534"/>
                <w:spacing w:val="43"/>
                <w:sz w:val="19"/>
              </w:rPr>
              <w:t xml:space="preserve"> </w:t>
            </w:r>
            <w:r>
              <w:rPr>
                <w:color w:val="363534"/>
                <w:spacing w:val="-2"/>
                <w:sz w:val="19"/>
              </w:rPr>
              <w:t>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332E2AD4" w:rsidR="00495B3B" w:rsidRPr="00255593" w:rsidRDefault="00E37312" w:rsidP="00495B3B">
            <w:pPr>
              <w:spacing w:before="0" w:after="0"/>
              <w:ind w:left="57" w:right="-450"/>
              <w:rPr>
                <w:rFonts w:ascii="Arial" w:hAnsi="Arial" w:cs="Arial"/>
                <w:color w:val="363534"/>
              </w:rPr>
            </w:pPr>
            <w:r w:rsidRPr="00255593">
              <w:rPr>
                <w:color w:val="232323"/>
                <w:spacing w:val="-4"/>
              </w:rPr>
              <w:t>50925904</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1C66C148" w:rsidR="00495B3B" w:rsidRPr="00495B3B" w:rsidRDefault="00E37312" w:rsidP="00495B3B">
            <w:pPr>
              <w:spacing w:before="0" w:after="0"/>
              <w:ind w:left="57" w:right="-450"/>
              <w:rPr>
                <w:rFonts w:ascii="Arial" w:hAnsi="Arial" w:cs="Arial"/>
                <w:color w:val="363534"/>
                <w:szCs w:val="22"/>
              </w:rPr>
            </w:pPr>
            <w:r>
              <w:rPr>
                <w:rFonts w:ascii="Arial" w:hAnsi="Arial" w:cs="Arial"/>
                <w:color w:val="363534"/>
                <w:szCs w:val="22"/>
              </w:rPr>
              <w:t>VPS 4</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796670B2" w:rsidR="00495B3B" w:rsidRPr="00495B3B" w:rsidRDefault="00E37312" w:rsidP="00495B3B">
            <w:pPr>
              <w:spacing w:before="0" w:after="0"/>
              <w:ind w:left="57" w:right="-450"/>
              <w:rPr>
                <w:rFonts w:ascii="Arial" w:hAnsi="Arial" w:cs="Arial"/>
                <w:color w:val="363534"/>
                <w:szCs w:val="22"/>
              </w:rPr>
            </w:pPr>
            <w:r>
              <w:rPr>
                <w:rFonts w:ascii="Arial" w:hAnsi="Arial" w:cs="Arial"/>
                <w:color w:val="363534"/>
                <w:szCs w:val="22"/>
              </w:rPr>
              <w:t>$100,894 to $144,476</w:t>
            </w:r>
            <w:r w:rsidR="00255593">
              <w:rPr>
                <w:rFonts w:ascii="Arial" w:hAnsi="Arial" w:cs="Arial"/>
                <w:color w:val="363534"/>
                <w:szCs w:val="22"/>
              </w:rPr>
              <w:t xml:space="preserve">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18CD1A7E" w:rsidR="00495B3B" w:rsidRPr="00495B3B" w:rsidRDefault="00495B3B"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Ongoing </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11AC9D21" w:rsidR="00495B3B" w:rsidRPr="00495B3B" w:rsidRDefault="00E37312"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175E6DE0" w:rsidR="00495B3B" w:rsidRPr="00495B3B" w:rsidRDefault="00E37312" w:rsidP="00495B3B">
            <w:pPr>
              <w:spacing w:before="0" w:after="0"/>
              <w:ind w:left="57" w:right="-450"/>
              <w:rPr>
                <w:rFonts w:ascii="Arial" w:hAnsi="Arial" w:cs="Arial"/>
                <w:color w:val="363534"/>
                <w:szCs w:val="22"/>
              </w:rPr>
            </w:pPr>
            <w:r>
              <w:rPr>
                <w:rFonts w:ascii="Arial" w:hAnsi="Arial" w:cs="Arial"/>
                <w:color w:val="363534"/>
                <w:szCs w:val="22"/>
              </w:rPr>
              <w:t>Forest and Fire Operations Division – Gippsland, Forest &amp; Fire Planning Team</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62043BC4" w14:textId="77777777" w:rsidR="00E37312" w:rsidRDefault="00495B3B" w:rsidP="00E37312">
            <w:pPr>
              <w:spacing w:before="0" w:after="0"/>
              <w:ind w:left="57" w:right="-450"/>
              <w:rPr>
                <w:rFonts w:ascii="Arial" w:hAnsi="Arial" w:cs="Arial"/>
                <w:color w:val="363534"/>
                <w:szCs w:val="22"/>
              </w:rPr>
            </w:pPr>
            <w:r w:rsidRPr="00495B3B">
              <w:rPr>
                <w:rFonts w:ascii="Arial" w:hAnsi="Arial" w:cs="Arial"/>
                <w:color w:val="363534"/>
                <w:szCs w:val="22"/>
              </w:rPr>
              <w:t xml:space="preserve">Flexible within </w:t>
            </w:r>
            <w:r w:rsidR="00E37312">
              <w:rPr>
                <w:rFonts w:ascii="Arial" w:hAnsi="Arial" w:cs="Arial"/>
                <w:color w:val="363534"/>
                <w:szCs w:val="22"/>
              </w:rPr>
              <w:t>Gippsland Region by negotiation</w:t>
            </w:r>
          </w:p>
          <w:p w14:paraId="3B7CA3B3" w14:textId="57173217" w:rsidR="00495B3B" w:rsidRPr="00495B3B" w:rsidRDefault="00495B3B" w:rsidP="00E37312">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E37312">
              <w:rPr>
                <w:rFonts w:ascii="Arial" w:hAnsi="Arial" w:cs="Arial"/>
                <w:color w:val="363534"/>
                <w:szCs w:val="22"/>
              </w:rPr>
              <w:fldChar w:fldCharType="begin">
                <w:ffData>
                  <w:name w:val=""/>
                  <w:enabled/>
                  <w:calcOnExit w:val="0"/>
                  <w:checkBox>
                    <w:size w:val="26"/>
                    <w:default w:val="1"/>
                  </w:checkBox>
                </w:ffData>
              </w:fldChar>
            </w:r>
            <w:r w:rsidR="00E37312">
              <w:rPr>
                <w:rFonts w:ascii="Arial" w:hAnsi="Arial" w:cs="Arial"/>
                <w:color w:val="363534"/>
                <w:szCs w:val="22"/>
              </w:rPr>
              <w:instrText xml:space="preserve"> FORMCHECKBOX </w:instrText>
            </w:r>
            <w:r w:rsidR="00E37312">
              <w:rPr>
                <w:rFonts w:ascii="Arial" w:hAnsi="Arial" w:cs="Arial"/>
                <w:color w:val="363534"/>
                <w:szCs w:val="22"/>
              </w:rPr>
            </w:r>
            <w:r w:rsidR="00E37312">
              <w:rPr>
                <w:rFonts w:ascii="Arial" w:hAnsi="Arial" w:cs="Arial"/>
                <w:color w:val="363534"/>
                <w:szCs w:val="22"/>
              </w:rPr>
              <w:fldChar w:fldCharType="separate"/>
            </w:r>
            <w:r w:rsidR="00E37312">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04D4820" w:rsidR="00495B3B" w:rsidRPr="00495B3B" w:rsidRDefault="00E37312"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Manager, Operational Fire Planning (Gippsland Region)</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63037F15"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E37312">
              <w:rPr>
                <w:rFonts w:ascii="Arial" w:hAnsi="Arial" w:cs="Arial"/>
                <w:color w:val="363534"/>
                <w:szCs w:val="22"/>
              </w:rPr>
              <w:fldChar w:fldCharType="begin">
                <w:ffData>
                  <w:name w:val=""/>
                  <w:enabled/>
                  <w:calcOnExit w:val="0"/>
                  <w:checkBox>
                    <w:size w:val="26"/>
                    <w:default w:val="1"/>
                  </w:checkBox>
                </w:ffData>
              </w:fldChar>
            </w:r>
            <w:r w:rsidR="00E37312">
              <w:rPr>
                <w:rFonts w:ascii="Arial" w:hAnsi="Arial" w:cs="Arial"/>
                <w:color w:val="363534"/>
                <w:szCs w:val="22"/>
              </w:rPr>
              <w:instrText xml:space="preserve"> FORMCHECKBOX </w:instrText>
            </w:r>
            <w:r w:rsidR="00E37312">
              <w:rPr>
                <w:rFonts w:ascii="Arial" w:hAnsi="Arial" w:cs="Arial"/>
                <w:color w:val="363534"/>
                <w:szCs w:val="22"/>
              </w:rPr>
            </w:r>
            <w:r w:rsidR="00E37312">
              <w:rPr>
                <w:rFonts w:ascii="Arial" w:hAnsi="Arial" w:cs="Arial"/>
                <w:color w:val="363534"/>
                <w:szCs w:val="22"/>
              </w:rPr>
              <w:fldChar w:fldCharType="separate"/>
            </w:r>
            <w:r w:rsidR="00E37312">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2C092AF2" w:rsidR="00495B3B" w:rsidRPr="00495B3B" w:rsidRDefault="00E37312" w:rsidP="00495B3B">
            <w:pPr>
              <w:spacing w:before="0" w:after="0"/>
              <w:ind w:left="57" w:right="-450"/>
              <w:rPr>
                <w:rFonts w:ascii="Arial" w:hAnsi="Arial" w:cs="Arial"/>
                <w:color w:val="363534"/>
                <w:szCs w:val="22"/>
              </w:rPr>
            </w:pPr>
            <w:r>
              <w:rPr>
                <w:rFonts w:ascii="Arial" w:hAnsi="Arial" w:cs="Arial"/>
                <w:color w:val="363534"/>
                <w:szCs w:val="22"/>
              </w:rPr>
              <w:t>Claire Robinson, Manager, Operational Fire Planning, 0439 224 402</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752B7DDE" w14:textId="77777777" w:rsidR="00E37312" w:rsidRDefault="00E37312" w:rsidP="00BA7314">
      <w:pPr>
        <w:pStyle w:val="BodyText"/>
        <w:spacing w:before="124" w:line="264" w:lineRule="auto"/>
        <w:ind w:right="875"/>
      </w:pPr>
      <w:r>
        <w:t>The</w:t>
      </w:r>
      <w:r>
        <w:rPr>
          <w:spacing w:val="40"/>
        </w:rPr>
        <w:t xml:space="preserve"> </w:t>
      </w:r>
      <w:r>
        <w:t>Senior</w:t>
      </w:r>
      <w:r>
        <w:rPr>
          <w:spacing w:val="20"/>
        </w:rPr>
        <w:t xml:space="preserve"> </w:t>
      </w:r>
      <w:r>
        <w:t>Fire</w:t>
      </w:r>
      <w:r>
        <w:rPr>
          <w:spacing w:val="40"/>
        </w:rPr>
        <w:t xml:space="preserve"> </w:t>
      </w:r>
      <w:r>
        <w:t>Planning</w:t>
      </w:r>
      <w:r>
        <w:rPr>
          <w:spacing w:val="40"/>
        </w:rPr>
        <w:t xml:space="preserve"> </w:t>
      </w:r>
      <w:r>
        <w:t>Officer</w:t>
      </w:r>
      <w:r>
        <w:rPr>
          <w:spacing w:val="20"/>
        </w:rPr>
        <w:t xml:space="preserve"> </w:t>
      </w:r>
      <w:r>
        <w:t>will</w:t>
      </w:r>
      <w:r>
        <w:rPr>
          <w:spacing w:val="28"/>
        </w:rPr>
        <w:t xml:space="preserve"> </w:t>
      </w:r>
      <w:r>
        <w:t>support</w:t>
      </w:r>
      <w:r>
        <w:rPr>
          <w:spacing w:val="34"/>
        </w:rPr>
        <w:t xml:space="preserve"> </w:t>
      </w:r>
      <w:r>
        <w:t>the</w:t>
      </w:r>
      <w:r>
        <w:rPr>
          <w:spacing w:val="22"/>
        </w:rPr>
        <w:t xml:space="preserve"> </w:t>
      </w:r>
      <w:r>
        <w:t>development</w:t>
      </w:r>
      <w:r>
        <w:rPr>
          <w:spacing w:val="34"/>
        </w:rPr>
        <w:t xml:space="preserve"> </w:t>
      </w:r>
      <w:r>
        <w:t>of</w:t>
      </w:r>
      <w:r>
        <w:rPr>
          <w:spacing w:val="40"/>
        </w:rPr>
        <w:t xml:space="preserve"> </w:t>
      </w:r>
      <w:r>
        <w:t>the</w:t>
      </w:r>
      <w:r>
        <w:rPr>
          <w:spacing w:val="22"/>
        </w:rPr>
        <w:t xml:space="preserve"> </w:t>
      </w:r>
      <w:r>
        <w:t>Joint</w:t>
      </w:r>
      <w:r>
        <w:rPr>
          <w:spacing w:val="34"/>
        </w:rPr>
        <w:t xml:space="preserve"> </w:t>
      </w:r>
      <w:r>
        <w:t>Fuel</w:t>
      </w:r>
      <w:r>
        <w:rPr>
          <w:spacing w:val="28"/>
        </w:rPr>
        <w:t xml:space="preserve"> </w:t>
      </w:r>
      <w:r>
        <w:t>Management</w:t>
      </w:r>
      <w:r>
        <w:rPr>
          <w:spacing w:val="34"/>
        </w:rPr>
        <w:t xml:space="preserve"> </w:t>
      </w:r>
      <w:r>
        <w:t>Program,</w:t>
      </w:r>
      <w:r>
        <w:rPr>
          <w:spacing w:val="34"/>
        </w:rPr>
        <w:t xml:space="preserve"> </w:t>
      </w:r>
      <w:r>
        <w:t>including planned</w:t>
      </w:r>
      <w:r>
        <w:rPr>
          <w:spacing w:val="40"/>
        </w:rPr>
        <w:t xml:space="preserve"> </w:t>
      </w:r>
      <w:r>
        <w:t>burning,</w:t>
      </w:r>
      <w:r>
        <w:rPr>
          <w:spacing w:val="40"/>
        </w:rPr>
        <w:t xml:space="preserve"> </w:t>
      </w:r>
      <w:r>
        <w:t>mechanical</w:t>
      </w:r>
      <w:r>
        <w:rPr>
          <w:spacing w:val="40"/>
        </w:rPr>
        <w:t xml:space="preserve"> </w:t>
      </w:r>
      <w:r>
        <w:t>fuel</w:t>
      </w:r>
      <w:r>
        <w:rPr>
          <w:spacing w:val="35"/>
        </w:rPr>
        <w:t xml:space="preserve"> </w:t>
      </w:r>
      <w:r>
        <w:t>treatment</w:t>
      </w:r>
      <w:r>
        <w:rPr>
          <w:spacing w:val="40"/>
        </w:rPr>
        <w:t xml:space="preserve"> </w:t>
      </w:r>
      <w:r>
        <w:t>and</w:t>
      </w:r>
      <w:r>
        <w:rPr>
          <w:spacing w:val="40"/>
        </w:rPr>
        <w:t xml:space="preserve"> </w:t>
      </w:r>
      <w:r>
        <w:t>strategic</w:t>
      </w:r>
      <w:r>
        <w:rPr>
          <w:spacing w:val="40"/>
        </w:rPr>
        <w:t xml:space="preserve"> </w:t>
      </w:r>
      <w:r>
        <w:t>fuel</w:t>
      </w:r>
      <w:r>
        <w:rPr>
          <w:spacing w:val="35"/>
        </w:rPr>
        <w:t xml:space="preserve"> </w:t>
      </w:r>
      <w:r>
        <w:t>break</w:t>
      </w:r>
      <w:r>
        <w:rPr>
          <w:spacing w:val="40"/>
        </w:rPr>
        <w:t xml:space="preserve"> </w:t>
      </w:r>
      <w:r>
        <w:t>maintenance</w:t>
      </w:r>
      <w:r>
        <w:rPr>
          <w:spacing w:val="40"/>
        </w:rPr>
        <w:t xml:space="preserve"> </w:t>
      </w:r>
      <w:r>
        <w:t>activities.</w:t>
      </w:r>
      <w:r>
        <w:rPr>
          <w:spacing w:val="40"/>
        </w:rPr>
        <w:t xml:space="preserve"> </w:t>
      </w:r>
      <w:r>
        <w:t>The Senior</w:t>
      </w:r>
      <w:r>
        <w:rPr>
          <w:spacing w:val="40"/>
        </w:rPr>
        <w:t xml:space="preserve"> </w:t>
      </w:r>
      <w:r>
        <w:t>Fire Planning</w:t>
      </w:r>
      <w:r>
        <w:rPr>
          <w:spacing w:val="40"/>
        </w:rPr>
        <w:t xml:space="preserve"> </w:t>
      </w:r>
      <w:r>
        <w:t>Officer</w:t>
      </w:r>
      <w:r>
        <w:rPr>
          <w:spacing w:val="27"/>
        </w:rPr>
        <w:t xml:space="preserve"> </w:t>
      </w:r>
      <w:r>
        <w:t>will</w:t>
      </w:r>
      <w:r>
        <w:rPr>
          <w:spacing w:val="36"/>
        </w:rPr>
        <w:t xml:space="preserve"> </w:t>
      </w:r>
      <w:r>
        <w:t>undertake</w:t>
      </w:r>
      <w:r>
        <w:rPr>
          <w:spacing w:val="29"/>
        </w:rPr>
        <w:t xml:space="preserve"> </w:t>
      </w:r>
      <w:r>
        <w:t>planning</w:t>
      </w:r>
      <w:r>
        <w:rPr>
          <w:spacing w:val="40"/>
        </w:rPr>
        <w:t xml:space="preserve"> </w:t>
      </w:r>
      <w:r>
        <w:t>to</w:t>
      </w:r>
      <w:r>
        <w:rPr>
          <w:spacing w:val="40"/>
        </w:rPr>
        <w:t xml:space="preserve"> </w:t>
      </w:r>
      <w:r>
        <w:t>identify</w:t>
      </w:r>
      <w:r>
        <w:rPr>
          <w:spacing w:val="40"/>
        </w:rPr>
        <w:t xml:space="preserve"> </w:t>
      </w:r>
      <w:r>
        <w:t>and</w:t>
      </w:r>
      <w:r>
        <w:rPr>
          <w:spacing w:val="40"/>
        </w:rPr>
        <w:t xml:space="preserve"> </w:t>
      </w:r>
      <w:r>
        <w:t>align</w:t>
      </w:r>
      <w:r>
        <w:rPr>
          <w:spacing w:val="29"/>
        </w:rPr>
        <w:t xml:space="preserve"> </w:t>
      </w:r>
      <w:r>
        <w:t>fuel</w:t>
      </w:r>
      <w:r>
        <w:rPr>
          <w:spacing w:val="36"/>
        </w:rPr>
        <w:t xml:space="preserve"> </w:t>
      </w:r>
      <w:r>
        <w:t>management</w:t>
      </w:r>
      <w:r>
        <w:rPr>
          <w:spacing w:val="40"/>
        </w:rPr>
        <w:t xml:space="preserve"> </w:t>
      </w:r>
      <w:r>
        <w:t>works</w:t>
      </w:r>
      <w:r>
        <w:rPr>
          <w:spacing w:val="40"/>
        </w:rPr>
        <w:t xml:space="preserve"> </w:t>
      </w:r>
      <w:r>
        <w:t>with</w:t>
      </w:r>
      <w:r>
        <w:rPr>
          <w:spacing w:val="29"/>
        </w:rPr>
        <w:t xml:space="preserve"> </w:t>
      </w:r>
      <w:r>
        <w:t>strategic</w:t>
      </w:r>
      <w:r>
        <w:rPr>
          <w:spacing w:val="40"/>
        </w:rPr>
        <w:t xml:space="preserve"> </w:t>
      </w:r>
      <w:r>
        <w:t>intent</w:t>
      </w:r>
      <w:r>
        <w:rPr>
          <w:spacing w:val="40"/>
        </w:rPr>
        <w:t xml:space="preserve"> </w:t>
      </w:r>
      <w:r>
        <w:t>and direction,</w:t>
      </w:r>
      <w:r>
        <w:rPr>
          <w:spacing w:val="40"/>
        </w:rPr>
        <w:t xml:space="preserve"> </w:t>
      </w:r>
      <w:r>
        <w:t>including</w:t>
      </w:r>
      <w:r>
        <w:rPr>
          <w:spacing w:val="40"/>
        </w:rPr>
        <w:t xml:space="preserve"> </w:t>
      </w:r>
      <w:r>
        <w:t>risk</w:t>
      </w:r>
      <w:r>
        <w:rPr>
          <w:spacing w:val="40"/>
        </w:rPr>
        <w:t xml:space="preserve"> </w:t>
      </w:r>
      <w:r>
        <w:t>reduction</w:t>
      </w:r>
      <w:r>
        <w:rPr>
          <w:spacing w:val="33"/>
        </w:rPr>
        <w:t xml:space="preserve"> </w:t>
      </w:r>
      <w:r>
        <w:t>outcomes.</w:t>
      </w:r>
      <w:r>
        <w:rPr>
          <w:spacing w:val="40"/>
        </w:rPr>
        <w:t xml:space="preserve"> </w:t>
      </w:r>
      <w:r>
        <w:t>The</w:t>
      </w:r>
      <w:r>
        <w:rPr>
          <w:spacing w:val="33"/>
        </w:rPr>
        <w:t xml:space="preserve"> </w:t>
      </w:r>
      <w:r>
        <w:t>role</w:t>
      </w:r>
      <w:r>
        <w:rPr>
          <w:spacing w:val="33"/>
        </w:rPr>
        <w:t xml:space="preserve"> </w:t>
      </w:r>
      <w:r>
        <w:t>will</w:t>
      </w:r>
      <w:r>
        <w:rPr>
          <w:spacing w:val="40"/>
        </w:rPr>
        <w:t xml:space="preserve"> </w:t>
      </w:r>
      <w:r>
        <w:t>also</w:t>
      </w:r>
      <w:r>
        <w:rPr>
          <w:spacing w:val="40"/>
        </w:rPr>
        <w:t xml:space="preserve"> </w:t>
      </w:r>
      <w:r>
        <w:t>engage</w:t>
      </w:r>
      <w:r>
        <w:rPr>
          <w:spacing w:val="33"/>
        </w:rPr>
        <w:t xml:space="preserve"> </w:t>
      </w:r>
      <w:r>
        <w:t>with</w:t>
      </w:r>
      <w:r>
        <w:rPr>
          <w:spacing w:val="33"/>
        </w:rPr>
        <w:t xml:space="preserve"> </w:t>
      </w:r>
      <w:r>
        <w:t>Districts,</w:t>
      </w:r>
      <w:r>
        <w:rPr>
          <w:spacing w:val="40"/>
        </w:rPr>
        <w:t xml:space="preserve"> </w:t>
      </w:r>
      <w:r>
        <w:t>Traditional</w:t>
      </w:r>
      <w:r>
        <w:rPr>
          <w:spacing w:val="40"/>
        </w:rPr>
        <w:t xml:space="preserve"> </w:t>
      </w:r>
      <w:r>
        <w:t>Owners</w:t>
      </w:r>
      <w:r>
        <w:rPr>
          <w:spacing w:val="40"/>
        </w:rPr>
        <w:t xml:space="preserve"> </w:t>
      </w:r>
      <w:r>
        <w:t>and stakeholders</w:t>
      </w:r>
      <w:r>
        <w:rPr>
          <w:spacing w:val="40"/>
        </w:rPr>
        <w:t xml:space="preserve"> </w:t>
      </w:r>
      <w:r>
        <w:t>on</w:t>
      </w:r>
      <w:r>
        <w:rPr>
          <w:spacing w:val="33"/>
        </w:rPr>
        <w:t xml:space="preserve"> </w:t>
      </w:r>
      <w:r>
        <w:t>the</w:t>
      </w:r>
      <w:r>
        <w:rPr>
          <w:spacing w:val="33"/>
        </w:rPr>
        <w:t xml:space="preserve"> </w:t>
      </w:r>
      <w:r>
        <w:t>development</w:t>
      </w:r>
      <w:r>
        <w:rPr>
          <w:spacing w:val="40"/>
        </w:rPr>
        <w:t xml:space="preserve"> </w:t>
      </w:r>
      <w:r>
        <w:t>and</w:t>
      </w:r>
      <w:r>
        <w:rPr>
          <w:spacing w:val="40"/>
        </w:rPr>
        <w:t xml:space="preserve"> </w:t>
      </w:r>
      <w:r>
        <w:t>design</w:t>
      </w:r>
      <w:r>
        <w:rPr>
          <w:spacing w:val="33"/>
        </w:rPr>
        <w:t xml:space="preserve"> </w:t>
      </w:r>
      <w:r>
        <w:t>of</w:t>
      </w:r>
      <w:r>
        <w:rPr>
          <w:spacing w:val="40"/>
        </w:rPr>
        <w:t xml:space="preserve"> </w:t>
      </w:r>
      <w:r>
        <w:t>the</w:t>
      </w:r>
      <w:r>
        <w:rPr>
          <w:spacing w:val="33"/>
        </w:rPr>
        <w:t xml:space="preserve"> </w:t>
      </w:r>
      <w:r>
        <w:t>Joint</w:t>
      </w:r>
      <w:r>
        <w:rPr>
          <w:spacing w:val="40"/>
        </w:rPr>
        <w:t xml:space="preserve"> </w:t>
      </w:r>
      <w:r>
        <w:t>Fuel</w:t>
      </w:r>
      <w:r>
        <w:rPr>
          <w:spacing w:val="40"/>
        </w:rPr>
        <w:t xml:space="preserve"> </w:t>
      </w:r>
      <w:r>
        <w:t>Management</w:t>
      </w:r>
      <w:r>
        <w:rPr>
          <w:spacing w:val="40"/>
        </w:rPr>
        <w:t xml:space="preserve"> </w:t>
      </w:r>
      <w:r>
        <w:t>Program,</w:t>
      </w:r>
      <w:r>
        <w:rPr>
          <w:spacing w:val="40"/>
        </w:rPr>
        <w:t xml:space="preserve"> </w:t>
      </w:r>
      <w:r>
        <w:t>adapting</w:t>
      </w:r>
      <w:r>
        <w:rPr>
          <w:spacing w:val="40"/>
        </w:rPr>
        <w:t xml:space="preserve"> </w:t>
      </w:r>
      <w:r>
        <w:t>to</w:t>
      </w:r>
      <w:r>
        <w:rPr>
          <w:spacing w:val="40"/>
        </w:rPr>
        <w:t xml:space="preserve"> </w:t>
      </w:r>
      <w:r>
        <w:t>reflect</w:t>
      </w:r>
      <w:r>
        <w:rPr>
          <w:spacing w:val="40"/>
        </w:rPr>
        <w:t xml:space="preserve"> </w:t>
      </w:r>
      <w:r>
        <w:t>local needs</w:t>
      </w:r>
      <w:r>
        <w:rPr>
          <w:spacing w:val="35"/>
        </w:rPr>
        <w:t xml:space="preserve"> </w:t>
      </w:r>
      <w:r>
        <w:t>and</w:t>
      </w:r>
      <w:r>
        <w:rPr>
          <w:spacing w:val="40"/>
        </w:rPr>
        <w:t xml:space="preserve"> </w:t>
      </w:r>
      <w:r>
        <w:t>objectives</w:t>
      </w:r>
      <w:r>
        <w:rPr>
          <w:spacing w:val="35"/>
        </w:rPr>
        <w:t xml:space="preserve"> </w:t>
      </w:r>
      <w:r>
        <w:t>within</w:t>
      </w:r>
      <w:r>
        <w:rPr>
          <w:spacing w:val="20"/>
        </w:rPr>
        <w:t xml:space="preserve"> </w:t>
      </w:r>
      <w:r>
        <w:t>operational</w:t>
      </w:r>
      <w:r>
        <w:rPr>
          <w:spacing w:val="27"/>
        </w:rPr>
        <w:t xml:space="preserve"> </w:t>
      </w:r>
      <w:r>
        <w:t>plans,</w:t>
      </w:r>
      <w:r>
        <w:rPr>
          <w:spacing w:val="32"/>
        </w:rPr>
        <w:t xml:space="preserve"> </w:t>
      </w:r>
      <w:r>
        <w:t>including</w:t>
      </w:r>
      <w:r>
        <w:rPr>
          <w:spacing w:val="40"/>
        </w:rPr>
        <w:t xml:space="preserve"> </w:t>
      </w:r>
      <w:r>
        <w:t>the</w:t>
      </w:r>
      <w:r>
        <w:rPr>
          <w:spacing w:val="20"/>
        </w:rPr>
        <w:t xml:space="preserve"> </w:t>
      </w:r>
      <w:r>
        <w:t>inclusion</w:t>
      </w:r>
      <w:r>
        <w:rPr>
          <w:spacing w:val="20"/>
        </w:rPr>
        <w:t xml:space="preserve"> </w:t>
      </w:r>
      <w:r>
        <w:t>of</w:t>
      </w:r>
      <w:r>
        <w:rPr>
          <w:spacing w:val="40"/>
        </w:rPr>
        <w:t xml:space="preserve"> </w:t>
      </w:r>
      <w:r>
        <w:t>cultural</w:t>
      </w:r>
      <w:r>
        <w:rPr>
          <w:spacing w:val="27"/>
        </w:rPr>
        <w:t xml:space="preserve"> </w:t>
      </w:r>
      <w:r>
        <w:t>burning</w:t>
      </w:r>
      <w:r>
        <w:rPr>
          <w:spacing w:val="40"/>
        </w:rPr>
        <w:t xml:space="preserve"> </w:t>
      </w:r>
      <w:r>
        <w:t>as</w:t>
      </w:r>
      <w:r>
        <w:rPr>
          <w:spacing w:val="35"/>
        </w:rPr>
        <w:t xml:space="preserve"> </w:t>
      </w:r>
      <w:r>
        <w:t>a</w:t>
      </w:r>
      <w:r>
        <w:rPr>
          <w:spacing w:val="20"/>
        </w:rPr>
        <w:t xml:space="preserve"> </w:t>
      </w:r>
      <w:r>
        <w:t>key</w:t>
      </w:r>
      <w:r>
        <w:rPr>
          <w:spacing w:val="35"/>
        </w:rPr>
        <w:t xml:space="preserve"> </w:t>
      </w:r>
      <w:r>
        <w:t>priority</w:t>
      </w:r>
      <w:r>
        <w:rPr>
          <w:spacing w:val="35"/>
        </w:rPr>
        <w:t xml:space="preserve"> </w:t>
      </w:r>
      <w:r>
        <w:rPr>
          <w:spacing w:val="10"/>
        </w:rPr>
        <w:t xml:space="preserve">for </w:t>
      </w:r>
      <w:r>
        <w:t xml:space="preserve">the </w:t>
      </w:r>
      <w:r>
        <w:rPr>
          <w:spacing w:val="-2"/>
        </w:rPr>
        <w:t>region.</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B91D1AB" w14:textId="77777777" w:rsidR="00E37312" w:rsidRPr="00BA7314" w:rsidRDefault="00E37312" w:rsidP="00BA7314">
      <w:pPr>
        <w:spacing w:before="123"/>
        <w:rPr>
          <w:b/>
        </w:rPr>
      </w:pPr>
      <w:r w:rsidRPr="00BA7314">
        <w:rPr>
          <w:b/>
          <w:spacing w:val="-4"/>
        </w:rPr>
        <w:t>Group</w:t>
      </w:r>
    </w:p>
    <w:p w14:paraId="64255A5F" w14:textId="77777777" w:rsidR="00E37312" w:rsidRPr="00BA7314" w:rsidRDefault="00E37312" w:rsidP="00BA7314">
      <w:pPr>
        <w:pStyle w:val="BodyText"/>
        <w:spacing w:before="127" w:line="247" w:lineRule="auto"/>
        <w:ind w:right="875"/>
      </w:pPr>
      <w:r w:rsidRPr="00BA7314">
        <w:t>Bushfire</w:t>
      </w:r>
      <w:r w:rsidRPr="00BA7314">
        <w:rPr>
          <w:spacing w:val="21"/>
        </w:rPr>
        <w:t xml:space="preserve"> </w:t>
      </w:r>
      <w:r w:rsidRPr="00BA7314">
        <w:t>and</w:t>
      </w:r>
      <w:r w:rsidRPr="00BA7314">
        <w:rPr>
          <w:spacing w:val="40"/>
        </w:rPr>
        <w:t xml:space="preserve"> </w:t>
      </w:r>
      <w:r w:rsidRPr="00BA7314">
        <w:t>Forest</w:t>
      </w:r>
      <w:r w:rsidRPr="00BA7314">
        <w:rPr>
          <w:spacing w:val="33"/>
        </w:rPr>
        <w:t xml:space="preserve"> </w:t>
      </w:r>
      <w:r w:rsidRPr="00BA7314">
        <w:t>Services</w:t>
      </w:r>
      <w:r w:rsidRPr="00BA7314">
        <w:rPr>
          <w:spacing w:val="36"/>
        </w:rPr>
        <w:t xml:space="preserve"> </w:t>
      </w:r>
      <w:r w:rsidRPr="00BA7314">
        <w:t>(BFS)</w:t>
      </w:r>
      <w:r w:rsidRPr="00BA7314">
        <w:rPr>
          <w:spacing w:val="20"/>
        </w:rPr>
        <w:t xml:space="preserve"> </w:t>
      </w:r>
      <w:r w:rsidRPr="00BA7314">
        <w:t>is</w:t>
      </w:r>
      <w:r w:rsidRPr="00BA7314">
        <w:rPr>
          <w:spacing w:val="36"/>
        </w:rPr>
        <w:t xml:space="preserve"> </w:t>
      </w:r>
      <w:r w:rsidRPr="00BA7314">
        <w:t>the</w:t>
      </w:r>
      <w:r w:rsidRPr="00BA7314">
        <w:rPr>
          <w:spacing w:val="21"/>
        </w:rPr>
        <w:t xml:space="preserve"> </w:t>
      </w:r>
      <w:r w:rsidRPr="00BA7314">
        <w:t>public</w:t>
      </w:r>
      <w:r w:rsidRPr="00BA7314">
        <w:rPr>
          <w:spacing w:val="36"/>
        </w:rPr>
        <w:t xml:space="preserve"> </w:t>
      </w:r>
      <w:r w:rsidRPr="00BA7314">
        <w:t>land</w:t>
      </w:r>
      <w:r w:rsidRPr="00BA7314">
        <w:rPr>
          <w:spacing w:val="40"/>
        </w:rPr>
        <w:t xml:space="preserve"> </w:t>
      </w:r>
      <w:r w:rsidRPr="00BA7314">
        <w:t>manager</w:t>
      </w:r>
      <w:r w:rsidRPr="00BA7314">
        <w:rPr>
          <w:spacing w:val="10"/>
        </w:rPr>
        <w:t xml:space="preserve"> for </w:t>
      </w:r>
      <w:r w:rsidRPr="00BA7314">
        <w:t>3.2</w:t>
      </w:r>
      <w:r w:rsidRPr="00BA7314">
        <w:rPr>
          <w:spacing w:val="21"/>
        </w:rPr>
        <w:t xml:space="preserve"> </w:t>
      </w:r>
      <w:r w:rsidRPr="00BA7314">
        <w:t>million</w:t>
      </w:r>
      <w:r w:rsidRPr="00BA7314">
        <w:rPr>
          <w:spacing w:val="21"/>
        </w:rPr>
        <w:t xml:space="preserve"> </w:t>
      </w:r>
      <w:r w:rsidRPr="00BA7314">
        <w:t>hectares</w:t>
      </w:r>
      <w:r w:rsidRPr="00BA7314">
        <w:rPr>
          <w:spacing w:val="36"/>
        </w:rPr>
        <w:t xml:space="preserve"> </w:t>
      </w:r>
      <w:r w:rsidRPr="00BA7314">
        <w:t>of</w:t>
      </w:r>
      <w:r w:rsidRPr="00BA7314">
        <w:rPr>
          <w:spacing w:val="40"/>
        </w:rPr>
        <w:t xml:space="preserve"> </w:t>
      </w:r>
      <w:r w:rsidRPr="00BA7314">
        <w:t>State</w:t>
      </w:r>
      <w:r w:rsidRPr="00BA7314">
        <w:rPr>
          <w:spacing w:val="21"/>
        </w:rPr>
        <w:t xml:space="preserve"> </w:t>
      </w:r>
      <w:r w:rsidRPr="00BA7314">
        <w:t>forests,</w:t>
      </w:r>
      <w:r w:rsidRPr="00BA7314">
        <w:rPr>
          <w:spacing w:val="33"/>
        </w:rPr>
        <w:t xml:space="preserve"> </w:t>
      </w:r>
      <w:r w:rsidRPr="00BA7314">
        <w:t>including delivery</w:t>
      </w:r>
      <w:r w:rsidRPr="00BA7314">
        <w:rPr>
          <w:spacing w:val="40"/>
        </w:rPr>
        <w:t xml:space="preserve"> </w:t>
      </w:r>
      <w:r w:rsidRPr="00BA7314">
        <w:t>and</w:t>
      </w:r>
      <w:r w:rsidRPr="00BA7314">
        <w:rPr>
          <w:spacing w:val="40"/>
        </w:rPr>
        <w:t xml:space="preserve"> </w:t>
      </w:r>
      <w:r w:rsidRPr="00BA7314">
        <w:t>maintenance</w:t>
      </w:r>
      <w:r w:rsidRPr="00BA7314">
        <w:rPr>
          <w:spacing w:val="65"/>
        </w:rPr>
        <w:t xml:space="preserve"> </w:t>
      </w:r>
      <w:r w:rsidRPr="00BA7314">
        <w:t>of</w:t>
      </w:r>
      <w:r w:rsidRPr="00BA7314">
        <w:rPr>
          <w:spacing w:val="40"/>
        </w:rPr>
        <w:t xml:space="preserve"> </w:t>
      </w:r>
      <w:r w:rsidRPr="00BA7314">
        <w:t>recreation</w:t>
      </w:r>
      <w:r w:rsidRPr="00BA7314">
        <w:rPr>
          <w:spacing w:val="24"/>
        </w:rPr>
        <w:t xml:space="preserve"> </w:t>
      </w:r>
      <w:r w:rsidRPr="00BA7314">
        <w:t>assets,</w:t>
      </w:r>
      <w:r w:rsidRPr="00BA7314">
        <w:rPr>
          <w:spacing w:val="37"/>
        </w:rPr>
        <w:t xml:space="preserve"> </w:t>
      </w:r>
      <w:r w:rsidRPr="00BA7314">
        <w:t>tourism</w:t>
      </w:r>
      <w:r w:rsidRPr="00BA7314">
        <w:rPr>
          <w:spacing w:val="33"/>
        </w:rPr>
        <w:t xml:space="preserve"> </w:t>
      </w:r>
      <w:r w:rsidRPr="00BA7314">
        <w:t>services</w:t>
      </w:r>
      <w:r w:rsidRPr="00BA7314">
        <w:rPr>
          <w:spacing w:val="40"/>
        </w:rPr>
        <w:t xml:space="preserve"> </w:t>
      </w:r>
      <w:r w:rsidRPr="00BA7314">
        <w:t>and</w:t>
      </w:r>
      <w:r w:rsidRPr="00BA7314">
        <w:rPr>
          <w:spacing w:val="40"/>
        </w:rPr>
        <w:t xml:space="preserve"> </w:t>
      </w:r>
      <w:r w:rsidRPr="00BA7314">
        <w:t>forest</w:t>
      </w:r>
      <w:r w:rsidRPr="00BA7314">
        <w:rPr>
          <w:spacing w:val="37"/>
        </w:rPr>
        <w:t xml:space="preserve"> </w:t>
      </w:r>
      <w:r w:rsidRPr="00BA7314">
        <w:t>health</w:t>
      </w:r>
      <w:r w:rsidRPr="00BA7314">
        <w:rPr>
          <w:spacing w:val="24"/>
        </w:rPr>
        <w:t xml:space="preserve"> </w:t>
      </w:r>
      <w:r w:rsidRPr="00BA7314">
        <w:t>activities,</w:t>
      </w:r>
      <w:r w:rsidRPr="00BA7314">
        <w:rPr>
          <w:spacing w:val="37"/>
        </w:rPr>
        <w:t xml:space="preserve"> </w:t>
      </w:r>
      <w:r w:rsidRPr="00BA7314">
        <w:t>and</w:t>
      </w:r>
      <w:r w:rsidRPr="00BA7314">
        <w:rPr>
          <w:spacing w:val="40"/>
        </w:rPr>
        <w:t xml:space="preserve"> </w:t>
      </w:r>
      <w:r w:rsidRPr="00BA7314">
        <w:t>leads</w:t>
      </w:r>
      <w:r w:rsidRPr="00BA7314">
        <w:rPr>
          <w:spacing w:val="40"/>
        </w:rPr>
        <w:t xml:space="preserve"> </w:t>
      </w:r>
      <w:r w:rsidRPr="00BA7314">
        <w:t>DEECA’s</w:t>
      </w:r>
    </w:p>
    <w:p w14:paraId="0808D2C5" w14:textId="77777777" w:rsidR="00E37312" w:rsidRPr="00BA7314" w:rsidRDefault="00E37312" w:rsidP="00BA7314">
      <w:pPr>
        <w:pStyle w:val="BodyText"/>
        <w:spacing w:line="247" w:lineRule="auto"/>
        <w:ind w:right="875"/>
      </w:pPr>
      <w:r w:rsidRPr="00BA7314">
        <w:t>works</w:t>
      </w:r>
      <w:r w:rsidRPr="00BA7314">
        <w:rPr>
          <w:spacing w:val="37"/>
        </w:rPr>
        <w:t xml:space="preserve"> </w:t>
      </w:r>
      <w:r w:rsidRPr="00BA7314">
        <w:t>across</w:t>
      </w:r>
      <w:r w:rsidRPr="00BA7314">
        <w:rPr>
          <w:spacing w:val="17"/>
        </w:rPr>
        <w:t xml:space="preserve"> </w:t>
      </w:r>
      <w:r w:rsidRPr="00BA7314">
        <w:t>the</w:t>
      </w:r>
      <w:r w:rsidRPr="00BA7314">
        <w:rPr>
          <w:spacing w:val="22"/>
        </w:rPr>
        <w:t xml:space="preserve"> </w:t>
      </w:r>
      <w:r w:rsidRPr="00BA7314">
        <w:t>state in</w:t>
      </w:r>
      <w:r w:rsidRPr="00BA7314">
        <w:rPr>
          <w:spacing w:val="40"/>
        </w:rPr>
        <w:t xml:space="preserve"> </w:t>
      </w:r>
      <w:r w:rsidRPr="00BA7314">
        <w:t>preparing</w:t>
      </w:r>
      <w:r w:rsidRPr="00BA7314">
        <w:rPr>
          <w:spacing w:val="40"/>
        </w:rPr>
        <w:t xml:space="preserve"> </w:t>
      </w:r>
      <w:r w:rsidRPr="00BA7314">
        <w:rPr>
          <w:spacing w:val="10"/>
        </w:rPr>
        <w:t>for</w:t>
      </w:r>
      <w:r w:rsidRPr="00BA7314">
        <w:t xml:space="preserve"> and</w:t>
      </w:r>
      <w:r w:rsidRPr="00BA7314">
        <w:rPr>
          <w:spacing w:val="22"/>
        </w:rPr>
        <w:t xml:space="preserve"> </w:t>
      </w:r>
      <w:r w:rsidRPr="00BA7314">
        <w:t>responding</w:t>
      </w:r>
      <w:r w:rsidRPr="00BA7314">
        <w:rPr>
          <w:spacing w:val="22"/>
        </w:rPr>
        <w:t xml:space="preserve"> </w:t>
      </w:r>
      <w:r w:rsidRPr="00BA7314">
        <w:t>to</w:t>
      </w:r>
      <w:r w:rsidRPr="00BA7314">
        <w:rPr>
          <w:spacing w:val="22"/>
        </w:rPr>
        <w:t xml:space="preserve"> </w:t>
      </w:r>
      <w:r w:rsidRPr="00BA7314">
        <w:t>f</w:t>
      </w:r>
      <w:r w:rsidRPr="00BA7314">
        <w:rPr>
          <w:spacing w:val="-27"/>
        </w:rPr>
        <w:t xml:space="preserve"> </w:t>
      </w:r>
      <w:r w:rsidRPr="00BA7314">
        <w:t>ire and</w:t>
      </w:r>
      <w:r w:rsidRPr="00BA7314">
        <w:rPr>
          <w:spacing w:val="40"/>
        </w:rPr>
        <w:t xml:space="preserve"> </w:t>
      </w:r>
      <w:r w:rsidRPr="00BA7314">
        <w:t>other</w:t>
      </w:r>
      <w:r w:rsidRPr="00BA7314">
        <w:rPr>
          <w:spacing w:val="21"/>
        </w:rPr>
        <w:t xml:space="preserve"> </w:t>
      </w:r>
      <w:r w:rsidRPr="00BA7314">
        <w:t>emergencies,</w:t>
      </w:r>
      <w:r w:rsidRPr="00BA7314">
        <w:rPr>
          <w:spacing w:val="34"/>
        </w:rPr>
        <w:t xml:space="preserve"> </w:t>
      </w:r>
      <w:r w:rsidRPr="00BA7314">
        <w:t>to</w:t>
      </w:r>
      <w:r w:rsidRPr="00BA7314">
        <w:rPr>
          <w:spacing w:val="22"/>
        </w:rPr>
        <w:t xml:space="preserve"> </w:t>
      </w:r>
      <w:r w:rsidRPr="00BA7314">
        <w:t>reduce</w:t>
      </w:r>
      <w:r w:rsidRPr="00BA7314">
        <w:rPr>
          <w:spacing w:val="40"/>
        </w:rPr>
        <w:t xml:space="preserve"> </w:t>
      </w:r>
      <w:r w:rsidRPr="00BA7314">
        <w:t>impacts</w:t>
      </w:r>
      <w:r w:rsidRPr="00BA7314">
        <w:rPr>
          <w:spacing w:val="17"/>
        </w:rPr>
        <w:t xml:space="preserve"> </w:t>
      </w:r>
      <w:r w:rsidRPr="00BA7314">
        <w:t>on</w:t>
      </w:r>
      <w:r w:rsidRPr="00BA7314">
        <w:rPr>
          <w:spacing w:val="22"/>
        </w:rPr>
        <w:t xml:space="preserve"> </w:t>
      </w:r>
      <w:r w:rsidRPr="00BA7314">
        <w:t>people, property and the environment.</w:t>
      </w:r>
    </w:p>
    <w:p w14:paraId="558A8464" w14:textId="77777777" w:rsidR="00E37312" w:rsidRPr="00BA7314" w:rsidRDefault="00E37312" w:rsidP="00BA7314">
      <w:pPr>
        <w:pStyle w:val="BodyText"/>
        <w:spacing w:before="151" w:line="247" w:lineRule="auto"/>
        <w:ind w:right="875"/>
      </w:pPr>
      <w:r w:rsidRPr="00BA7314">
        <w:t>Underpinned</w:t>
      </w:r>
      <w:r w:rsidRPr="00BA7314">
        <w:rPr>
          <w:spacing w:val="40"/>
        </w:rPr>
        <w:t xml:space="preserve"> </w:t>
      </w:r>
      <w:r w:rsidRPr="00BA7314">
        <w:t>by</w:t>
      </w:r>
      <w:r w:rsidRPr="00BA7314">
        <w:rPr>
          <w:spacing w:val="40"/>
        </w:rPr>
        <w:t xml:space="preserve"> </w:t>
      </w:r>
      <w:r w:rsidRPr="00BA7314">
        <w:t>our</w:t>
      </w:r>
      <w:r w:rsidRPr="00BA7314">
        <w:rPr>
          <w:spacing w:val="30"/>
        </w:rPr>
        <w:t xml:space="preserve"> </w:t>
      </w:r>
      <w:r w:rsidRPr="00BA7314">
        <w:t>commitment</w:t>
      </w:r>
      <w:r w:rsidRPr="00BA7314">
        <w:rPr>
          <w:spacing w:val="40"/>
        </w:rPr>
        <w:t xml:space="preserve"> </w:t>
      </w:r>
      <w:r w:rsidRPr="00BA7314">
        <w:t>to</w:t>
      </w:r>
      <w:r w:rsidRPr="00BA7314">
        <w:rPr>
          <w:spacing w:val="40"/>
        </w:rPr>
        <w:t xml:space="preserve"> </w:t>
      </w:r>
      <w:r w:rsidRPr="00BA7314">
        <w:t>work</w:t>
      </w:r>
      <w:r w:rsidRPr="00BA7314">
        <w:rPr>
          <w:spacing w:val="40"/>
        </w:rPr>
        <w:t xml:space="preserve"> </w:t>
      </w:r>
      <w:r w:rsidRPr="00BA7314">
        <w:t>in</w:t>
      </w:r>
      <w:r w:rsidRPr="00BA7314">
        <w:rPr>
          <w:spacing w:val="32"/>
        </w:rPr>
        <w:t xml:space="preserve"> </w:t>
      </w:r>
      <w:r w:rsidRPr="00BA7314">
        <w:t>partnership</w:t>
      </w:r>
      <w:r w:rsidRPr="00BA7314">
        <w:rPr>
          <w:spacing w:val="40"/>
        </w:rPr>
        <w:t xml:space="preserve"> </w:t>
      </w:r>
      <w:r w:rsidRPr="00BA7314">
        <w:t>with</w:t>
      </w:r>
      <w:r w:rsidRPr="00BA7314">
        <w:rPr>
          <w:spacing w:val="32"/>
        </w:rPr>
        <w:t xml:space="preserve"> </w:t>
      </w:r>
      <w:r w:rsidRPr="00BA7314">
        <w:t>Traditional</w:t>
      </w:r>
      <w:r w:rsidRPr="00BA7314">
        <w:rPr>
          <w:spacing w:val="39"/>
        </w:rPr>
        <w:t xml:space="preserve"> </w:t>
      </w:r>
      <w:r w:rsidRPr="00BA7314">
        <w:t>Owners,</w:t>
      </w:r>
      <w:r w:rsidRPr="00BA7314">
        <w:rPr>
          <w:spacing w:val="40"/>
        </w:rPr>
        <w:t xml:space="preserve"> </w:t>
      </w:r>
      <w:r w:rsidRPr="00BA7314">
        <w:t>BFS</w:t>
      </w:r>
      <w:r w:rsidRPr="00BA7314">
        <w:rPr>
          <w:spacing w:val="40"/>
        </w:rPr>
        <w:t xml:space="preserve"> </w:t>
      </w:r>
      <w:r w:rsidRPr="00BA7314">
        <w:t>collaborates</w:t>
      </w:r>
      <w:r w:rsidRPr="00BA7314">
        <w:rPr>
          <w:spacing w:val="40"/>
        </w:rPr>
        <w:t xml:space="preserve"> </w:t>
      </w:r>
      <w:r w:rsidRPr="00BA7314">
        <w:t>across government</w:t>
      </w:r>
      <w:r w:rsidRPr="00BA7314">
        <w:rPr>
          <w:spacing w:val="34"/>
        </w:rPr>
        <w:t xml:space="preserve"> </w:t>
      </w:r>
      <w:r w:rsidRPr="00BA7314">
        <w:t>and</w:t>
      </w:r>
      <w:r w:rsidRPr="00BA7314">
        <w:rPr>
          <w:spacing w:val="40"/>
        </w:rPr>
        <w:t xml:space="preserve"> </w:t>
      </w:r>
      <w:r w:rsidRPr="00BA7314">
        <w:t>DEECA</w:t>
      </w:r>
      <w:r w:rsidRPr="00BA7314">
        <w:rPr>
          <w:spacing w:val="32"/>
        </w:rPr>
        <w:t xml:space="preserve"> </w:t>
      </w:r>
      <w:r w:rsidRPr="00BA7314">
        <w:t>to</w:t>
      </w:r>
      <w:r w:rsidRPr="00BA7314">
        <w:rPr>
          <w:spacing w:val="40"/>
        </w:rPr>
        <w:t xml:space="preserve"> </w:t>
      </w:r>
      <w:r w:rsidRPr="00BA7314">
        <w:t>deliver</w:t>
      </w:r>
      <w:r w:rsidRPr="00BA7314">
        <w:rPr>
          <w:spacing w:val="20"/>
        </w:rPr>
        <w:t xml:space="preserve"> </w:t>
      </w:r>
      <w:r w:rsidRPr="00BA7314">
        <w:t>key</w:t>
      </w:r>
      <w:r w:rsidRPr="00BA7314">
        <w:rPr>
          <w:spacing w:val="36"/>
        </w:rPr>
        <w:t xml:space="preserve"> </w:t>
      </w:r>
      <w:r w:rsidRPr="00BA7314">
        <w:t>policies</w:t>
      </w:r>
      <w:r w:rsidRPr="00BA7314">
        <w:rPr>
          <w:spacing w:val="36"/>
        </w:rPr>
        <w:t xml:space="preserve"> </w:t>
      </w:r>
      <w:r w:rsidRPr="00BA7314">
        <w:t>and</w:t>
      </w:r>
      <w:r w:rsidRPr="00BA7314">
        <w:rPr>
          <w:spacing w:val="40"/>
        </w:rPr>
        <w:t xml:space="preserve"> </w:t>
      </w:r>
      <w:r w:rsidRPr="00BA7314">
        <w:t>outcomes</w:t>
      </w:r>
      <w:r w:rsidRPr="00BA7314">
        <w:rPr>
          <w:spacing w:val="36"/>
        </w:rPr>
        <w:t xml:space="preserve"> </w:t>
      </w:r>
      <w:r w:rsidRPr="00BA7314">
        <w:t>in</w:t>
      </w:r>
      <w:r w:rsidRPr="00BA7314">
        <w:rPr>
          <w:spacing w:val="22"/>
        </w:rPr>
        <w:t xml:space="preserve"> </w:t>
      </w:r>
      <w:r w:rsidRPr="00BA7314">
        <w:t>support</w:t>
      </w:r>
      <w:r w:rsidRPr="00BA7314">
        <w:rPr>
          <w:spacing w:val="34"/>
        </w:rPr>
        <w:t xml:space="preserve"> </w:t>
      </w:r>
      <w:r w:rsidRPr="00BA7314">
        <w:t>of</w:t>
      </w:r>
      <w:r w:rsidRPr="00BA7314">
        <w:rPr>
          <w:spacing w:val="40"/>
        </w:rPr>
        <w:t xml:space="preserve"> </w:t>
      </w:r>
      <w:r w:rsidRPr="00BA7314">
        <w:t>communities</w:t>
      </w:r>
      <w:r w:rsidRPr="00BA7314">
        <w:rPr>
          <w:spacing w:val="36"/>
        </w:rPr>
        <w:t xml:space="preserve"> </w:t>
      </w:r>
      <w:r w:rsidRPr="00BA7314">
        <w:t>and</w:t>
      </w:r>
      <w:r w:rsidRPr="00BA7314">
        <w:rPr>
          <w:spacing w:val="40"/>
        </w:rPr>
        <w:t xml:space="preserve"> </w:t>
      </w:r>
      <w:r w:rsidRPr="00BA7314">
        <w:t>industries</w:t>
      </w:r>
      <w:r w:rsidRPr="00BA7314">
        <w:rPr>
          <w:spacing w:val="36"/>
        </w:rPr>
        <w:t xml:space="preserve"> </w:t>
      </w:r>
      <w:r w:rsidRPr="00BA7314">
        <w:t>that</w:t>
      </w:r>
      <w:r w:rsidRPr="00BA7314">
        <w:rPr>
          <w:spacing w:val="34"/>
        </w:rPr>
        <w:t xml:space="preserve"> </w:t>
      </w:r>
      <w:r w:rsidRPr="00BA7314">
        <w:t>use our</w:t>
      </w:r>
      <w:r w:rsidRPr="00BA7314">
        <w:rPr>
          <w:spacing w:val="36"/>
        </w:rPr>
        <w:t xml:space="preserve"> </w:t>
      </w:r>
      <w:r w:rsidRPr="00BA7314">
        <w:t>forests</w:t>
      </w:r>
      <w:r w:rsidRPr="00BA7314">
        <w:rPr>
          <w:spacing w:val="40"/>
        </w:rPr>
        <w:t xml:space="preserve"> </w:t>
      </w:r>
      <w:r w:rsidRPr="00BA7314">
        <w:t>and</w:t>
      </w:r>
      <w:r w:rsidRPr="00BA7314">
        <w:rPr>
          <w:spacing w:val="40"/>
        </w:rPr>
        <w:t xml:space="preserve"> </w:t>
      </w:r>
      <w:r w:rsidRPr="00BA7314">
        <w:t>is</w:t>
      </w:r>
      <w:r w:rsidRPr="00BA7314">
        <w:rPr>
          <w:spacing w:val="40"/>
        </w:rPr>
        <w:t xml:space="preserve"> </w:t>
      </w:r>
      <w:r w:rsidRPr="00BA7314">
        <w:t>directly</w:t>
      </w:r>
      <w:r w:rsidRPr="00BA7314">
        <w:rPr>
          <w:spacing w:val="40"/>
        </w:rPr>
        <w:t xml:space="preserve"> </w:t>
      </w:r>
      <w:r w:rsidRPr="00BA7314">
        <w:t>responsible</w:t>
      </w:r>
      <w:r w:rsidRPr="00BA7314">
        <w:rPr>
          <w:spacing w:val="38"/>
        </w:rPr>
        <w:t xml:space="preserve"> </w:t>
      </w:r>
      <w:r w:rsidRPr="00BA7314">
        <w:rPr>
          <w:spacing w:val="10"/>
        </w:rPr>
        <w:t>for</w:t>
      </w:r>
      <w:r w:rsidRPr="00BA7314">
        <w:rPr>
          <w:spacing w:val="36"/>
        </w:rPr>
        <w:t xml:space="preserve"> </w:t>
      </w:r>
      <w:r w:rsidRPr="00BA7314">
        <w:t>recreation</w:t>
      </w:r>
      <w:r w:rsidRPr="00BA7314">
        <w:rPr>
          <w:spacing w:val="38"/>
        </w:rPr>
        <w:t xml:space="preserve"> </w:t>
      </w:r>
      <w:r w:rsidRPr="00BA7314">
        <w:t>policy</w:t>
      </w:r>
      <w:r w:rsidRPr="00BA7314">
        <w:rPr>
          <w:spacing w:val="40"/>
        </w:rPr>
        <w:t xml:space="preserve"> </w:t>
      </w:r>
      <w:r w:rsidRPr="00BA7314">
        <w:t>and</w:t>
      </w:r>
      <w:r w:rsidRPr="00BA7314">
        <w:rPr>
          <w:spacing w:val="40"/>
        </w:rPr>
        <w:t xml:space="preserve"> </w:t>
      </w:r>
      <w:r w:rsidRPr="00BA7314">
        <w:t>service</w:t>
      </w:r>
      <w:r w:rsidRPr="00BA7314">
        <w:rPr>
          <w:spacing w:val="38"/>
        </w:rPr>
        <w:t xml:space="preserve"> </w:t>
      </w:r>
      <w:r w:rsidRPr="00BA7314">
        <w:t>delivery</w:t>
      </w:r>
      <w:r w:rsidRPr="00BA7314">
        <w:rPr>
          <w:spacing w:val="40"/>
        </w:rPr>
        <w:t xml:space="preserve"> </w:t>
      </w:r>
      <w:r w:rsidRPr="00BA7314">
        <w:t>in</w:t>
      </w:r>
      <w:r w:rsidRPr="00BA7314">
        <w:rPr>
          <w:spacing w:val="38"/>
        </w:rPr>
        <w:t xml:space="preserve"> </w:t>
      </w:r>
      <w:r w:rsidRPr="00BA7314">
        <w:t>state</w:t>
      </w:r>
      <w:r w:rsidRPr="00BA7314">
        <w:rPr>
          <w:spacing w:val="38"/>
        </w:rPr>
        <w:t xml:space="preserve"> </w:t>
      </w:r>
      <w:r w:rsidRPr="00BA7314">
        <w:t>forests.</w:t>
      </w:r>
    </w:p>
    <w:p w14:paraId="3E05CC57" w14:textId="0A1FA6F8" w:rsidR="00E37312" w:rsidRPr="00BA7314" w:rsidRDefault="00E37312" w:rsidP="00BA7314">
      <w:pPr>
        <w:pStyle w:val="BodyText"/>
        <w:spacing w:before="136" w:line="247" w:lineRule="auto"/>
        <w:ind w:right="875"/>
      </w:pPr>
      <w:r w:rsidRPr="00BA7314">
        <w:lastRenderedPageBreak/>
        <w:t>BFS</w:t>
      </w:r>
      <w:r w:rsidRPr="00BA7314">
        <w:rPr>
          <w:spacing w:val="35"/>
        </w:rPr>
        <w:t xml:space="preserve"> </w:t>
      </w:r>
      <w:r w:rsidRPr="00BA7314">
        <w:t>plays</w:t>
      </w:r>
      <w:r w:rsidRPr="00BA7314">
        <w:rPr>
          <w:spacing w:val="39"/>
        </w:rPr>
        <w:t xml:space="preserve"> </w:t>
      </w:r>
      <w:r w:rsidRPr="00BA7314">
        <w:t>a</w:t>
      </w:r>
      <w:r w:rsidRPr="00BA7314">
        <w:rPr>
          <w:spacing w:val="24"/>
        </w:rPr>
        <w:t xml:space="preserve"> </w:t>
      </w:r>
      <w:r w:rsidRPr="00BA7314">
        <w:t>key</w:t>
      </w:r>
      <w:r w:rsidRPr="00BA7314">
        <w:rPr>
          <w:spacing w:val="39"/>
        </w:rPr>
        <w:t xml:space="preserve"> </w:t>
      </w:r>
      <w:r w:rsidRPr="00BA7314">
        <w:t>role</w:t>
      </w:r>
      <w:r w:rsidRPr="00BA7314">
        <w:rPr>
          <w:spacing w:val="24"/>
        </w:rPr>
        <w:t xml:space="preserve"> </w:t>
      </w:r>
      <w:r w:rsidRPr="00BA7314">
        <w:t>in</w:t>
      </w:r>
      <w:r w:rsidRPr="00BA7314">
        <w:rPr>
          <w:spacing w:val="24"/>
        </w:rPr>
        <w:t xml:space="preserve"> </w:t>
      </w:r>
      <w:r w:rsidRPr="00BA7314">
        <w:t>working</w:t>
      </w:r>
      <w:r w:rsidRPr="00BA7314">
        <w:rPr>
          <w:spacing w:val="40"/>
        </w:rPr>
        <w:t xml:space="preserve"> </w:t>
      </w:r>
      <w:r w:rsidRPr="00BA7314">
        <w:t>alongside</w:t>
      </w:r>
      <w:r w:rsidRPr="00BA7314">
        <w:rPr>
          <w:spacing w:val="24"/>
        </w:rPr>
        <w:t xml:space="preserve"> </w:t>
      </w:r>
      <w:r w:rsidRPr="00BA7314">
        <w:t>emergency</w:t>
      </w:r>
      <w:r w:rsidRPr="00BA7314">
        <w:rPr>
          <w:spacing w:val="39"/>
        </w:rPr>
        <w:t xml:space="preserve"> </w:t>
      </w:r>
      <w:r w:rsidRPr="00BA7314">
        <w:t>services</w:t>
      </w:r>
      <w:r w:rsidRPr="00BA7314">
        <w:rPr>
          <w:spacing w:val="39"/>
        </w:rPr>
        <w:t xml:space="preserve"> </w:t>
      </w:r>
      <w:r w:rsidRPr="00BA7314">
        <w:t>under</w:t>
      </w:r>
      <w:r w:rsidRPr="00BA7314">
        <w:rPr>
          <w:spacing w:val="23"/>
        </w:rPr>
        <w:t xml:space="preserve"> </w:t>
      </w:r>
      <w:r w:rsidRPr="00BA7314">
        <w:t>the</w:t>
      </w:r>
      <w:r w:rsidRPr="00BA7314">
        <w:rPr>
          <w:spacing w:val="24"/>
        </w:rPr>
        <w:t xml:space="preserve"> </w:t>
      </w:r>
      <w:r w:rsidRPr="00BA7314">
        <w:t>Victorian</w:t>
      </w:r>
      <w:r w:rsidRPr="00BA7314">
        <w:rPr>
          <w:spacing w:val="24"/>
        </w:rPr>
        <w:t xml:space="preserve"> </w:t>
      </w:r>
      <w:r w:rsidRPr="00BA7314">
        <w:t>Government’s</w:t>
      </w:r>
      <w:r w:rsidRPr="00BA7314">
        <w:rPr>
          <w:spacing w:val="39"/>
        </w:rPr>
        <w:t xml:space="preserve"> </w:t>
      </w:r>
      <w:r w:rsidRPr="00BA7314">
        <w:t>‘all</w:t>
      </w:r>
      <w:r w:rsidRPr="00BA7314">
        <w:rPr>
          <w:spacing w:val="31"/>
        </w:rPr>
        <w:t xml:space="preserve"> </w:t>
      </w:r>
      <w:r w:rsidRPr="00BA7314">
        <w:t>communities, all</w:t>
      </w:r>
      <w:r w:rsidRPr="00BA7314">
        <w:rPr>
          <w:spacing w:val="40"/>
        </w:rPr>
        <w:t xml:space="preserve"> </w:t>
      </w:r>
      <w:r w:rsidRPr="00BA7314">
        <w:t>emergencies’</w:t>
      </w:r>
      <w:r w:rsidRPr="00BA7314">
        <w:rPr>
          <w:spacing w:val="40"/>
        </w:rPr>
        <w:t xml:space="preserve"> </w:t>
      </w:r>
      <w:r w:rsidR="00BA7314" w:rsidRPr="00BA7314">
        <w:t>operating</w:t>
      </w:r>
      <w:r w:rsidR="00BA7314" w:rsidRPr="00BA7314">
        <w:rPr>
          <w:spacing w:val="40"/>
        </w:rPr>
        <w:t xml:space="preserve"> </w:t>
      </w:r>
      <w:r w:rsidR="00BA7314" w:rsidRPr="00BA7314">
        <w:rPr>
          <w:spacing w:val="-22"/>
        </w:rPr>
        <w:t>framework</w:t>
      </w:r>
      <w:r w:rsidRPr="00BA7314">
        <w:t>,</w:t>
      </w:r>
      <w:r w:rsidRPr="00BA7314">
        <w:rPr>
          <w:spacing w:val="40"/>
        </w:rPr>
        <w:t xml:space="preserve"> </w:t>
      </w:r>
      <w:r w:rsidRPr="00BA7314">
        <w:t>including</w:t>
      </w:r>
      <w:r w:rsidRPr="00BA7314">
        <w:rPr>
          <w:spacing w:val="40"/>
        </w:rPr>
        <w:t xml:space="preserve"> </w:t>
      </w:r>
      <w:r w:rsidRPr="00BA7314">
        <w:t>meeting</w:t>
      </w:r>
      <w:r w:rsidRPr="00BA7314">
        <w:rPr>
          <w:spacing w:val="40"/>
        </w:rPr>
        <w:t xml:space="preserve"> </w:t>
      </w:r>
      <w:r w:rsidRPr="00BA7314">
        <w:t>DEECA’s</w:t>
      </w:r>
      <w:r w:rsidRPr="00BA7314">
        <w:rPr>
          <w:spacing w:val="40"/>
        </w:rPr>
        <w:t xml:space="preserve"> </w:t>
      </w:r>
      <w:r w:rsidRPr="00BA7314">
        <w:t>responsibilities</w:t>
      </w:r>
      <w:r w:rsidRPr="00BA7314">
        <w:rPr>
          <w:spacing w:val="40"/>
        </w:rPr>
        <w:t xml:space="preserve"> </w:t>
      </w:r>
      <w:r w:rsidRPr="00BA7314">
        <w:t>before,</w:t>
      </w:r>
      <w:r w:rsidRPr="00BA7314">
        <w:rPr>
          <w:spacing w:val="40"/>
        </w:rPr>
        <w:t xml:space="preserve"> </w:t>
      </w:r>
      <w:r w:rsidRPr="00BA7314">
        <w:t>during</w:t>
      </w:r>
      <w:r w:rsidRPr="00BA7314">
        <w:rPr>
          <w:spacing w:val="40"/>
        </w:rPr>
        <w:t xml:space="preserve"> </w:t>
      </w:r>
      <w:r w:rsidRPr="00BA7314">
        <w:t>and</w:t>
      </w:r>
      <w:r w:rsidRPr="00BA7314">
        <w:rPr>
          <w:spacing w:val="40"/>
        </w:rPr>
        <w:t xml:space="preserve"> </w:t>
      </w:r>
      <w:r w:rsidRPr="00BA7314">
        <w:t>after</w:t>
      </w:r>
      <w:r w:rsidRPr="00BA7314">
        <w:rPr>
          <w:spacing w:val="34"/>
        </w:rPr>
        <w:t xml:space="preserve"> </w:t>
      </w:r>
      <w:r w:rsidRPr="00BA7314">
        <w:t>an emergency event.</w:t>
      </w:r>
    </w:p>
    <w:p w14:paraId="67F1CBA2" w14:textId="74D90FA1" w:rsidR="00E37312" w:rsidRPr="00BA7314" w:rsidRDefault="00E37312" w:rsidP="00BA7314">
      <w:pPr>
        <w:pStyle w:val="BodyText"/>
        <w:spacing w:before="136"/>
        <w:rPr>
          <w:lang w:val="en-US"/>
        </w:rPr>
      </w:pPr>
      <w:r w:rsidRPr="00BA7314">
        <w:rPr>
          <w:lang w:val="en-US"/>
        </w:rPr>
        <w:t xml:space="preserve">BFS undertakes regulatory functions for biodiversity, public land use and </w:t>
      </w:r>
      <w:r w:rsidR="00BA7314" w:rsidRPr="00BA7314">
        <w:rPr>
          <w:lang w:val="en-US"/>
        </w:rPr>
        <w:t>fire</w:t>
      </w:r>
      <w:r w:rsidRPr="00BA7314">
        <w:rPr>
          <w:lang w:val="en-US"/>
        </w:rPr>
        <w:t xml:space="preserve"> prevention, leads development and advice on forest, </w:t>
      </w:r>
      <w:r w:rsidR="00BA7314" w:rsidRPr="00BA7314">
        <w:rPr>
          <w:lang w:val="en-US"/>
        </w:rPr>
        <w:t>fire</w:t>
      </w:r>
      <w:r w:rsidRPr="00BA7314">
        <w:rPr>
          <w:lang w:val="en-US"/>
        </w:rPr>
        <w:t xml:space="preserve"> and emergency management policy, strategy and legislation, and delivers safe and f</w:t>
      </w:r>
      <w:r w:rsidR="00BA7314">
        <w:rPr>
          <w:lang w:val="en-US"/>
        </w:rPr>
        <w:t>i</w:t>
      </w:r>
      <w:r w:rsidRPr="00BA7314">
        <w:rPr>
          <w:lang w:val="en-US"/>
        </w:rPr>
        <w:t>t -for-purpose capability solutions including statewide assets, equipment, technology and learning, ensuring consistency with the Victorian Government’s broader strategic objectives.</w:t>
      </w:r>
    </w:p>
    <w:p w14:paraId="421DE3D0" w14:textId="77777777" w:rsidR="00E37312" w:rsidRPr="00BA7314" w:rsidRDefault="00E37312" w:rsidP="00BA7314">
      <w:pPr>
        <w:pStyle w:val="BodyText"/>
        <w:spacing w:before="136" w:line="247" w:lineRule="auto"/>
        <w:ind w:right="875"/>
        <w:rPr>
          <w:b/>
          <w:lang w:val="en-US"/>
        </w:rPr>
      </w:pPr>
      <w:r w:rsidRPr="00BA7314">
        <w:rPr>
          <w:b/>
          <w:lang w:val="en-US"/>
        </w:rPr>
        <w:t>Division</w:t>
      </w:r>
    </w:p>
    <w:p w14:paraId="589E9BD5" w14:textId="57E90513" w:rsidR="00E37312" w:rsidRPr="00BA7314" w:rsidRDefault="00E37312" w:rsidP="00BA7314">
      <w:pPr>
        <w:pStyle w:val="BodyText"/>
        <w:spacing w:before="136" w:line="247" w:lineRule="auto"/>
        <w:rPr>
          <w:lang w:val="en-US"/>
        </w:rPr>
      </w:pPr>
      <w:r w:rsidRPr="00BA7314">
        <w:rPr>
          <w:lang w:val="en-US"/>
        </w:rPr>
        <w:t>The Forest and Fire Operations Division delivers integrated forest and fire management activities across state forests. We deliver forest health programs, promote and manage recreation and tourism sites, and maintain the majority of the public land road network.</w:t>
      </w:r>
    </w:p>
    <w:p w14:paraId="72E66A7E" w14:textId="343B67AD" w:rsidR="00E37312" w:rsidRPr="00BA7314" w:rsidRDefault="00E37312" w:rsidP="00BA7314">
      <w:pPr>
        <w:pStyle w:val="BodyText"/>
        <w:spacing w:before="136" w:line="247" w:lineRule="auto"/>
        <w:rPr>
          <w:lang w:val="en-US"/>
        </w:rPr>
      </w:pPr>
      <w:r w:rsidRPr="00BA7314">
        <w:rPr>
          <w:lang w:val="en-US"/>
        </w:rPr>
        <w:t>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w:t>
      </w:r>
    </w:p>
    <w:p w14:paraId="0C9067BA" w14:textId="77777777" w:rsidR="00E37312" w:rsidRPr="00BA7314" w:rsidRDefault="00E37312" w:rsidP="00BA7314">
      <w:pPr>
        <w:pStyle w:val="BodyText"/>
        <w:spacing w:before="136"/>
        <w:rPr>
          <w:lang w:val="en-US"/>
        </w:rPr>
      </w:pPr>
      <w:r w:rsidRPr="00BA7314">
        <w:rPr>
          <w:lang w:val="en-US"/>
        </w:rPr>
        <w:t>We are the lead emergency management agency for bushfire and a support agency for a range of Class 2 emergencies.</w:t>
      </w:r>
    </w:p>
    <w:p w14:paraId="1AE7F91A" w14:textId="77777777" w:rsidR="00E37312" w:rsidRPr="00BA7314" w:rsidRDefault="00E37312" w:rsidP="00BA7314">
      <w:pPr>
        <w:pStyle w:val="BodyText"/>
        <w:spacing w:before="136" w:line="247" w:lineRule="auto"/>
        <w:ind w:right="875"/>
        <w:rPr>
          <w:b/>
          <w:lang w:val="en-US"/>
        </w:rPr>
      </w:pPr>
      <w:r w:rsidRPr="00BA7314">
        <w:rPr>
          <w:b/>
          <w:lang w:val="en-US"/>
        </w:rPr>
        <w:t>Branch</w:t>
      </w:r>
    </w:p>
    <w:p w14:paraId="15569384" w14:textId="34D16327" w:rsidR="00E37312" w:rsidRPr="00BA7314" w:rsidRDefault="00E37312" w:rsidP="00BA7314">
      <w:pPr>
        <w:pStyle w:val="BodyText"/>
        <w:spacing w:before="136" w:line="247" w:lineRule="auto"/>
        <w:rPr>
          <w:lang w:val="en-US"/>
        </w:rPr>
      </w:pPr>
      <w:r w:rsidRPr="00BA7314">
        <w:rPr>
          <w:lang w:val="en-US"/>
        </w:rPr>
        <w:t xml:space="preserve">The Forest &amp; Fire Planning Team is responsible for the delivery of operational (1-5 year) forest and </w:t>
      </w:r>
      <w:r w:rsidR="00BA7314" w:rsidRPr="00BA7314">
        <w:rPr>
          <w:lang w:val="en-US"/>
        </w:rPr>
        <w:t>fire</w:t>
      </w:r>
      <w:r w:rsidRPr="00BA7314">
        <w:rPr>
          <w:lang w:val="en-US"/>
        </w:rPr>
        <w:t xml:space="preserve"> management plans for delivery across the districts. Based on the strategic direction provided by FFOD State, the Planning Team will </w:t>
      </w:r>
      <w:r w:rsidR="00BA7314" w:rsidRPr="00BA7314">
        <w:rPr>
          <w:lang w:val="en-US"/>
        </w:rPr>
        <w:t>utilize</w:t>
      </w:r>
      <w:r w:rsidRPr="00BA7314">
        <w:rPr>
          <w:lang w:val="en-US"/>
        </w:rPr>
        <w:t xml:space="preserve"> risk analytics, specialist expertise and local knowledge to develop the annual Joint Fuel Management Plan and Operational Forest Management Plan (including forest management and roading works). In order to support district tactical planning and operational </w:t>
      </w:r>
      <w:r w:rsidR="00BA7314" w:rsidRPr="00BA7314">
        <w:rPr>
          <w:lang w:val="en-US"/>
        </w:rPr>
        <w:t>delivery,</w:t>
      </w:r>
      <w:r w:rsidRPr="00BA7314">
        <w:rPr>
          <w:lang w:val="en-US"/>
        </w:rPr>
        <w:t xml:space="preserve"> the Forest &amp; Fire Planning Team will also undertake environmental, historic and cultural </w:t>
      </w:r>
      <w:r w:rsidR="00BA7314" w:rsidRPr="00BA7314">
        <w:rPr>
          <w:lang w:val="en-US"/>
        </w:rPr>
        <w:t>heritage</w:t>
      </w:r>
      <w:r w:rsidR="00BA7314">
        <w:rPr>
          <w:lang w:val="en-US"/>
        </w:rPr>
        <w:t xml:space="preserve"> value</w:t>
      </w:r>
      <w:r w:rsidRPr="00BA7314">
        <w:rPr>
          <w:lang w:val="en-US"/>
        </w:rPr>
        <w:t xml:space="preserve"> checking to ensure forest and </w:t>
      </w:r>
      <w:r w:rsidR="00BA7314" w:rsidRPr="00BA7314">
        <w:rPr>
          <w:lang w:val="en-US"/>
        </w:rPr>
        <w:t>fire</w:t>
      </w:r>
      <w:r w:rsidRPr="00BA7314">
        <w:rPr>
          <w:lang w:val="en-US"/>
        </w:rPr>
        <w:t xml:space="preserve"> management works can be delivered while appropriately mitigating any direct impact of the works on values.</w:t>
      </w:r>
    </w:p>
    <w:p w14:paraId="327DB64A" w14:textId="5535A5ED" w:rsidR="00E37312" w:rsidRPr="00BA7314" w:rsidRDefault="00E37312" w:rsidP="00BA7314">
      <w:pPr>
        <w:pStyle w:val="BodyText"/>
        <w:spacing w:before="136" w:line="247" w:lineRule="auto"/>
        <w:rPr>
          <w:lang w:val="en-US"/>
        </w:rPr>
      </w:pPr>
      <w:r w:rsidRPr="00BA7314">
        <w:rPr>
          <w:lang w:val="en-US"/>
        </w:rPr>
        <w:t>The Forest &amp; Fire Planning team will lead engagement with stakeholders and land managers to support meaningful input to regional operational plans, as well as support community engagement activities across the breadth of</w:t>
      </w:r>
      <w:r w:rsidR="00BA7314">
        <w:rPr>
          <w:lang w:val="en-US"/>
        </w:rPr>
        <w:t xml:space="preserve"> </w:t>
      </w:r>
      <w:r w:rsidRPr="00BA7314">
        <w:rPr>
          <w:lang w:val="en-US"/>
        </w:rPr>
        <w:t>forest and fire program delivery in the region.</w:t>
      </w:r>
    </w:p>
    <w:p w14:paraId="1BC70D3A" w14:textId="062B6711" w:rsidR="00E37312" w:rsidRPr="00BA7314" w:rsidRDefault="00E37312" w:rsidP="00BA7314">
      <w:pPr>
        <w:pStyle w:val="BodyText"/>
        <w:spacing w:before="136" w:line="247" w:lineRule="auto"/>
        <w:rPr>
          <w:lang w:val="en-US"/>
        </w:rPr>
      </w:pPr>
      <w:r w:rsidRPr="00BA7314">
        <w:rPr>
          <w:lang w:val="en-US"/>
        </w:rPr>
        <w:t>The Forest &amp; Fire Planning Team will also lead the development of local strategic plans, under the guidance and direction of FFOD State and in line with the strategic frameworks developed by the Policy &amp; Planning Division. This will include development and updating of the Forest Management Plans/Strategies, Bushfire Management Strategies and associated sub-strategies.</w:t>
      </w:r>
    </w:p>
    <w:p w14:paraId="4ED01CA4" w14:textId="77777777" w:rsidR="00E37312" w:rsidRDefault="00E37312" w:rsidP="00E37312">
      <w:pPr>
        <w:pStyle w:val="BodyText"/>
        <w:spacing w:before="136" w:line="247" w:lineRule="auto"/>
        <w:ind w:left="856" w:right="875"/>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C93478E" w14:textId="77777777" w:rsidR="00E37312" w:rsidRPr="00BA7314" w:rsidRDefault="00E37312" w:rsidP="00E37312">
      <w:pPr>
        <w:widowControl w:val="0"/>
        <w:numPr>
          <w:ilvl w:val="0"/>
          <w:numId w:val="45"/>
        </w:numPr>
        <w:tabs>
          <w:tab w:val="left" w:pos="1577"/>
        </w:tabs>
        <w:autoSpaceDE w:val="0"/>
        <w:autoSpaceDN w:val="0"/>
        <w:spacing w:before="125" w:after="0" w:line="244" w:lineRule="auto"/>
        <w:ind w:right="931"/>
        <w:rPr>
          <w:rFonts w:ascii="Arial" w:eastAsia="Arial" w:hAnsi="Arial" w:cs="Arial"/>
          <w:szCs w:val="24"/>
          <w:lang w:val="en-US" w:eastAsia="en-US"/>
        </w:rPr>
      </w:pPr>
      <w:r w:rsidRPr="00BA7314">
        <w:rPr>
          <w:rFonts w:ascii="Arial" w:eastAsia="Arial" w:hAnsi="Arial" w:cs="Arial"/>
          <w:szCs w:val="24"/>
          <w:lang w:val="en-US" w:eastAsia="en-US"/>
        </w:rPr>
        <w:t>Undertake</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planning</w:t>
      </w:r>
      <w:r w:rsidRPr="00BA7314">
        <w:rPr>
          <w:rFonts w:ascii="Arial" w:eastAsia="Arial" w:hAnsi="Arial" w:cs="Arial"/>
          <w:spacing w:val="35"/>
          <w:szCs w:val="24"/>
          <w:lang w:val="en-US" w:eastAsia="en-US"/>
        </w:rPr>
        <w:t xml:space="preserve"> </w:t>
      </w:r>
      <w:r w:rsidRPr="00BA7314">
        <w:rPr>
          <w:rFonts w:ascii="Arial" w:eastAsia="Arial" w:hAnsi="Arial" w:cs="Arial"/>
          <w:szCs w:val="24"/>
          <w:lang w:val="en-US" w:eastAsia="en-US"/>
        </w:rPr>
        <w:t>to</w:t>
      </w:r>
      <w:r w:rsidRPr="00BA7314">
        <w:rPr>
          <w:rFonts w:ascii="Arial" w:eastAsia="Arial" w:hAnsi="Arial" w:cs="Arial"/>
          <w:spacing w:val="35"/>
          <w:szCs w:val="24"/>
          <w:lang w:val="en-US" w:eastAsia="en-US"/>
        </w:rPr>
        <w:t xml:space="preserve"> </w:t>
      </w:r>
      <w:r w:rsidRPr="00BA7314">
        <w:rPr>
          <w:rFonts w:ascii="Arial" w:eastAsia="Arial" w:hAnsi="Arial" w:cs="Arial"/>
          <w:szCs w:val="24"/>
          <w:lang w:val="en-US" w:eastAsia="en-US"/>
        </w:rPr>
        <w:t>deliver</w:t>
      </w:r>
      <w:r w:rsidRPr="00BA7314">
        <w:rPr>
          <w:rFonts w:ascii="Arial" w:eastAsia="Arial" w:hAnsi="Arial" w:cs="Arial"/>
          <w:spacing w:val="15"/>
          <w:szCs w:val="24"/>
          <w:lang w:val="en-US" w:eastAsia="en-US"/>
        </w:rPr>
        <w:t xml:space="preserve"> </w:t>
      </w:r>
      <w:r w:rsidRPr="00BA7314">
        <w:rPr>
          <w:rFonts w:ascii="Arial" w:eastAsia="Arial" w:hAnsi="Arial" w:cs="Arial"/>
          <w:szCs w:val="24"/>
          <w:lang w:val="en-US" w:eastAsia="en-US"/>
        </w:rPr>
        <w:t>the</w:t>
      </w:r>
      <w:r w:rsidRPr="00BA7314">
        <w:rPr>
          <w:rFonts w:ascii="Arial" w:eastAsia="Arial" w:hAnsi="Arial" w:cs="Arial"/>
          <w:spacing w:val="16"/>
          <w:szCs w:val="24"/>
          <w:lang w:val="en-US" w:eastAsia="en-US"/>
        </w:rPr>
        <w:t xml:space="preserve"> </w:t>
      </w:r>
      <w:r w:rsidRPr="00BA7314">
        <w:rPr>
          <w:rFonts w:ascii="Arial" w:eastAsia="Arial" w:hAnsi="Arial" w:cs="Arial"/>
          <w:szCs w:val="24"/>
          <w:lang w:val="en-US" w:eastAsia="en-US"/>
        </w:rPr>
        <w:t>annual</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Joint</w:t>
      </w:r>
      <w:r w:rsidRPr="00BA7314">
        <w:rPr>
          <w:rFonts w:ascii="Arial" w:eastAsia="Arial" w:hAnsi="Arial" w:cs="Arial"/>
          <w:spacing w:val="27"/>
          <w:szCs w:val="24"/>
          <w:lang w:val="en-US" w:eastAsia="en-US"/>
        </w:rPr>
        <w:t xml:space="preserve"> </w:t>
      </w:r>
      <w:r w:rsidRPr="00BA7314">
        <w:rPr>
          <w:rFonts w:ascii="Arial" w:eastAsia="Arial" w:hAnsi="Arial" w:cs="Arial"/>
          <w:szCs w:val="24"/>
          <w:lang w:val="en-US" w:eastAsia="en-US"/>
        </w:rPr>
        <w:t>Fuel</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Management</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Program,</w:t>
      </w:r>
      <w:r w:rsidRPr="00BA7314">
        <w:rPr>
          <w:rFonts w:ascii="Arial" w:eastAsia="Arial" w:hAnsi="Arial" w:cs="Arial"/>
          <w:spacing w:val="27"/>
          <w:szCs w:val="24"/>
          <w:lang w:val="en-US" w:eastAsia="en-US"/>
        </w:rPr>
        <w:t xml:space="preserve"> </w:t>
      </w:r>
      <w:r w:rsidRPr="00BA7314">
        <w:rPr>
          <w:rFonts w:ascii="Arial" w:eastAsia="Arial" w:hAnsi="Arial" w:cs="Arial"/>
          <w:szCs w:val="24"/>
          <w:lang w:val="en-US" w:eastAsia="en-US"/>
        </w:rPr>
        <w:t>within</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required</w:t>
      </w:r>
      <w:r w:rsidRPr="00BA7314">
        <w:rPr>
          <w:rFonts w:ascii="Arial" w:eastAsia="Arial" w:hAnsi="Arial" w:cs="Arial"/>
          <w:spacing w:val="35"/>
          <w:szCs w:val="24"/>
          <w:lang w:val="en-US" w:eastAsia="en-US"/>
        </w:rPr>
        <w:t xml:space="preserve"> </w:t>
      </w:r>
      <w:r w:rsidRPr="00BA7314">
        <w:rPr>
          <w:rFonts w:ascii="Arial" w:eastAsia="Arial" w:hAnsi="Arial" w:cs="Arial"/>
          <w:szCs w:val="24"/>
          <w:lang w:val="en-US" w:eastAsia="en-US"/>
        </w:rPr>
        <w:t>timeframes</w:t>
      </w:r>
      <w:r w:rsidRPr="00BA7314">
        <w:rPr>
          <w:rFonts w:ascii="Arial" w:eastAsia="Arial" w:hAnsi="Arial" w:cs="Arial"/>
          <w:spacing w:val="30"/>
          <w:szCs w:val="24"/>
          <w:lang w:val="en-US" w:eastAsia="en-US"/>
        </w:rPr>
        <w:t xml:space="preserve"> </w:t>
      </w:r>
      <w:r w:rsidRPr="00BA7314">
        <w:rPr>
          <w:rFonts w:ascii="Arial" w:eastAsia="Arial" w:hAnsi="Arial" w:cs="Arial"/>
          <w:szCs w:val="24"/>
          <w:lang w:val="en-US" w:eastAsia="en-US"/>
        </w:rPr>
        <w:t>and in line with planning directives.</w:t>
      </w:r>
    </w:p>
    <w:p w14:paraId="492CE681" w14:textId="77777777" w:rsidR="00E37312" w:rsidRPr="00BA7314" w:rsidRDefault="00E37312" w:rsidP="00E37312">
      <w:pPr>
        <w:widowControl w:val="0"/>
        <w:numPr>
          <w:ilvl w:val="0"/>
          <w:numId w:val="45"/>
        </w:numPr>
        <w:tabs>
          <w:tab w:val="left" w:pos="1577"/>
        </w:tabs>
        <w:autoSpaceDE w:val="0"/>
        <w:autoSpaceDN w:val="0"/>
        <w:spacing w:before="5" w:after="0" w:line="244" w:lineRule="auto"/>
        <w:ind w:right="1394"/>
        <w:rPr>
          <w:rFonts w:ascii="Arial" w:eastAsia="Arial" w:hAnsi="Arial" w:cs="Arial"/>
          <w:szCs w:val="24"/>
          <w:lang w:val="en-US" w:eastAsia="en-US"/>
        </w:rPr>
      </w:pPr>
      <w:r w:rsidRPr="00BA7314">
        <w:rPr>
          <w:rFonts w:ascii="Arial" w:eastAsia="Arial" w:hAnsi="Arial" w:cs="Arial"/>
          <w:szCs w:val="24"/>
          <w:lang w:val="en-US" w:eastAsia="en-US"/>
        </w:rPr>
        <w:t>Ensure</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the</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preparation</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of</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high-quality</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documents</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with</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a</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high</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degree</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of</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attention</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to</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detail,</w:t>
      </w:r>
      <w:r w:rsidRPr="00BA7314">
        <w:rPr>
          <w:rFonts w:ascii="Arial" w:eastAsia="Arial" w:hAnsi="Arial" w:cs="Arial"/>
          <w:spacing w:val="34"/>
          <w:szCs w:val="24"/>
          <w:lang w:val="en-US" w:eastAsia="en-US"/>
        </w:rPr>
        <w:t xml:space="preserve"> </w:t>
      </w:r>
      <w:r w:rsidRPr="00BA7314">
        <w:rPr>
          <w:rFonts w:ascii="Arial" w:eastAsia="Arial" w:hAnsi="Arial" w:cs="Arial"/>
          <w:szCs w:val="24"/>
          <w:lang w:val="en-US" w:eastAsia="en-US"/>
        </w:rPr>
        <w:t>which</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can include</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project</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plans,</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tender</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briefs,</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contracts,</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ministerial</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briefings</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and</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other</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correspondence.</w:t>
      </w:r>
    </w:p>
    <w:p w14:paraId="5A93CD7C" w14:textId="77777777" w:rsidR="00E37312" w:rsidRPr="00BA7314" w:rsidRDefault="00E37312" w:rsidP="00E37312">
      <w:pPr>
        <w:widowControl w:val="0"/>
        <w:numPr>
          <w:ilvl w:val="0"/>
          <w:numId w:val="45"/>
        </w:numPr>
        <w:tabs>
          <w:tab w:val="left" w:pos="1577"/>
        </w:tabs>
        <w:autoSpaceDE w:val="0"/>
        <w:autoSpaceDN w:val="0"/>
        <w:spacing w:before="5" w:after="0" w:line="244" w:lineRule="auto"/>
        <w:ind w:right="1447"/>
        <w:rPr>
          <w:rFonts w:ascii="Arial" w:eastAsia="Arial" w:hAnsi="Arial" w:cs="Arial"/>
          <w:szCs w:val="24"/>
          <w:lang w:val="en-US" w:eastAsia="en-US"/>
        </w:rPr>
      </w:pPr>
      <w:r w:rsidRPr="00BA7314">
        <w:rPr>
          <w:rFonts w:ascii="Arial" w:eastAsia="Arial" w:hAnsi="Arial" w:cs="Arial"/>
          <w:szCs w:val="24"/>
          <w:lang w:val="en-US" w:eastAsia="en-US"/>
        </w:rPr>
        <w:t>Liaise</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with</w:t>
      </w:r>
      <w:r w:rsidRPr="00BA7314">
        <w:rPr>
          <w:rFonts w:ascii="Arial" w:eastAsia="Arial" w:hAnsi="Arial" w:cs="Arial"/>
          <w:spacing w:val="25"/>
          <w:szCs w:val="24"/>
          <w:lang w:val="en-US" w:eastAsia="en-US"/>
        </w:rPr>
        <w:t xml:space="preserve"> </w:t>
      </w:r>
      <w:r w:rsidRPr="00BA7314">
        <w:rPr>
          <w:rFonts w:ascii="Arial" w:eastAsia="Arial" w:hAnsi="Arial" w:cs="Arial"/>
          <w:szCs w:val="24"/>
          <w:lang w:val="en-US" w:eastAsia="en-US"/>
        </w:rPr>
        <w:t>DEECA</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statewide</w:t>
      </w:r>
      <w:r w:rsidRPr="00BA7314">
        <w:rPr>
          <w:rFonts w:ascii="Arial" w:eastAsia="Arial" w:hAnsi="Arial" w:cs="Arial"/>
          <w:spacing w:val="25"/>
          <w:szCs w:val="24"/>
          <w:lang w:val="en-US" w:eastAsia="en-US"/>
        </w:rPr>
        <w:t xml:space="preserve"> </w:t>
      </w:r>
      <w:r w:rsidRPr="00BA7314">
        <w:rPr>
          <w:rFonts w:ascii="Arial" w:eastAsia="Arial" w:hAnsi="Arial" w:cs="Arial"/>
          <w:szCs w:val="24"/>
          <w:lang w:val="en-US" w:eastAsia="en-US"/>
        </w:rPr>
        <w:t>program</w:t>
      </w:r>
      <w:r w:rsidRPr="00BA7314">
        <w:rPr>
          <w:rFonts w:ascii="Arial" w:eastAsia="Arial" w:hAnsi="Arial" w:cs="Arial"/>
          <w:spacing w:val="34"/>
          <w:szCs w:val="24"/>
          <w:lang w:val="en-US" w:eastAsia="en-US"/>
        </w:rPr>
        <w:t xml:space="preserve"> </w:t>
      </w:r>
      <w:r w:rsidRPr="00BA7314">
        <w:rPr>
          <w:rFonts w:ascii="Arial" w:eastAsia="Arial" w:hAnsi="Arial" w:cs="Arial"/>
          <w:szCs w:val="24"/>
          <w:lang w:val="en-US" w:eastAsia="en-US"/>
        </w:rPr>
        <w:t>teams,</w:t>
      </w:r>
      <w:r w:rsidRPr="00BA7314">
        <w:rPr>
          <w:rFonts w:ascii="Arial" w:eastAsia="Arial" w:hAnsi="Arial" w:cs="Arial"/>
          <w:spacing w:val="38"/>
          <w:szCs w:val="24"/>
          <w:lang w:val="en-US" w:eastAsia="en-US"/>
        </w:rPr>
        <w:t xml:space="preserve"> </w:t>
      </w:r>
      <w:r w:rsidRPr="00BA7314">
        <w:rPr>
          <w:rFonts w:ascii="Arial" w:eastAsia="Arial" w:hAnsi="Arial" w:cs="Arial"/>
          <w:szCs w:val="24"/>
          <w:lang w:val="en-US" w:eastAsia="en-US"/>
        </w:rPr>
        <w:t>value</w:t>
      </w:r>
      <w:r w:rsidRPr="00BA7314">
        <w:rPr>
          <w:rFonts w:ascii="Arial" w:eastAsia="Arial" w:hAnsi="Arial" w:cs="Arial"/>
          <w:spacing w:val="25"/>
          <w:szCs w:val="24"/>
          <w:lang w:val="en-US" w:eastAsia="en-US"/>
        </w:rPr>
        <w:t xml:space="preserve"> </w:t>
      </w:r>
      <w:r w:rsidRPr="00BA7314">
        <w:rPr>
          <w:rFonts w:ascii="Arial" w:eastAsia="Arial" w:hAnsi="Arial" w:cs="Arial"/>
          <w:szCs w:val="24"/>
          <w:lang w:val="en-US" w:eastAsia="en-US"/>
        </w:rPr>
        <w:t>assessment</w:t>
      </w:r>
      <w:r w:rsidRPr="00BA7314">
        <w:rPr>
          <w:rFonts w:ascii="Arial" w:eastAsia="Arial" w:hAnsi="Arial" w:cs="Arial"/>
          <w:spacing w:val="38"/>
          <w:szCs w:val="24"/>
          <w:lang w:val="en-US" w:eastAsia="en-US"/>
        </w:rPr>
        <w:t xml:space="preserve"> </w:t>
      </w:r>
      <w:r w:rsidRPr="00BA7314">
        <w:rPr>
          <w:rFonts w:ascii="Arial" w:eastAsia="Arial" w:hAnsi="Arial" w:cs="Arial"/>
          <w:szCs w:val="24"/>
          <w:lang w:val="en-US" w:eastAsia="en-US"/>
        </w:rPr>
        <w:t>teams</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and</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specialist</w:t>
      </w:r>
      <w:r w:rsidRPr="00BA7314">
        <w:rPr>
          <w:rFonts w:ascii="Arial" w:eastAsia="Arial" w:hAnsi="Arial" w:cs="Arial"/>
          <w:spacing w:val="38"/>
          <w:szCs w:val="24"/>
          <w:lang w:val="en-US" w:eastAsia="en-US"/>
        </w:rPr>
        <w:t xml:space="preserve"> </w:t>
      </w:r>
      <w:r w:rsidRPr="00BA7314">
        <w:rPr>
          <w:rFonts w:ascii="Arial" w:eastAsia="Arial" w:hAnsi="Arial" w:cs="Arial"/>
          <w:szCs w:val="24"/>
          <w:lang w:val="en-US" w:eastAsia="en-US"/>
        </w:rPr>
        <w:t>consultants</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to enable</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the</w:t>
      </w:r>
      <w:r w:rsidRPr="00BA7314">
        <w:rPr>
          <w:rFonts w:ascii="Arial" w:eastAsia="Arial" w:hAnsi="Arial" w:cs="Arial"/>
          <w:spacing w:val="31"/>
          <w:szCs w:val="24"/>
          <w:lang w:val="en-US" w:eastAsia="en-US"/>
        </w:rPr>
        <w:t xml:space="preserve"> </w:t>
      </w:r>
      <w:r w:rsidRPr="00BA7314">
        <w:rPr>
          <w:rFonts w:ascii="Arial" w:eastAsia="Arial" w:hAnsi="Arial" w:cs="Arial"/>
          <w:szCs w:val="24"/>
          <w:lang w:val="en-US" w:eastAsia="en-US"/>
        </w:rPr>
        <w:t>delivery</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of</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priority</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programs</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and</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projects</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to</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ensure</w:t>
      </w:r>
      <w:r w:rsidRPr="00BA7314">
        <w:rPr>
          <w:rFonts w:ascii="Arial" w:eastAsia="Arial" w:hAnsi="Arial" w:cs="Arial"/>
          <w:spacing w:val="31"/>
          <w:szCs w:val="24"/>
          <w:lang w:val="en-US" w:eastAsia="en-US"/>
        </w:rPr>
        <w:t xml:space="preserve"> </w:t>
      </w:r>
      <w:r w:rsidRPr="00BA7314">
        <w:rPr>
          <w:rFonts w:ascii="Arial" w:eastAsia="Arial" w:hAnsi="Arial" w:cs="Arial"/>
          <w:szCs w:val="24"/>
          <w:lang w:val="en-US" w:eastAsia="en-US"/>
        </w:rPr>
        <w:t>legislative</w:t>
      </w:r>
      <w:r w:rsidRPr="00BA7314">
        <w:rPr>
          <w:rFonts w:ascii="Arial" w:eastAsia="Arial" w:hAnsi="Arial" w:cs="Arial"/>
          <w:spacing w:val="31"/>
          <w:szCs w:val="24"/>
          <w:lang w:val="en-US" w:eastAsia="en-US"/>
        </w:rPr>
        <w:t xml:space="preserve"> </w:t>
      </w:r>
      <w:r w:rsidRPr="00BA7314">
        <w:rPr>
          <w:rFonts w:ascii="Arial" w:eastAsia="Arial" w:hAnsi="Arial" w:cs="Arial"/>
          <w:szCs w:val="24"/>
          <w:lang w:val="en-US" w:eastAsia="en-US"/>
        </w:rPr>
        <w:t>adherence</w:t>
      </w:r>
      <w:r w:rsidRPr="00BA7314">
        <w:rPr>
          <w:rFonts w:ascii="Arial" w:eastAsia="Arial" w:hAnsi="Arial" w:cs="Arial"/>
          <w:spacing w:val="31"/>
          <w:szCs w:val="24"/>
          <w:lang w:val="en-US" w:eastAsia="en-US"/>
        </w:rPr>
        <w:t xml:space="preserve"> </w:t>
      </w:r>
      <w:r w:rsidRPr="00BA7314">
        <w:rPr>
          <w:rFonts w:ascii="Arial" w:eastAsia="Arial" w:hAnsi="Arial" w:cs="Arial"/>
          <w:szCs w:val="24"/>
          <w:lang w:val="en-US" w:eastAsia="en-US"/>
        </w:rPr>
        <w:t>and</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acquittal.</w:t>
      </w:r>
    </w:p>
    <w:p w14:paraId="733EFA17" w14:textId="114F7BC6" w:rsidR="00E37312" w:rsidRPr="00BA7314" w:rsidRDefault="00E37312" w:rsidP="00E37312">
      <w:pPr>
        <w:widowControl w:val="0"/>
        <w:numPr>
          <w:ilvl w:val="0"/>
          <w:numId w:val="45"/>
        </w:numPr>
        <w:tabs>
          <w:tab w:val="left" w:pos="1577"/>
        </w:tabs>
        <w:autoSpaceDE w:val="0"/>
        <w:autoSpaceDN w:val="0"/>
        <w:spacing w:before="5" w:after="0" w:line="244" w:lineRule="auto"/>
        <w:ind w:right="904"/>
        <w:rPr>
          <w:rFonts w:ascii="Arial" w:eastAsia="Arial" w:hAnsi="Arial" w:cs="Arial"/>
          <w:szCs w:val="24"/>
          <w:lang w:val="en-US" w:eastAsia="en-US"/>
        </w:rPr>
      </w:pPr>
      <w:r w:rsidRPr="00BA7314">
        <w:rPr>
          <w:rFonts w:ascii="Arial" w:eastAsia="Arial" w:hAnsi="Arial" w:cs="Arial"/>
          <w:szCs w:val="24"/>
          <w:lang w:val="en-US" w:eastAsia="en-US"/>
        </w:rPr>
        <w:t>Engage</w:t>
      </w:r>
      <w:r w:rsidRPr="00BA7314">
        <w:rPr>
          <w:rFonts w:ascii="Arial" w:eastAsia="Arial" w:hAnsi="Arial" w:cs="Arial"/>
          <w:spacing w:val="18"/>
          <w:szCs w:val="24"/>
          <w:lang w:val="en-US" w:eastAsia="en-US"/>
        </w:rPr>
        <w:t xml:space="preserve"> </w:t>
      </w:r>
      <w:r w:rsidRPr="00BA7314">
        <w:rPr>
          <w:rFonts w:ascii="Arial" w:eastAsia="Arial" w:hAnsi="Arial" w:cs="Arial"/>
          <w:szCs w:val="24"/>
          <w:lang w:val="en-US" w:eastAsia="en-US"/>
        </w:rPr>
        <w:t>with</w:t>
      </w:r>
      <w:r w:rsidRPr="00BA7314">
        <w:rPr>
          <w:rFonts w:ascii="Arial" w:eastAsia="Arial" w:hAnsi="Arial" w:cs="Arial"/>
          <w:spacing w:val="18"/>
          <w:szCs w:val="24"/>
          <w:lang w:val="en-US" w:eastAsia="en-US"/>
        </w:rPr>
        <w:t xml:space="preserve"> </w:t>
      </w:r>
      <w:r w:rsidRPr="00BA7314">
        <w:rPr>
          <w:rFonts w:ascii="Arial" w:eastAsia="Arial" w:hAnsi="Arial" w:cs="Arial"/>
          <w:szCs w:val="24"/>
          <w:lang w:val="en-US" w:eastAsia="en-US"/>
        </w:rPr>
        <w:t>Traditional</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Owner</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groups</w:t>
      </w:r>
      <w:r w:rsidRPr="00BA7314">
        <w:rPr>
          <w:rFonts w:ascii="Arial" w:eastAsia="Arial" w:hAnsi="Arial" w:cs="Arial"/>
          <w:spacing w:val="32"/>
          <w:szCs w:val="24"/>
          <w:lang w:val="en-US" w:eastAsia="en-US"/>
        </w:rPr>
        <w:t xml:space="preserve"> </w:t>
      </w:r>
      <w:r w:rsidRPr="00BA7314">
        <w:rPr>
          <w:rFonts w:ascii="Arial" w:eastAsia="Arial" w:hAnsi="Arial" w:cs="Arial"/>
          <w:szCs w:val="24"/>
          <w:lang w:val="en-US" w:eastAsia="en-US"/>
        </w:rPr>
        <w:t>as</w:t>
      </w:r>
      <w:r w:rsidRPr="00BA7314">
        <w:rPr>
          <w:rFonts w:ascii="Arial" w:eastAsia="Arial" w:hAnsi="Arial" w:cs="Arial"/>
          <w:spacing w:val="32"/>
          <w:szCs w:val="24"/>
          <w:lang w:val="en-US" w:eastAsia="en-US"/>
        </w:rPr>
        <w:t xml:space="preserve"> </w:t>
      </w:r>
      <w:r w:rsidRPr="00BA7314">
        <w:rPr>
          <w:rFonts w:ascii="Arial" w:eastAsia="Arial" w:hAnsi="Arial" w:cs="Arial"/>
          <w:szCs w:val="24"/>
          <w:lang w:val="en-US" w:eastAsia="en-US"/>
        </w:rPr>
        <w:t>required</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to</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enable</w:t>
      </w:r>
      <w:r w:rsidRPr="00BA7314">
        <w:rPr>
          <w:rFonts w:ascii="Arial" w:eastAsia="Arial" w:hAnsi="Arial" w:cs="Arial"/>
          <w:spacing w:val="18"/>
          <w:szCs w:val="24"/>
          <w:lang w:val="en-US" w:eastAsia="en-US"/>
        </w:rPr>
        <w:t xml:space="preserve"> </w:t>
      </w:r>
      <w:r w:rsidRPr="00BA7314">
        <w:rPr>
          <w:rFonts w:ascii="Arial" w:eastAsia="Arial" w:hAnsi="Arial" w:cs="Arial"/>
          <w:szCs w:val="24"/>
          <w:lang w:val="en-US" w:eastAsia="en-US"/>
        </w:rPr>
        <w:t xml:space="preserve">their </w:t>
      </w:r>
      <w:r w:rsidR="00BA7314" w:rsidRPr="00BA7314">
        <w:rPr>
          <w:rFonts w:ascii="Arial" w:eastAsia="Arial" w:hAnsi="Arial" w:cs="Arial"/>
          <w:szCs w:val="24"/>
          <w:lang w:val="en-US" w:eastAsia="en-US"/>
        </w:rPr>
        <w:t>self</w:t>
      </w:r>
      <w:r w:rsidR="00BA7314" w:rsidRPr="00BA7314">
        <w:rPr>
          <w:rFonts w:ascii="Arial" w:eastAsia="Arial" w:hAnsi="Arial" w:cs="Arial"/>
          <w:spacing w:val="-6"/>
          <w:szCs w:val="24"/>
          <w:lang w:val="en-US" w:eastAsia="en-US"/>
        </w:rPr>
        <w:t>-</w:t>
      </w:r>
      <w:r w:rsidRPr="00BA7314">
        <w:rPr>
          <w:rFonts w:ascii="Arial" w:eastAsia="Arial" w:hAnsi="Arial" w:cs="Arial"/>
          <w:szCs w:val="24"/>
          <w:lang w:val="en-US" w:eastAsia="en-US"/>
        </w:rPr>
        <w:t>determination</w:t>
      </w:r>
      <w:r w:rsidRPr="00BA7314">
        <w:rPr>
          <w:rFonts w:ascii="Arial" w:eastAsia="Arial" w:hAnsi="Arial" w:cs="Arial"/>
          <w:spacing w:val="18"/>
          <w:szCs w:val="24"/>
          <w:lang w:val="en-US" w:eastAsia="en-US"/>
        </w:rPr>
        <w:t xml:space="preserve"> </w:t>
      </w:r>
      <w:r w:rsidRPr="00BA7314">
        <w:rPr>
          <w:rFonts w:ascii="Arial" w:eastAsia="Arial" w:hAnsi="Arial" w:cs="Arial"/>
          <w:szCs w:val="24"/>
          <w:lang w:val="en-US" w:eastAsia="en-US"/>
        </w:rPr>
        <w:t>in</w:t>
      </w:r>
      <w:r w:rsidRPr="00BA7314">
        <w:rPr>
          <w:rFonts w:ascii="Arial" w:eastAsia="Arial" w:hAnsi="Arial" w:cs="Arial"/>
          <w:spacing w:val="18"/>
          <w:szCs w:val="24"/>
          <w:lang w:val="en-US" w:eastAsia="en-US"/>
        </w:rPr>
        <w:t xml:space="preserve"> </w:t>
      </w:r>
      <w:r w:rsidRPr="00BA7314">
        <w:rPr>
          <w:rFonts w:ascii="Arial" w:eastAsia="Arial" w:hAnsi="Arial" w:cs="Arial"/>
          <w:szCs w:val="24"/>
          <w:lang w:val="en-US" w:eastAsia="en-US"/>
        </w:rPr>
        <w:t>their involvement</w:t>
      </w:r>
      <w:r w:rsidRPr="00BA7314">
        <w:rPr>
          <w:rFonts w:ascii="Arial" w:eastAsia="Arial" w:hAnsi="Arial" w:cs="Arial"/>
          <w:spacing w:val="30"/>
          <w:szCs w:val="24"/>
          <w:lang w:val="en-US" w:eastAsia="en-US"/>
        </w:rPr>
        <w:t xml:space="preserve"> </w:t>
      </w:r>
      <w:r w:rsidRPr="00BA7314">
        <w:rPr>
          <w:rFonts w:ascii="Arial" w:eastAsia="Arial" w:hAnsi="Arial" w:cs="Arial"/>
          <w:szCs w:val="24"/>
          <w:lang w:val="en-US" w:eastAsia="en-US"/>
        </w:rPr>
        <w:t>in the</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planning</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of</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projects</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on</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public</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land,</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especially</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those</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with</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Aboriginal</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heritage</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values.</w:t>
      </w:r>
    </w:p>
    <w:p w14:paraId="520D41B6" w14:textId="77777777" w:rsidR="00E37312" w:rsidRPr="00BA7314" w:rsidRDefault="00E37312" w:rsidP="00E37312">
      <w:pPr>
        <w:widowControl w:val="0"/>
        <w:numPr>
          <w:ilvl w:val="0"/>
          <w:numId w:val="45"/>
        </w:numPr>
        <w:tabs>
          <w:tab w:val="left" w:pos="1577"/>
        </w:tabs>
        <w:autoSpaceDE w:val="0"/>
        <w:autoSpaceDN w:val="0"/>
        <w:spacing w:before="5" w:after="0" w:line="244" w:lineRule="auto"/>
        <w:ind w:right="1216"/>
        <w:rPr>
          <w:rFonts w:ascii="Arial" w:eastAsia="Arial" w:hAnsi="Arial" w:cs="Arial"/>
          <w:szCs w:val="24"/>
          <w:lang w:val="en-US" w:eastAsia="en-US"/>
        </w:rPr>
      </w:pPr>
      <w:r w:rsidRPr="00BA7314">
        <w:rPr>
          <w:rFonts w:ascii="Arial" w:eastAsia="Arial" w:hAnsi="Arial" w:cs="Arial"/>
          <w:szCs w:val="24"/>
          <w:lang w:val="en-US" w:eastAsia="en-US"/>
        </w:rPr>
        <w:t>Address</w:t>
      </w:r>
      <w:r w:rsidRPr="00BA7314">
        <w:rPr>
          <w:rFonts w:ascii="Arial" w:eastAsia="Arial" w:hAnsi="Arial" w:cs="Arial"/>
          <w:spacing w:val="39"/>
          <w:szCs w:val="24"/>
          <w:lang w:val="en-US" w:eastAsia="en-US"/>
        </w:rPr>
        <w:t xml:space="preserve"> </w:t>
      </w:r>
      <w:r w:rsidRPr="00BA7314">
        <w:rPr>
          <w:rFonts w:ascii="Arial" w:eastAsia="Arial" w:hAnsi="Arial" w:cs="Arial"/>
          <w:szCs w:val="24"/>
          <w:lang w:val="en-US" w:eastAsia="en-US"/>
        </w:rPr>
        <w:t>complex</w:t>
      </w:r>
      <w:r w:rsidRPr="00BA7314">
        <w:rPr>
          <w:rFonts w:ascii="Arial" w:eastAsia="Arial" w:hAnsi="Arial" w:cs="Arial"/>
          <w:spacing w:val="39"/>
          <w:szCs w:val="24"/>
          <w:lang w:val="en-US" w:eastAsia="en-US"/>
        </w:rPr>
        <w:t xml:space="preserve"> </w:t>
      </w:r>
      <w:r w:rsidRPr="00BA7314">
        <w:rPr>
          <w:rFonts w:ascii="Arial" w:eastAsia="Arial" w:hAnsi="Arial" w:cs="Arial"/>
          <w:szCs w:val="24"/>
          <w:lang w:val="en-US" w:eastAsia="en-US"/>
        </w:rPr>
        <w:t>and</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high-risk</w:t>
      </w:r>
      <w:r w:rsidRPr="00BA7314">
        <w:rPr>
          <w:rFonts w:ascii="Arial" w:eastAsia="Arial" w:hAnsi="Arial" w:cs="Arial"/>
          <w:spacing w:val="39"/>
          <w:szCs w:val="24"/>
          <w:lang w:val="en-US" w:eastAsia="en-US"/>
        </w:rPr>
        <w:t xml:space="preserve"> </w:t>
      </w:r>
      <w:r w:rsidRPr="00BA7314">
        <w:rPr>
          <w:rFonts w:ascii="Arial" w:eastAsia="Arial" w:hAnsi="Arial" w:cs="Arial"/>
          <w:szCs w:val="24"/>
          <w:lang w:val="en-US" w:eastAsia="en-US"/>
        </w:rPr>
        <w:t>planning</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issues</w:t>
      </w:r>
      <w:r w:rsidRPr="00BA7314">
        <w:rPr>
          <w:rFonts w:ascii="Arial" w:eastAsia="Arial" w:hAnsi="Arial" w:cs="Arial"/>
          <w:spacing w:val="39"/>
          <w:szCs w:val="24"/>
          <w:lang w:val="en-US" w:eastAsia="en-US"/>
        </w:rPr>
        <w:t xml:space="preserve"> </w:t>
      </w:r>
      <w:r w:rsidRPr="00BA7314">
        <w:rPr>
          <w:rFonts w:ascii="Arial" w:eastAsia="Arial" w:hAnsi="Arial" w:cs="Arial"/>
          <w:szCs w:val="24"/>
          <w:lang w:val="en-US" w:eastAsia="en-US"/>
        </w:rPr>
        <w:t>to</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identify</w:t>
      </w:r>
      <w:r w:rsidRPr="00BA7314">
        <w:rPr>
          <w:rFonts w:ascii="Arial" w:eastAsia="Arial" w:hAnsi="Arial" w:cs="Arial"/>
          <w:spacing w:val="39"/>
          <w:szCs w:val="24"/>
          <w:lang w:val="en-US" w:eastAsia="en-US"/>
        </w:rPr>
        <w:t xml:space="preserve"> </w:t>
      </w:r>
      <w:r w:rsidRPr="00BA7314">
        <w:rPr>
          <w:rFonts w:ascii="Arial" w:eastAsia="Arial" w:hAnsi="Arial" w:cs="Arial"/>
          <w:szCs w:val="24"/>
          <w:lang w:val="en-US" w:eastAsia="en-US"/>
        </w:rPr>
        <w:t>and</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implement</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complex</w:t>
      </w:r>
      <w:r w:rsidRPr="00BA7314">
        <w:rPr>
          <w:rFonts w:ascii="Arial" w:eastAsia="Arial" w:hAnsi="Arial" w:cs="Arial"/>
          <w:spacing w:val="39"/>
          <w:szCs w:val="24"/>
          <w:lang w:val="en-US" w:eastAsia="en-US"/>
        </w:rPr>
        <w:t xml:space="preserve"> </w:t>
      </w:r>
      <w:r w:rsidRPr="00BA7314">
        <w:rPr>
          <w:rFonts w:ascii="Arial" w:eastAsia="Arial" w:hAnsi="Arial" w:cs="Arial"/>
          <w:szCs w:val="24"/>
          <w:lang w:val="en-US" w:eastAsia="en-US"/>
        </w:rPr>
        <w:t>solutions</w:t>
      </w:r>
      <w:r w:rsidRPr="00BA7314">
        <w:rPr>
          <w:rFonts w:ascii="Arial" w:eastAsia="Arial" w:hAnsi="Arial" w:cs="Arial"/>
          <w:spacing w:val="39"/>
          <w:szCs w:val="24"/>
          <w:lang w:val="en-US" w:eastAsia="en-US"/>
        </w:rPr>
        <w:t xml:space="preserve"> </w:t>
      </w:r>
      <w:r w:rsidRPr="00BA7314">
        <w:rPr>
          <w:rFonts w:ascii="Arial" w:eastAsia="Arial" w:hAnsi="Arial" w:cs="Arial"/>
          <w:szCs w:val="24"/>
          <w:lang w:val="en-US" w:eastAsia="en-US"/>
        </w:rPr>
        <w:t>to</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ensure satisfactory</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outcomes,</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including</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through</w:t>
      </w:r>
      <w:r w:rsidRPr="00BA7314">
        <w:rPr>
          <w:rFonts w:ascii="Arial" w:eastAsia="Arial" w:hAnsi="Arial" w:cs="Arial"/>
          <w:spacing w:val="35"/>
          <w:szCs w:val="24"/>
          <w:lang w:val="en-US" w:eastAsia="en-US"/>
        </w:rPr>
        <w:t xml:space="preserve"> </w:t>
      </w:r>
      <w:r w:rsidRPr="00BA7314">
        <w:rPr>
          <w:rFonts w:ascii="Arial" w:eastAsia="Arial" w:hAnsi="Arial" w:cs="Arial"/>
          <w:szCs w:val="24"/>
          <w:lang w:val="en-US" w:eastAsia="en-US"/>
        </w:rPr>
        <w:t>accessing</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Cultural</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Heritage</w:t>
      </w:r>
      <w:r w:rsidRPr="00BA7314">
        <w:rPr>
          <w:rFonts w:ascii="Arial" w:eastAsia="Arial" w:hAnsi="Arial" w:cs="Arial"/>
          <w:spacing w:val="35"/>
          <w:szCs w:val="24"/>
          <w:lang w:val="en-US" w:eastAsia="en-US"/>
        </w:rPr>
        <w:t xml:space="preserve"> </w:t>
      </w:r>
      <w:r w:rsidRPr="00BA7314">
        <w:rPr>
          <w:rFonts w:ascii="Arial" w:eastAsia="Arial" w:hAnsi="Arial" w:cs="Arial"/>
          <w:szCs w:val="24"/>
          <w:lang w:val="en-US" w:eastAsia="en-US"/>
        </w:rPr>
        <w:t>Permits</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and</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Management</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Plans.</w:t>
      </w:r>
    </w:p>
    <w:p w14:paraId="619EB89C" w14:textId="77777777" w:rsidR="00E37312" w:rsidRPr="00BA7314" w:rsidRDefault="00E37312" w:rsidP="00E37312">
      <w:pPr>
        <w:widowControl w:val="0"/>
        <w:numPr>
          <w:ilvl w:val="0"/>
          <w:numId w:val="45"/>
        </w:numPr>
        <w:tabs>
          <w:tab w:val="left" w:pos="1577"/>
        </w:tabs>
        <w:autoSpaceDE w:val="0"/>
        <w:autoSpaceDN w:val="0"/>
        <w:spacing w:before="6" w:after="0" w:line="244" w:lineRule="auto"/>
        <w:ind w:right="1098"/>
        <w:rPr>
          <w:rFonts w:ascii="Arial" w:eastAsia="Arial" w:hAnsi="Arial" w:cs="Arial"/>
          <w:szCs w:val="24"/>
          <w:lang w:val="en-US" w:eastAsia="en-US"/>
        </w:rPr>
      </w:pPr>
      <w:r w:rsidRPr="00BA7314">
        <w:rPr>
          <w:rFonts w:ascii="Arial" w:eastAsia="Arial" w:hAnsi="Arial" w:cs="Arial"/>
          <w:szCs w:val="24"/>
          <w:lang w:val="en-US" w:eastAsia="en-US"/>
        </w:rPr>
        <w:t>Provide</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timely</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and</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accurate</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advice</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to</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the</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Deputy</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Chief</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Fire</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Officer</w:t>
      </w:r>
      <w:r w:rsidRPr="00BA7314">
        <w:rPr>
          <w:rFonts w:ascii="Arial" w:eastAsia="Arial" w:hAnsi="Arial" w:cs="Arial"/>
          <w:spacing w:val="21"/>
          <w:szCs w:val="24"/>
          <w:lang w:val="en-US" w:eastAsia="en-US"/>
        </w:rPr>
        <w:t xml:space="preserve"> </w:t>
      </w:r>
      <w:r w:rsidRPr="00BA7314">
        <w:rPr>
          <w:rFonts w:ascii="Arial" w:eastAsia="Arial" w:hAnsi="Arial" w:cs="Arial"/>
          <w:szCs w:val="24"/>
          <w:lang w:val="en-US" w:eastAsia="en-US"/>
        </w:rPr>
        <w:t>on</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the</w:t>
      </w:r>
      <w:r w:rsidRPr="00BA7314">
        <w:rPr>
          <w:rFonts w:ascii="Arial" w:eastAsia="Arial" w:hAnsi="Arial" w:cs="Arial"/>
          <w:spacing w:val="22"/>
          <w:szCs w:val="24"/>
          <w:lang w:val="en-US" w:eastAsia="en-US"/>
        </w:rPr>
        <w:t xml:space="preserve"> </w:t>
      </w:r>
      <w:r w:rsidRPr="00BA7314">
        <w:rPr>
          <w:rFonts w:ascii="Arial" w:eastAsia="Arial" w:hAnsi="Arial" w:cs="Arial"/>
          <w:szCs w:val="24"/>
          <w:lang w:val="en-US" w:eastAsia="en-US"/>
        </w:rPr>
        <w:t>planning</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of</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priority</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programs and projects across the Region.</w:t>
      </w:r>
    </w:p>
    <w:p w14:paraId="211D1C2E" w14:textId="5B34619F" w:rsidR="00E37312" w:rsidRPr="00BA7314" w:rsidRDefault="00E37312" w:rsidP="00E37312">
      <w:pPr>
        <w:widowControl w:val="0"/>
        <w:numPr>
          <w:ilvl w:val="0"/>
          <w:numId w:val="45"/>
        </w:numPr>
        <w:tabs>
          <w:tab w:val="left" w:pos="1577"/>
        </w:tabs>
        <w:autoSpaceDE w:val="0"/>
        <w:autoSpaceDN w:val="0"/>
        <w:spacing w:before="5" w:after="0" w:line="244" w:lineRule="auto"/>
        <w:ind w:right="1402"/>
        <w:rPr>
          <w:rFonts w:ascii="Arial" w:eastAsia="Arial" w:hAnsi="Arial" w:cs="Arial"/>
          <w:szCs w:val="24"/>
          <w:lang w:val="en-US" w:eastAsia="en-US"/>
        </w:rPr>
      </w:pPr>
      <w:r w:rsidRPr="00BA7314">
        <w:rPr>
          <w:rFonts w:ascii="Arial" w:eastAsia="Arial" w:hAnsi="Arial" w:cs="Arial"/>
          <w:szCs w:val="24"/>
          <w:lang w:val="en-US" w:eastAsia="en-US"/>
        </w:rPr>
        <w:t>To</w:t>
      </w:r>
      <w:r w:rsidRPr="00BA7314">
        <w:rPr>
          <w:rFonts w:ascii="Arial" w:eastAsia="Arial" w:hAnsi="Arial" w:cs="Arial"/>
          <w:spacing w:val="39"/>
          <w:szCs w:val="24"/>
          <w:lang w:val="en-US" w:eastAsia="en-US"/>
        </w:rPr>
        <w:t xml:space="preserve"> </w:t>
      </w:r>
      <w:r w:rsidRPr="00BA7314">
        <w:rPr>
          <w:rFonts w:ascii="Arial" w:eastAsia="Arial" w:hAnsi="Arial" w:cs="Arial"/>
          <w:szCs w:val="24"/>
          <w:lang w:val="en-US" w:eastAsia="en-US"/>
        </w:rPr>
        <w:t>practice</w:t>
      </w:r>
      <w:r w:rsidRPr="00BA7314">
        <w:rPr>
          <w:rFonts w:ascii="Arial" w:eastAsia="Arial" w:hAnsi="Arial" w:cs="Arial"/>
          <w:spacing w:val="20"/>
          <w:szCs w:val="24"/>
          <w:lang w:val="en-US" w:eastAsia="en-US"/>
        </w:rPr>
        <w:t xml:space="preserve"> </w:t>
      </w:r>
      <w:r w:rsidRPr="00BA7314">
        <w:rPr>
          <w:rFonts w:ascii="Arial" w:eastAsia="Arial" w:hAnsi="Arial" w:cs="Arial"/>
          <w:szCs w:val="24"/>
          <w:lang w:val="en-US" w:eastAsia="en-US"/>
        </w:rPr>
        <w:t>cultural</w:t>
      </w:r>
      <w:r w:rsidRPr="00BA7314">
        <w:rPr>
          <w:rFonts w:ascii="Arial" w:eastAsia="Arial" w:hAnsi="Arial" w:cs="Arial"/>
          <w:spacing w:val="26"/>
          <w:szCs w:val="24"/>
          <w:lang w:val="en-US" w:eastAsia="en-US"/>
        </w:rPr>
        <w:t xml:space="preserve"> </w:t>
      </w:r>
      <w:r w:rsidRPr="00BA7314">
        <w:rPr>
          <w:rFonts w:ascii="Arial" w:eastAsia="Arial" w:hAnsi="Arial" w:cs="Arial"/>
          <w:szCs w:val="24"/>
          <w:lang w:val="en-US" w:eastAsia="en-US"/>
        </w:rPr>
        <w:t>safety</w:t>
      </w:r>
      <w:r w:rsidRPr="00BA7314">
        <w:rPr>
          <w:rFonts w:ascii="Arial" w:eastAsia="Arial" w:hAnsi="Arial" w:cs="Arial"/>
          <w:spacing w:val="34"/>
          <w:szCs w:val="24"/>
          <w:lang w:val="en-US" w:eastAsia="en-US"/>
        </w:rPr>
        <w:t xml:space="preserve"> </w:t>
      </w:r>
      <w:r w:rsidRPr="00BA7314">
        <w:rPr>
          <w:rFonts w:ascii="Arial" w:eastAsia="Arial" w:hAnsi="Arial" w:cs="Arial"/>
          <w:szCs w:val="24"/>
          <w:lang w:val="en-US" w:eastAsia="en-US"/>
        </w:rPr>
        <w:t>by</w:t>
      </w:r>
      <w:r w:rsidRPr="00BA7314">
        <w:rPr>
          <w:rFonts w:ascii="Arial" w:eastAsia="Arial" w:hAnsi="Arial" w:cs="Arial"/>
          <w:spacing w:val="34"/>
          <w:szCs w:val="24"/>
          <w:lang w:val="en-US" w:eastAsia="en-US"/>
        </w:rPr>
        <w:t xml:space="preserve"> </w:t>
      </w:r>
      <w:r w:rsidRPr="00BA7314">
        <w:rPr>
          <w:rFonts w:ascii="Arial" w:eastAsia="Arial" w:hAnsi="Arial" w:cs="Arial"/>
          <w:szCs w:val="24"/>
          <w:lang w:val="en-US" w:eastAsia="en-US"/>
        </w:rPr>
        <w:t>creating</w:t>
      </w:r>
      <w:r w:rsidRPr="00BA7314">
        <w:rPr>
          <w:rFonts w:ascii="Arial" w:eastAsia="Arial" w:hAnsi="Arial" w:cs="Arial"/>
          <w:spacing w:val="39"/>
          <w:szCs w:val="24"/>
          <w:lang w:val="en-US" w:eastAsia="en-US"/>
        </w:rPr>
        <w:t xml:space="preserve"> </w:t>
      </w:r>
      <w:r w:rsidRPr="00BA7314">
        <w:rPr>
          <w:rFonts w:ascii="Arial" w:eastAsia="Arial" w:hAnsi="Arial" w:cs="Arial"/>
          <w:szCs w:val="24"/>
          <w:lang w:val="en-US" w:eastAsia="en-US"/>
        </w:rPr>
        <w:t>environments,</w:t>
      </w:r>
      <w:r w:rsidRPr="00BA7314">
        <w:rPr>
          <w:rFonts w:ascii="Arial" w:eastAsia="Arial" w:hAnsi="Arial" w:cs="Arial"/>
          <w:spacing w:val="31"/>
          <w:szCs w:val="24"/>
          <w:lang w:val="en-US" w:eastAsia="en-US"/>
        </w:rPr>
        <w:t xml:space="preserve"> </w:t>
      </w:r>
      <w:r w:rsidRPr="00BA7314">
        <w:rPr>
          <w:rFonts w:ascii="Arial" w:eastAsia="Arial" w:hAnsi="Arial" w:cs="Arial"/>
          <w:szCs w:val="24"/>
          <w:lang w:val="en-US" w:eastAsia="en-US"/>
        </w:rPr>
        <w:t>relationships</w:t>
      </w:r>
      <w:r w:rsidRPr="00BA7314">
        <w:rPr>
          <w:rFonts w:ascii="Arial" w:eastAsia="Arial" w:hAnsi="Arial" w:cs="Arial"/>
          <w:spacing w:val="34"/>
          <w:szCs w:val="24"/>
          <w:lang w:val="en-US" w:eastAsia="en-US"/>
        </w:rPr>
        <w:t xml:space="preserve"> </w:t>
      </w:r>
      <w:r w:rsidRPr="00BA7314">
        <w:rPr>
          <w:rFonts w:ascii="Arial" w:eastAsia="Arial" w:hAnsi="Arial" w:cs="Arial"/>
          <w:szCs w:val="24"/>
          <w:lang w:val="en-US" w:eastAsia="en-US"/>
        </w:rPr>
        <w:t>and</w:t>
      </w:r>
      <w:r w:rsidRPr="00BA7314">
        <w:rPr>
          <w:rFonts w:ascii="Arial" w:eastAsia="Arial" w:hAnsi="Arial" w:cs="Arial"/>
          <w:spacing w:val="39"/>
          <w:szCs w:val="24"/>
          <w:lang w:val="en-US" w:eastAsia="en-US"/>
        </w:rPr>
        <w:t xml:space="preserve"> </w:t>
      </w:r>
      <w:r w:rsidRPr="00BA7314">
        <w:rPr>
          <w:rFonts w:ascii="Arial" w:eastAsia="Arial" w:hAnsi="Arial" w:cs="Arial"/>
          <w:szCs w:val="24"/>
          <w:lang w:val="en-US" w:eastAsia="en-US"/>
        </w:rPr>
        <w:t>systems</w:t>
      </w:r>
      <w:r w:rsidRPr="00BA7314">
        <w:rPr>
          <w:rFonts w:ascii="Arial" w:eastAsia="Arial" w:hAnsi="Arial" w:cs="Arial"/>
          <w:spacing w:val="34"/>
          <w:szCs w:val="24"/>
          <w:lang w:val="en-US" w:eastAsia="en-US"/>
        </w:rPr>
        <w:t xml:space="preserve"> </w:t>
      </w:r>
      <w:r w:rsidRPr="00BA7314">
        <w:rPr>
          <w:rFonts w:ascii="Arial" w:eastAsia="Arial" w:hAnsi="Arial" w:cs="Arial"/>
          <w:szCs w:val="24"/>
          <w:lang w:val="en-US" w:eastAsia="en-US"/>
        </w:rPr>
        <w:t>free</w:t>
      </w:r>
      <w:r w:rsidRPr="00BA7314">
        <w:rPr>
          <w:rFonts w:ascii="Arial" w:eastAsia="Arial" w:hAnsi="Arial" w:cs="Arial"/>
          <w:spacing w:val="20"/>
          <w:szCs w:val="24"/>
          <w:lang w:val="en-US" w:eastAsia="en-US"/>
        </w:rPr>
        <w:t xml:space="preserve"> </w:t>
      </w:r>
      <w:r w:rsidR="00BA7314" w:rsidRPr="00BA7314">
        <w:rPr>
          <w:rFonts w:ascii="Arial" w:eastAsia="Arial" w:hAnsi="Arial" w:cs="Arial"/>
          <w:szCs w:val="24"/>
          <w:lang w:val="en-US" w:eastAsia="en-US"/>
        </w:rPr>
        <w:t>f</w:t>
      </w:r>
      <w:r w:rsidR="00BA7314" w:rsidRPr="00BA7314">
        <w:rPr>
          <w:rFonts w:ascii="Arial" w:eastAsia="Arial" w:hAnsi="Arial" w:cs="Arial"/>
          <w:spacing w:val="-27"/>
          <w:szCs w:val="24"/>
          <w:lang w:val="en-US" w:eastAsia="en-US"/>
        </w:rPr>
        <w:t>r</w:t>
      </w:r>
      <w:r w:rsidR="00BA7314" w:rsidRPr="00BA7314">
        <w:rPr>
          <w:rFonts w:ascii="Arial" w:eastAsia="Arial" w:hAnsi="Arial" w:cs="Arial"/>
          <w:szCs w:val="24"/>
          <w:lang w:val="en-US" w:eastAsia="en-US"/>
        </w:rPr>
        <w:t>om</w:t>
      </w:r>
      <w:r w:rsidRPr="00BA7314">
        <w:rPr>
          <w:rFonts w:ascii="Arial" w:eastAsia="Arial" w:hAnsi="Arial" w:cs="Arial"/>
          <w:spacing w:val="27"/>
          <w:szCs w:val="24"/>
          <w:lang w:val="en-US" w:eastAsia="en-US"/>
        </w:rPr>
        <w:t xml:space="preserve"> </w:t>
      </w:r>
      <w:r w:rsidRPr="00BA7314">
        <w:rPr>
          <w:rFonts w:ascii="Arial" w:eastAsia="Arial" w:hAnsi="Arial" w:cs="Arial"/>
          <w:szCs w:val="24"/>
          <w:lang w:val="en-US" w:eastAsia="en-US"/>
        </w:rPr>
        <w:t>racism</w:t>
      </w:r>
      <w:r w:rsidRPr="00BA7314">
        <w:rPr>
          <w:rFonts w:ascii="Arial" w:eastAsia="Arial" w:hAnsi="Arial" w:cs="Arial"/>
          <w:spacing w:val="27"/>
          <w:szCs w:val="24"/>
          <w:lang w:val="en-US" w:eastAsia="en-US"/>
        </w:rPr>
        <w:t xml:space="preserve"> </w:t>
      </w:r>
      <w:r w:rsidRPr="00BA7314">
        <w:rPr>
          <w:rFonts w:ascii="Arial" w:eastAsia="Arial" w:hAnsi="Arial" w:cs="Arial"/>
          <w:szCs w:val="24"/>
          <w:lang w:val="en-US" w:eastAsia="en-US"/>
        </w:rPr>
        <w:t>and discrimination</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so</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that</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people</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can</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feel</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safe,</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valued</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and</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able</w:t>
      </w:r>
      <w:r w:rsidRPr="00BA7314">
        <w:rPr>
          <w:rFonts w:ascii="Arial" w:eastAsia="Arial" w:hAnsi="Arial" w:cs="Arial"/>
          <w:spacing w:val="37"/>
          <w:szCs w:val="24"/>
          <w:lang w:val="en-US" w:eastAsia="en-US"/>
        </w:rPr>
        <w:t xml:space="preserve"> </w:t>
      </w:r>
      <w:r w:rsidRPr="00BA7314">
        <w:rPr>
          <w:rFonts w:ascii="Arial" w:eastAsia="Arial" w:hAnsi="Arial" w:cs="Arial"/>
          <w:szCs w:val="24"/>
          <w:lang w:val="en-US" w:eastAsia="en-US"/>
        </w:rPr>
        <w:t>to</w:t>
      </w:r>
      <w:r w:rsidRPr="00BA7314">
        <w:rPr>
          <w:rFonts w:ascii="Arial" w:eastAsia="Arial" w:hAnsi="Arial" w:cs="Arial"/>
          <w:spacing w:val="40"/>
          <w:szCs w:val="24"/>
          <w:lang w:val="en-US" w:eastAsia="en-US"/>
        </w:rPr>
        <w:t xml:space="preserve"> </w:t>
      </w:r>
      <w:r w:rsidRPr="00BA7314">
        <w:rPr>
          <w:rFonts w:ascii="Arial" w:eastAsia="Arial" w:hAnsi="Arial" w:cs="Arial"/>
          <w:szCs w:val="24"/>
          <w:lang w:val="en-US" w:eastAsia="en-US"/>
        </w:rPr>
        <w:t>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4E010176" w14:textId="77777777" w:rsidR="00BA7314" w:rsidRPr="00BA7314" w:rsidRDefault="00BA7314" w:rsidP="00BA7314">
      <w:pPr>
        <w:pStyle w:val="ListParagraph"/>
        <w:widowControl w:val="0"/>
        <w:numPr>
          <w:ilvl w:val="0"/>
          <w:numId w:val="46"/>
        </w:numPr>
        <w:tabs>
          <w:tab w:val="left" w:pos="1216"/>
        </w:tabs>
        <w:autoSpaceDE w:val="0"/>
        <w:autoSpaceDN w:val="0"/>
        <w:spacing w:before="9" w:after="0" w:line="244" w:lineRule="auto"/>
        <w:ind w:right="1294"/>
        <w:contextualSpacing w:val="0"/>
      </w:pPr>
      <w:r w:rsidRPr="00BA7314">
        <w:rPr>
          <w:rFonts w:ascii="Arial" w:hAnsi="Arial" w:cs="Arial"/>
          <w:color w:val="000000"/>
          <w:lang w:eastAsia="zh-CN"/>
        </w:rPr>
        <w:t xml:space="preserve">Tertiary qualification </w:t>
      </w:r>
      <w:r w:rsidRPr="00BA7314">
        <w:t>(s)</w:t>
      </w:r>
      <w:r w:rsidRPr="00BA7314">
        <w:rPr>
          <w:spacing w:val="26"/>
        </w:rPr>
        <w:t xml:space="preserve"> </w:t>
      </w:r>
      <w:r w:rsidRPr="00BA7314">
        <w:t>in</w:t>
      </w:r>
      <w:r w:rsidRPr="00BA7314">
        <w:rPr>
          <w:spacing w:val="28"/>
        </w:rPr>
        <w:t xml:space="preserve"> </w:t>
      </w:r>
      <w:r w:rsidRPr="00BA7314">
        <w:t>science,</w:t>
      </w:r>
      <w:r w:rsidRPr="00BA7314">
        <w:rPr>
          <w:spacing w:val="40"/>
        </w:rPr>
        <w:t xml:space="preserve"> </w:t>
      </w:r>
      <w:r w:rsidRPr="00BA7314">
        <w:t>public</w:t>
      </w:r>
      <w:r w:rsidRPr="00BA7314">
        <w:rPr>
          <w:spacing w:val="40"/>
        </w:rPr>
        <w:t xml:space="preserve"> </w:t>
      </w:r>
      <w:r w:rsidRPr="00BA7314">
        <w:t>policy,</w:t>
      </w:r>
      <w:r w:rsidRPr="00BA7314">
        <w:rPr>
          <w:spacing w:val="40"/>
        </w:rPr>
        <w:t xml:space="preserve"> </w:t>
      </w:r>
      <w:r w:rsidRPr="00BA7314">
        <w:t>natural</w:t>
      </w:r>
      <w:r w:rsidRPr="00BA7314">
        <w:rPr>
          <w:spacing w:val="35"/>
        </w:rPr>
        <w:t xml:space="preserve"> </w:t>
      </w:r>
      <w:r w:rsidRPr="00BA7314">
        <w:t>resource</w:t>
      </w:r>
      <w:r w:rsidRPr="00BA7314">
        <w:rPr>
          <w:spacing w:val="28"/>
        </w:rPr>
        <w:t xml:space="preserve"> </w:t>
      </w:r>
      <w:r w:rsidRPr="00BA7314">
        <w:t>or</w:t>
      </w:r>
      <w:r w:rsidRPr="00BA7314">
        <w:rPr>
          <w:spacing w:val="26"/>
        </w:rPr>
        <w:t xml:space="preserve"> </w:t>
      </w:r>
      <w:r w:rsidRPr="00BA7314">
        <w:t>environmental</w:t>
      </w:r>
      <w:r w:rsidRPr="00BA7314">
        <w:rPr>
          <w:spacing w:val="35"/>
        </w:rPr>
        <w:t xml:space="preserve"> </w:t>
      </w:r>
      <w:r w:rsidRPr="00BA7314">
        <w:t>management,</w:t>
      </w:r>
      <w:r w:rsidRPr="00BA7314">
        <w:rPr>
          <w:spacing w:val="40"/>
        </w:rPr>
        <w:t xml:space="preserve"> </w:t>
      </w:r>
      <w:r w:rsidRPr="00BA7314">
        <w:t>business management</w:t>
      </w:r>
      <w:r w:rsidRPr="00BA7314">
        <w:rPr>
          <w:spacing w:val="40"/>
        </w:rPr>
        <w:t xml:space="preserve"> </w:t>
      </w:r>
      <w:r w:rsidRPr="00BA7314">
        <w:t>or equivalent (desirable).</w:t>
      </w:r>
    </w:p>
    <w:p w14:paraId="57BC0373" w14:textId="7437B544" w:rsidR="00495B3B" w:rsidRPr="00BA7314" w:rsidRDefault="00BA7314" w:rsidP="00BA7314">
      <w:pPr>
        <w:pStyle w:val="ListParagraph"/>
        <w:widowControl w:val="0"/>
        <w:numPr>
          <w:ilvl w:val="0"/>
          <w:numId w:val="46"/>
        </w:numPr>
        <w:tabs>
          <w:tab w:val="left" w:pos="1216"/>
        </w:tabs>
        <w:autoSpaceDE w:val="0"/>
        <w:autoSpaceDN w:val="0"/>
        <w:spacing w:before="5" w:after="0" w:line="244" w:lineRule="auto"/>
        <w:ind w:right="1248"/>
        <w:contextualSpacing w:val="0"/>
      </w:pPr>
      <w:r w:rsidRPr="00BA7314">
        <w:t>Proven</w:t>
      </w:r>
      <w:r w:rsidRPr="00BA7314">
        <w:rPr>
          <w:spacing w:val="27"/>
        </w:rPr>
        <w:t xml:space="preserve"> </w:t>
      </w:r>
      <w:r w:rsidRPr="00BA7314">
        <w:t>experience</w:t>
      </w:r>
      <w:r w:rsidRPr="00BA7314">
        <w:rPr>
          <w:spacing w:val="40"/>
        </w:rPr>
        <w:t xml:space="preserve"> </w:t>
      </w:r>
      <w:r w:rsidRPr="00BA7314">
        <w:t>leading</w:t>
      </w:r>
      <w:r w:rsidRPr="00BA7314">
        <w:rPr>
          <w:spacing w:val="40"/>
        </w:rPr>
        <w:t xml:space="preserve"> </w:t>
      </w:r>
      <w:r w:rsidRPr="00BA7314">
        <w:t>and</w:t>
      </w:r>
      <w:r w:rsidRPr="00BA7314">
        <w:rPr>
          <w:spacing w:val="40"/>
        </w:rPr>
        <w:t xml:space="preserve"> </w:t>
      </w:r>
      <w:r w:rsidRPr="00BA7314">
        <w:t>applying</w:t>
      </w:r>
      <w:r w:rsidRPr="00BA7314">
        <w:rPr>
          <w:spacing w:val="40"/>
        </w:rPr>
        <w:t xml:space="preserve"> </w:t>
      </w:r>
      <w:r w:rsidRPr="00BA7314">
        <w:t>planning</w:t>
      </w:r>
      <w:r w:rsidRPr="00BA7314">
        <w:rPr>
          <w:spacing w:val="40"/>
        </w:rPr>
        <w:t xml:space="preserve"> </w:t>
      </w:r>
      <w:r w:rsidRPr="00BA7314">
        <w:t>processes</w:t>
      </w:r>
      <w:r w:rsidRPr="00BA7314">
        <w:rPr>
          <w:spacing w:val="40"/>
        </w:rPr>
        <w:t xml:space="preserve"> </w:t>
      </w:r>
      <w:r w:rsidRPr="00BA7314">
        <w:rPr>
          <w:spacing w:val="10"/>
        </w:rPr>
        <w:t xml:space="preserve">for </w:t>
      </w:r>
      <w:r w:rsidRPr="00BA7314">
        <w:t>programs</w:t>
      </w:r>
      <w:r w:rsidRPr="00BA7314">
        <w:rPr>
          <w:spacing w:val="40"/>
        </w:rPr>
        <w:t xml:space="preserve"> </w:t>
      </w:r>
      <w:r w:rsidRPr="00BA7314">
        <w:t>and/or</w:t>
      </w:r>
      <w:r w:rsidRPr="00BA7314">
        <w:rPr>
          <w:spacing w:val="26"/>
        </w:rPr>
        <w:t xml:space="preserve"> </w:t>
      </w:r>
      <w:r w:rsidRPr="00BA7314">
        <w:t>projects</w:t>
      </w:r>
      <w:r w:rsidRPr="00BA7314">
        <w:rPr>
          <w:spacing w:val="40"/>
        </w:rPr>
        <w:t xml:space="preserve"> </w:t>
      </w:r>
      <w:r w:rsidRPr="00BA7314">
        <w:t>(on</w:t>
      </w:r>
      <w:r w:rsidRPr="00BA7314">
        <w:rPr>
          <w:spacing w:val="27"/>
        </w:rPr>
        <w:t xml:space="preserve"> </w:t>
      </w:r>
      <w:r w:rsidRPr="00BA7314">
        <w:t>public</w:t>
      </w:r>
      <w:r w:rsidRPr="00BA7314">
        <w:rPr>
          <w:spacing w:val="40"/>
        </w:rPr>
        <w:t xml:space="preserve"> </w:t>
      </w:r>
      <w:r w:rsidRPr="00BA7314">
        <w:t>land, desirable),</w:t>
      </w:r>
      <w:r w:rsidRPr="00BA7314">
        <w:rPr>
          <w:spacing w:val="40"/>
        </w:rPr>
        <w:t xml:space="preserve"> </w:t>
      </w:r>
      <w:r w:rsidRPr="00BA7314">
        <w:t>including</w:t>
      </w:r>
      <w:r w:rsidRPr="00BA7314">
        <w:rPr>
          <w:spacing w:val="40"/>
        </w:rPr>
        <w:t xml:space="preserve"> </w:t>
      </w:r>
      <w:r w:rsidRPr="00BA7314">
        <w:t>complex</w:t>
      </w:r>
      <w:r w:rsidRPr="00BA7314">
        <w:rPr>
          <w:spacing w:val="40"/>
        </w:rPr>
        <w:t xml:space="preserve"> </w:t>
      </w:r>
      <w:r w:rsidRPr="00BA7314">
        <w:t>stakeholder</w:t>
      </w:r>
      <w:r w:rsidRPr="00BA7314">
        <w:rPr>
          <w:spacing w:val="40"/>
        </w:rPr>
        <w:t xml:space="preserve"> </w:t>
      </w:r>
      <w:r w:rsidRPr="00BA7314">
        <w:t>engagement</w:t>
      </w:r>
      <w:r w:rsidRPr="00BA7314">
        <w:rPr>
          <w:spacing w:val="40"/>
        </w:rPr>
        <w:t xml:space="preserve"> </w:t>
      </w:r>
      <w:r w:rsidRPr="00BA7314">
        <w:t>and</w:t>
      </w:r>
      <w:r w:rsidRPr="00BA7314">
        <w:rPr>
          <w:spacing w:val="40"/>
        </w:rPr>
        <w:t xml:space="preserve"> </w:t>
      </w:r>
      <w:r w:rsidRPr="00BA7314">
        <w:t>adherence</w:t>
      </w:r>
      <w:r w:rsidRPr="00BA7314">
        <w:rPr>
          <w:spacing w:val="40"/>
        </w:rPr>
        <w:t xml:space="preserve"> </w:t>
      </w:r>
      <w:r w:rsidRPr="00BA7314">
        <w:t>to</w:t>
      </w:r>
      <w:r w:rsidRPr="00BA7314">
        <w:rPr>
          <w:spacing w:val="40"/>
        </w:rPr>
        <w:t xml:space="preserve"> </w:t>
      </w:r>
      <w:r w:rsidRPr="00BA7314">
        <w:t>legislation.</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6CE6974E" w14:textId="77777777" w:rsidR="00BA7314" w:rsidRPr="00BA7314" w:rsidRDefault="00BA7314" w:rsidP="00BA7314">
      <w:pPr>
        <w:pStyle w:val="ListParagraph"/>
        <w:widowControl w:val="0"/>
        <w:numPr>
          <w:ilvl w:val="0"/>
          <w:numId w:val="47"/>
        </w:numPr>
        <w:tabs>
          <w:tab w:val="left" w:pos="1216"/>
        </w:tabs>
        <w:autoSpaceDE w:val="0"/>
        <w:autoSpaceDN w:val="0"/>
        <w:spacing w:before="0" w:after="0" w:line="237" w:lineRule="auto"/>
        <w:ind w:left="361" w:right="1009"/>
        <w:contextualSpacing w:val="0"/>
        <w:rPr>
          <w:color w:val="442C96"/>
        </w:rPr>
      </w:pPr>
      <w:bookmarkStart w:id="2" w:name="_Hlk102550785"/>
      <w:r w:rsidRPr="00BA7314">
        <w:rPr>
          <w:b/>
        </w:rPr>
        <w:t>Project</w:t>
      </w:r>
      <w:r w:rsidRPr="00BA7314">
        <w:rPr>
          <w:b/>
          <w:spacing w:val="38"/>
        </w:rPr>
        <w:t xml:space="preserve"> </w:t>
      </w:r>
      <w:r w:rsidRPr="00BA7314">
        <w:rPr>
          <w:b/>
        </w:rPr>
        <w:t>Delivery:</w:t>
      </w:r>
      <w:r w:rsidRPr="00BA7314">
        <w:rPr>
          <w:b/>
          <w:spacing w:val="40"/>
        </w:rPr>
        <w:t xml:space="preserve"> </w:t>
      </w:r>
      <w:r w:rsidRPr="00BA7314">
        <w:t>Defines</w:t>
      </w:r>
      <w:r w:rsidRPr="00BA7314">
        <w:rPr>
          <w:spacing w:val="34"/>
        </w:rPr>
        <w:t xml:space="preserve"> </w:t>
      </w:r>
      <w:r w:rsidRPr="00BA7314">
        <w:t>tasks</w:t>
      </w:r>
      <w:r w:rsidRPr="00BA7314">
        <w:rPr>
          <w:spacing w:val="34"/>
        </w:rPr>
        <w:t xml:space="preserve"> </w:t>
      </w:r>
      <w:r w:rsidRPr="00BA7314">
        <w:t>to</w:t>
      </w:r>
      <w:r w:rsidRPr="00BA7314">
        <w:rPr>
          <w:spacing w:val="39"/>
        </w:rPr>
        <w:t xml:space="preserve"> </w:t>
      </w:r>
      <w:r w:rsidRPr="00BA7314">
        <w:t>be</w:t>
      </w:r>
      <w:r w:rsidRPr="00BA7314">
        <w:rPr>
          <w:spacing w:val="19"/>
        </w:rPr>
        <w:t xml:space="preserve"> </w:t>
      </w:r>
      <w:r w:rsidRPr="00BA7314">
        <w:t>delivered</w:t>
      </w:r>
      <w:r w:rsidRPr="00BA7314">
        <w:rPr>
          <w:spacing w:val="39"/>
        </w:rPr>
        <w:t xml:space="preserve"> </w:t>
      </w:r>
      <w:r w:rsidRPr="00BA7314">
        <w:t>to</w:t>
      </w:r>
      <w:r w:rsidRPr="00BA7314">
        <w:rPr>
          <w:spacing w:val="39"/>
        </w:rPr>
        <w:t xml:space="preserve"> </w:t>
      </w:r>
      <w:r w:rsidRPr="00BA7314">
        <w:t>meet</w:t>
      </w:r>
      <w:r w:rsidRPr="00BA7314">
        <w:rPr>
          <w:spacing w:val="31"/>
        </w:rPr>
        <w:t xml:space="preserve"> </w:t>
      </w:r>
      <w:r w:rsidRPr="00BA7314">
        <w:t>agreed</w:t>
      </w:r>
      <w:r w:rsidRPr="00BA7314">
        <w:rPr>
          <w:spacing w:val="39"/>
        </w:rPr>
        <w:t xml:space="preserve"> </w:t>
      </w:r>
      <w:r w:rsidRPr="00BA7314">
        <w:t>outcomes;</w:t>
      </w:r>
      <w:r w:rsidRPr="00BA7314">
        <w:rPr>
          <w:spacing w:val="31"/>
        </w:rPr>
        <w:t xml:space="preserve"> </w:t>
      </w:r>
      <w:r w:rsidRPr="00BA7314">
        <w:t>Coordinates</w:t>
      </w:r>
      <w:r w:rsidRPr="00BA7314">
        <w:rPr>
          <w:spacing w:val="34"/>
        </w:rPr>
        <w:t xml:space="preserve"> </w:t>
      </w:r>
      <w:r w:rsidRPr="00BA7314">
        <w:t>and</w:t>
      </w:r>
      <w:r w:rsidRPr="00BA7314">
        <w:rPr>
          <w:spacing w:val="39"/>
        </w:rPr>
        <w:t xml:space="preserve"> </w:t>
      </w:r>
      <w:r w:rsidRPr="00BA7314">
        <w:t>guides</w:t>
      </w:r>
      <w:r w:rsidRPr="00BA7314">
        <w:rPr>
          <w:spacing w:val="34"/>
        </w:rPr>
        <w:t xml:space="preserve"> </w:t>
      </w:r>
      <w:r w:rsidRPr="00BA7314">
        <w:t>others</w:t>
      </w:r>
      <w:r w:rsidRPr="00BA7314">
        <w:rPr>
          <w:spacing w:val="34"/>
        </w:rPr>
        <w:t xml:space="preserve"> </w:t>
      </w:r>
      <w:r w:rsidRPr="00BA7314">
        <w:t>in the</w:t>
      </w:r>
      <w:r w:rsidRPr="00BA7314">
        <w:rPr>
          <w:spacing w:val="33"/>
        </w:rPr>
        <w:t xml:space="preserve"> </w:t>
      </w:r>
      <w:r w:rsidRPr="00BA7314">
        <w:t>execution</w:t>
      </w:r>
      <w:r w:rsidRPr="00BA7314">
        <w:rPr>
          <w:spacing w:val="33"/>
        </w:rPr>
        <w:t xml:space="preserve"> </w:t>
      </w:r>
      <w:r w:rsidRPr="00BA7314">
        <w:t>of</w:t>
      </w:r>
      <w:r w:rsidRPr="00BA7314">
        <w:rPr>
          <w:spacing w:val="40"/>
        </w:rPr>
        <w:t xml:space="preserve"> </w:t>
      </w:r>
      <w:r w:rsidRPr="00BA7314">
        <w:t>work</w:t>
      </w:r>
      <w:r w:rsidRPr="00BA7314">
        <w:rPr>
          <w:spacing w:val="40"/>
        </w:rPr>
        <w:t xml:space="preserve"> </w:t>
      </w:r>
      <w:r w:rsidRPr="00BA7314">
        <w:t>activities;</w:t>
      </w:r>
      <w:r w:rsidRPr="00BA7314">
        <w:rPr>
          <w:spacing w:val="40"/>
        </w:rPr>
        <w:t xml:space="preserve"> </w:t>
      </w:r>
      <w:r w:rsidRPr="00BA7314">
        <w:t>Monitors</w:t>
      </w:r>
      <w:r w:rsidRPr="00BA7314">
        <w:rPr>
          <w:spacing w:val="40"/>
        </w:rPr>
        <w:t xml:space="preserve"> </w:t>
      </w:r>
      <w:r w:rsidRPr="00BA7314">
        <w:t>progress</w:t>
      </w:r>
      <w:r w:rsidRPr="00BA7314">
        <w:rPr>
          <w:spacing w:val="40"/>
        </w:rPr>
        <w:t xml:space="preserve"> </w:t>
      </w:r>
      <w:r w:rsidRPr="00BA7314">
        <w:t>of</w:t>
      </w:r>
      <w:r w:rsidRPr="00BA7314">
        <w:rPr>
          <w:spacing w:val="40"/>
        </w:rPr>
        <w:t xml:space="preserve"> </w:t>
      </w:r>
      <w:r w:rsidRPr="00BA7314">
        <w:t>tasks</w:t>
      </w:r>
      <w:r w:rsidRPr="00BA7314">
        <w:rPr>
          <w:spacing w:val="40"/>
        </w:rPr>
        <w:t xml:space="preserve"> </w:t>
      </w:r>
      <w:r w:rsidRPr="00BA7314">
        <w:t>against</w:t>
      </w:r>
      <w:r w:rsidRPr="00BA7314">
        <w:rPr>
          <w:spacing w:val="40"/>
        </w:rPr>
        <w:t xml:space="preserve"> </w:t>
      </w:r>
      <w:r w:rsidRPr="00BA7314">
        <w:t>plans</w:t>
      </w:r>
      <w:r w:rsidRPr="00BA7314">
        <w:rPr>
          <w:spacing w:val="40"/>
        </w:rPr>
        <w:t xml:space="preserve"> </w:t>
      </w:r>
      <w:r w:rsidRPr="00BA7314">
        <w:t>and</w:t>
      </w:r>
      <w:r w:rsidRPr="00BA7314">
        <w:rPr>
          <w:spacing w:val="40"/>
        </w:rPr>
        <w:t xml:space="preserve"> </w:t>
      </w:r>
      <w:r w:rsidRPr="00BA7314">
        <w:t>takes</w:t>
      </w:r>
      <w:r w:rsidRPr="00BA7314">
        <w:rPr>
          <w:spacing w:val="40"/>
        </w:rPr>
        <w:t xml:space="preserve"> </w:t>
      </w:r>
      <w:r w:rsidRPr="00BA7314">
        <w:t>corrective</w:t>
      </w:r>
      <w:r w:rsidRPr="00BA7314">
        <w:rPr>
          <w:spacing w:val="33"/>
        </w:rPr>
        <w:t xml:space="preserve"> </w:t>
      </w:r>
      <w:r w:rsidRPr="00BA7314">
        <w:t>action</w:t>
      </w:r>
      <w:r w:rsidRPr="00BA7314">
        <w:rPr>
          <w:spacing w:val="33"/>
        </w:rPr>
        <w:t xml:space="preserve"> </w:t>
      </w:r>
      <w:r w:rsidRPr="00BA7314">
        <w:t xml:space="preserve">when </w:t>
      </w:r>
      <w:r w:rsidRPr="00BA7314">
        <w:rPr>
          <w:spacing w:val="-2"/>
        </w:rPr>
        <w:t>required.</w:t>
      </w:r>
    </w:p>
    <w:p w14:paraId="654789BD" w14:textId="77777777" w:rsidR="00BA7314" w:rsidRPr="00BA7314" w:rsidRDefault="00BA7314" w:rsidP="00BA7314">
      <w:pPr>
        <w:pStyle w:val="ListParagraph"/>
        <w:widowControl w:val="0"/>
        <w:numPr>
          <w:ilvl w:val="0"/>
          <w:numId w:val="47"/>
        </w:numPr>
        <w:tabs>
          <w:tab w:val="left" w:pos="1216"/>
        </w:tabs>
        <w:autoSpaceDE w:val="0"/>
        <w:autoSpaceDN w:val="0"/>
        <w:spacing w:before="15" w:after="0" w:line="264" w:lineRule="auto"/>
        <w:ind w:left="361" w:right="844"/>
        <w:contextualSpacing w:val="0"/>
      </w:pPr>
      <w:r w:rsidRPr="00BA7314">
        <w:rPr>
          <w:b/>
        </w:rPr>
        <w:t>Critical</w:t>
      </w:r>
      <w:r w:rsidRPr="00BA7314">
        <w:rPr>
          <w:b/>
          <w:spacing w:val="40"/>
        </w:rPr>
        <w:t xml:space="preserve"> </w:t>
      </w:r>
      <w:r w:rsidRPr="00BA7314">
        <w:rPr>
          <w:b/>
        </w:rPr>
        <w:t>Thinking</w:t>
      </w:r>
      <w:r w:rsidRPr="00BA7314">
        <w:rPr>
          <w:b/>
          <w:spacing w:val="40"/>
        </w:rPr>
        <w:t xml:space="preserve"> </w:t>
      </w:r>
      <w:r w:rsidRPr="00BA7314">
        <w:rPr>
          <w:b/>
        </w:rPr>
        <w:t>and</w:t>
      </w:r>
      <w:r w:rsidRPr="00BA7314">
        <w:rPr>
          <w:b/>
          <w:spacing w:val="40"/>
        </w:rPr>
        <w:t xml:space="preserve"> </w:t>
      </w:r>
      <w:r w:rsidRPr="00BA7314">
        <w:rPr>
          <w:b/>
        </w:rPr>
        <w:t>Problem</w:t>
      </w:r>
      <w:r w:rsidRPr="00BA7314">
        <w:rPr>
          <w:b/>
          <w:spacing w:val="40"/>
        </w:rPr>
        <w:t xml:space="preserve"> </w:t>
      </w:r>
      <w:r w:rsidRPr="00BA7314">
        <w:rPr>
          <w:b/>
        </w:rPr>
        <w:t>Solving:</w:t>
      </w:r>
      <w:r w:rsidRPr="00BA7314">
        <w:rPr>
          <w:b/>
          <w:spacing w:val="40"/>
        </w:rPr>
        <w:t xml:space="preserve"> </w:t>
      </w:r>
      <w:r w:rsidRPr="00BA7314">
        <w:t>Resolves</w:t>
      </w:r>
      <w:r w:rsidRPr="00BA7314">
        <w:rPr>
          <w:spacing w:val="40"/>
        </w:rPr>
        <w:t xml:space="preserve"> </w:t>
      </w:r>
      <w:r w:rsidRPr="00BA7314">
        <w:t>issues</w:t>
      </w:r>
      <w:r w:rsidRPr="00BA7314">
        <w:rPr>
          <w:spacing w:val="40"/>
        </w:rPr>
        <w:t xml:space="preserve"> </w:t>
      </w:r>
      <w:r w:rsidRPr="00BA7314">
        <w:t>through</w:t>
      </w:r>
      <w:r w:rsidRPr="00BA7314">
        <w:rPr>
          <w:spacing w:val="35"/>
        </w:rPr>
        <w:t xml:space="preserve"> </w:t>
      </w:r>
      <w:r w:rsidRPr="00BA7314">
        <w:t>deep</w:t>
      </w:r>
      <w:r w:rsidRPr="00BA7314">
        <w:rPr>
          <w:spacing w:val="40"/>
        </w:rPr>
        <w:t xml:space="preserve"> </w:t>
      </w:r>
      <w:r w:rsidRPr="00BA7314">
        <w:t>understanding</w:t>
      </w:r>
      <w:r w:rsidRPr="00BA7314">
        <w:rPr>
          <w:spacing w:val="40"/>
        </w:rPr>
        <w:t xml:space="preserve"> </w:t>
      </w:r>
      <w:r w:rsidRPr="00BA7314">
        <w:t>or</w:t>
      </w:r>
      <w:r w:rsidRPr="00BA7314">
        <w:rPr>
          <w:spacing w:val="34"/>
        </w:rPr>
        <w:t xml:space="preserve"> </w:t>
      </w:r>
      <w:r w:rsidRPr="00BA7314">
        <w:t>interpretation</w:t>
      </w:r>
      <w:r w:rsidRPr="00BA7314">
        <w:rPr>
          <w:spacing w:val="35"/>
        </w:rPr>
        <w:t xml:space="preserve"> </w:t>
      </w:r>
      <w:r w:rsidRPr="00BA7314">
        <w:t>of existing</w:t>
      </w:r>
      <w:r w:rsidRPr="00BA7314">
        <w:rPr>
          <w:spacing w:val="40"/>
        </w:rPr>
        <w:t xml:space="preserve"> </w:t>
      </w:r>
      <w:r w:rsidRPr="00BA7314">
        <w:t>guidelines.</w:t>
      </w:r>
      <w:r w:rsidRPr="00BA7314">
        <w:rPr>
          <w:spacing w:val="39"/>
        </w:rPr>
        <w:t xml:space="preserve"> </w:t>
      </w:r>
      <w:r w:rsidRPr="00BA7314">
        <w:t>Where</w:t>
      </w:r>
      <w:r w:rsidRPr="00BA7314">
        <w:rPr>
          <w:spacing w:val="26"/>
        </w:rPr>
        <w:t xml:space="preserve"> </w:t>
      </w:r>
      <w:r w:rsidRPr="00BA7314">
        <w:t>guidelines</w:t>
      </w:r>
      <w:r w:rsidRPr="00BA7314">
        <w:rPr>
          <w:spacing w:val="40"/>
        </w:rPr>
        <w:t xml:space="preserve"> </w:t>
      </w:r>
      <w:r w:rsidRPr="00BA7314">
        <w:t>are</w:t>
      </w:r>
      <w:r w:rsidRPr="00BA7314">
        <w:rPr>
          <w:spacing w:val="40"/>
        </w:rPr>
        <w:t xml:space="preserve"> </w:t>
      </w:r>
      <w:r w:rsidRPr="00BA7314">
        <w:t>not</w:t>
      </w:r>
      <w:r w:rsidRPr="00BA7314">
        <w:rPr>
          <w:spacing w:val="39"/>
        </w:rPr>
        <w:t xml:space="preserve"> </w:t>
      </w:r>
      <w:r w:rsidRPr="00BA7314">
        <w:t>available,</w:t>
      </w:r>
      <w:r w:rsidRPr="00BA7314">
        <w:rPr>
          <w:spacing w:val="39"/>
        </w:rPr>
        <w:t xml:space="preserve"> </w:t>
      </w:r>
      <w:r w:rsidRPr="00BA7314">
        <w:t>analyses</w:t>
      </w:r>
      <w:r w:rsidRPr="00BA7314">
        <w:rPr>
          <w:spacing w:val="40"/>
        </w:rPr>
        <w:t xml:space="preserve"> </w:t>
      </w:r>
      <w:r w:rsidRPr="00BA7314">
        <w:t>ideas</w:t>
      </w:r>
      <w:r w:rsidRPr="00BA7314">
        <w:rPr>
          <w:spacing w:val="40"/>
        </w:rPr>
        <w:t xml:space="preserve"> </w:t>
      </w:r>
      <w:r w:rsidRPr="00BA7314">
        <w:t>available</w:t>
      </w:r>
      <w:r w:rsidRPr="00BA7314">
        <w:rPr>
          <w:spacing w:val="26"/>
        </w:rPr>
        <w:t xml:space="preserve"> </w:t>
      </w:r>
      <w:r w:rsidRPr="00BA7314">
        <w:t>and</w:t>
      </w:r>
      <w:r w:rsidRPr="00BA7314">
        <w:rPr>
          <w:spacing w:val="40"/>
        </w:rPr>
        <w:t xml:space="preserve"> </w:t>
      </w:r>
      <w:r w:rsidRPr="00BA7314">
        <w:t>takes</w:t>
      </w:r>
      <w:r w:rsidRPr="00BA7314">
        <w:rPr>
          <w:spacing w:val="40"/>
        </w:rPr>
        <w:t xml:space="preserve"> </w:t>
      </w:r>
      <w:r w:rsidRPr="00BA7314">
        <w:t>action</w:t>
      </w:r>
      <w:r w:rsidRPr="00BA7314">
        <w:rPr>
          <w:spacing w:val="26"/>
        </w:rPr>
        <w:t xml:space="preserve"> </w:t>
      </w:r>
      <w:r w:rsidRPr="00BA7314">
        <w:t>through</w:t>
      </w:r>
      <w:r w:rsidRPr="00BA7314">
        <w:rPr>
          <w:spacing w:val="26"/>
        </w:rPr>
        <w:t xml:space="preserve"> </w:t>
      </w:r>
      <w:r w:rsidRPr="00BA7314">
        <w:t>self, or</w:t>
      </w:r>
      <w:r w:rsidRPr="00BA7314">
        <w:rPr>
          <w:spacing w:val="25"/>
        </w:rPr>
        <w:t xml:space="preserve"> </w:t>
      </w:r>
      <w:r w:rsidRPr="00BA7314">
        <w:t>in</w:t>
      </w:r>
      <w:r w:rsidRPr="00BA7314">
        <w:rPr>
          <w:spacing w:val="26"/>
        </w:rPr>
        <w:t xml:space="preserve"> </w:t>
      </w:r>
      <w:r w:rsidRPr="00BA7314">
        <w:t>consultation with</w:t>
      </w:r>
      <w:r w:rsidRPr="00BA7314">
        <w:rPr>
          <w:spacing w:val="26"/>
        </w:rPr>
        <w:t xml:space="preserve"> </w:t>
      </w:r>
      <w:r w:rsidRPr="00BA7314">
        <w:t>others</w:t>
      </w:r>
      <w:r w:rsidRPr="00BA7314">
        <w:rPr>
          <w:spacing w:val="40"/>
        </w:rPr>
        <w:t xml:space="preserve"> </w:t>
      </w:r>
      <w:r w:rsidRPr="00BA7314">
        <w:t>to</w:t>
      </w:r>
      <w:r w:rsidRPr="00BA7314">
        <w:rPr>
          <w:spacing w:val="26"/>
        </w:rPr>
        <w:t xml:space="preserve"> </w:t>
      </w:r>
      <w:r w:rsidRPr="00BA7314">
        <w:t>resolve problems.</w:t>
      </w:r>
      <w:r w:rsidRPr="00BA7314">
        <w:rPr>
          <w:spacing w:val="18"/>
        </w:rPr>
        <w:t xml:space="preserve"> </w:t>
      </w:r>
      <w:r w:rsidRPr="00BA7314">
        <w:t>If</w:t>
      </w:r>
      <w:r w:rsidRPr="00BA7314">
        <w:rPr>
          <w:spacing w:val="40"/>
        </w:rPr>
        <w:t xml:space="preserve"> </w:t>
      </w:r>
      <w:r w:rsidRPr="00BA7314">
        <w:t>required,</w:t>
      </w:r>
      <w:r w:rsidRPr="00BA7314">
        <w:rPr>
          <w:spacing w:val="39"/>
        </w:rPr>
        <w:t xml:space="preserve"> </w:t>
      </w:r>
      <w:r w:rsidRPr="00BA7314">
        <w:t>determine</w:t>
      </w:r>
      <w:r w:rsidRPr="00BA7314">
        <w:rPr>
          <w:spacing w:val="26"/>
        </w:rPr>
        <w:t xml:space="preserve"> </w:t>
      </w:r>
      <w:r w:rsidRPr="00BA7314">
        <w:t>additional</w:t>
      </w:r>
      <w:r w:rsidRPr="00BA7314">
        <w:rPr>
          <w:spacing w:val="34"/>
        </w:rPr>
        <w:t xml:space="preserve"> </w:t>
      </w:r>
      <w:r w:rsidRPr="00BA7314">
        <w:t>information</w:t>
      </w:r>
      <w:r w:rsidRPr="00BA7314">
        <w:rPr>
          <w:spacing w:val="26"/>
        </w:rPr>
        <w:t xml:space="preserve"> </w:t>
      </w:r>
      <w:r w:rsidRPr="00BA7314">
        <w:t>needed</w:t>
      </w:r>
      <w:r w:rsidRPr="00BA7314">
        <w:rPr>
          <w:spacing w:val="40"/>
        </w:rPr>
        <w:t xml:space="preserve"> </w:t>
      </w:r>
      <w:r w:rsidRPr="00BA7314">
        <w:t>to</w:t>
      </w:r>
      <w:r w:rsidRPr="00BA7314">
        <w:rPr>
          <w:spacing w:val="40"/>
        </w:rPr>
        <w:t xml:space="preserve"> </w:t>
      </w:r>
      <w:r w:rsidRPr="00BA7314">
        <w:t>make informed</w:t>
      </w:r>
      <w:r w:rsidRPr="00BA7314">
        <w:rPr>
          <w:spacing w:val="40"/>
        </w:rPr>
        <w:t xml:space="preserve"> </w:t>
      </w:r>
      <w:r w:rsidRPr="00BA7314">
        <w:t>decisions.</w:t>
      </w:r>
      <w:r w:rsidRPr="00BA7314">
        <w:rPr>
          <w:spacing w:val="40"/>
        </w:rPr>
        <w:t xml:space="preserve"> </w:t>
      </w:r>
      <w:r w:rsidRPr="00BA7314">
        <w:t>Applies</w:t>
      </w:r>
      <w:r w:rsidRPr="00BA7314">
        <w:rPr>
          <w:spacing w:val="40"/>
        </w:rPr>
        <w:t xml:space="preserve"> </w:t>
      </w:r>
      <w:r w:rsidRPr="00BA7314">
        <w:t>critical</w:t>
      </w:r>
      <w:r w:rsidRPr="00BA7314">
        <w:rPr>
          <w:spacing w:val="40"/>
        </w:rPr>
        <w:t xml:space="preserve"> </w:t>
      </w:r>
      <w:r w:rsidRPr="00BA7314">
        <w:t>thinking</w:t>
      </w:r>
      <w:r w:rsidRPr="00BA7314">
        <w:rPr>
          <w:spacing w:val="40"/>
        </w:rPr>
        <w:t xml:space="preserve"> </w:t>
      </w:r>
      <w:r w:rsidRPr="00BA7314">
        <w:t>and</w:t>
      </w:r>
      <w:r w:rsidRPr="00BA7314">
        <w:rPr>
          <w:spacing w:val="40"/>
        </w:rPr>
        <w:t xml:space="preserve"> </w:t>
      </w:r>
      <w:r w:rsidRPr="00BA7314">
        <w:t>problem-solving</w:t>
      </w:r>
      <w:r w:rsidRPr="00BA7314">
        <w:rPr>
          <w:spacing w:val="40"/>
        </w:rPr>
        <w:t xml:space="preserve"> </w:t>
      </w:r>
      <w:r w:rsidRPr="00BA7314">
        <w:t>concepts</w:t>
      </w:r>
      <w:r w:rsidRPr="00BA7314">
        <w:rPr>
          <w:spacing w:val="40"/>
        </w:rPr>
        <w:t xml:space="preserve"> </w:t>
      </w:r>
      <w:r w:rsidRPr="00BA7314">
        <w:t>in</w:t>
      </w:r>
      <w:r w:rsidRPr="00BA7314">
        <w:rPr>
          <w:spacing w:val="40"/>
        </w:rPr>
        <w:t xml:space="preserve"> </w:t>
      </w:r>
      <w:r w:rsidRPr="00BA7314">
        <w:t>the</w:t>
      </w:r>
      <w:r w:rsidRPr="00BA7314">
        <w:rPr>
          <w:spacing w:val="40"/>
        </w:rPr>
        <w:t xml:space="preserve"> </w:t>
      </w:r>
      <w:r w:rsidRPr="00BA7314">
        <w:t>right</w:t>
      </w:r>
      <w:r w:rsidRPr="00BA7314">
        <w:rPr>
          <w:spacing w:val="40"/>
        </w:rPr>
        <w:t xml:space="preserve"> </w:t>
      </w:r>
      <w:r w:rsidRPr="00BA7314">
        <w:t>context.</w:t>
      </w:r>
    </w:p>
    <w:p w14:paraId="047C01FD" w14:textId="77777777" w:rsidR="00BA7314" w:rsidRPr="00BA7314" w:rsidRDefault="00BA7314" w:rsidP="00BA7314">
      <w:pPr>
        <w:pStyle w:val="ListParagraph"/>
        <w:widowControl w:val="0"/>
        <w:numPr>
          <w:ilvl w:val="0"/>
          <w:numId w:val="47"/>
        </w:numPr>
        <w:tabs>
          <w:tab w:val="left" w:pos="1216"/>
        </w:tabs>
        <w:autoSpaceDE w:val="0"/>
        <w:autoSpaceDN w:val="0"/>
        <w:spacing w:before="0" w:after="0" w:line="264" w:lineRule="auto"/>
        <w:ind w:left="361" w:right="1148"/>
        <w:contextualSpacing w:val="0"/>
      </w:pPr>
      <w:r w:rsidRPr="00BA7314">
        <w:rPr>
          <w:b/>
        </w:rPr>
        <w:t>Working</w:t>
      </w:r>
      <w:r w:rsidRPr="00BA7314">
        <w:rPr>
          <w:b/>
          <w:spacing w:val="40"/>
        </w:rPr>
        <w:t xml:space="preserve"> </w:t>
      </w:r>
      <w:r w:rsidRPr="00BA7314">
        <w:rPr>
          <w:b/>
        </w:rPr>
        <w:t>Collaboratively:</w:t>
      </w:r>
      <w:r w:rsidRPr="00BA7314">
        <w:rPr>
          <w:b/>
          <w:spacing w:val="80"/>
        </w:rPr>
        <w:t xml:space="preserve"> </w:t>
      </w:r>
      <w:r w:rsidRPr="00BA7314">
        <w:t>Guides</w:t>
      </w:r>
      <w:r w:rsidRPr="00BA7314">
        <w:rPr>
          <w:spacing w:val="40"/>
        </w:rPr>
        <w:t xml:space="preserve"> </w:t>
      </w:r>
      <w:r w:rsidRPr="00BA7314">
        <w:t>others</w:t>
      </w:r>
      <w:r w:rsidRPr="00BA7314">
        <w:rPr>
          <w:spacing w:val="40"/>
        </w:rPr>
        <w:t xml:space="preserve"> </w:t>
      </w:r>
      <w:r w:rsidRPr="00BA7314">
        <w:t>to</w:t>
      </w:r>
      <w:r w:rsidRPr="00BA7314">
        <w:rPr>
          <w:spacing w:val="40"/>
        </w:rPr>
        <w:t xml:space="preserve"> </w:t>
      </w:r>
      <w:r w:rsidRPr="00BA7314">
        <w:t>create</w:t>
      </w:r>
      <w:r w:rsidRPr="00BA7314">
        <w:rPr>
          <w:spacing w:val="30"/>
        </w:rPr>
        <w:t xml:space="preserve"> </w:t>
      </w:r>
      <w:r w:rsidRPr="00BA7314">
        <w:t>a</w:t>
      </w:r>
      <w:r w:rsidRPr="00BA7314">
        <w:rPr>
          <w:spacing w:val="30"/>
        </w:rPr>
        <w:t xml:space="preserve"> </w:t>
      </w:r>
      <w:r w:rsidRPr="00BA7314">
        <w:t>culture</w:t>
      </w:r>
      <w:r w:rsidRPr="00BA7314">
        <w:rPr>
          <w:spacing w:val="30"/>
        </w:rPr>
        <w:t xml:space="preserve"> </w:t>
      </w:r>
      <w:r w:rsidRPr="00BA7314">
        <w:t>of</w:t>
      </w:r>
      <w:r w:rsidRPr="00BA7314">
        <w:rPr>
          <w:spacing w:val="40"/>
        </w:rPr>
        <w:t xml:space="preserve"> </w:t>
      </w:r>
      <w:r w:rsidRPr="00BA7314">
        <w:t>collaboration;</w:t>
      </w:r>
      <w:r w:rsidRPr="00BA7314">
        <w:rPr>
          <w:spacing w:val="40"/>
        </w:rPr>
        <w:t xml:space="preserve"> </w:t>
      </w:r>
      <w:r w:rsidRPr="00BA7314">
        <w:t>Identifies,</w:t>
      </w:r>
      <w:r w:rsidRPr="00BA7314">
        <w:rPr>
          <w:spacing w:val="40"/>
        </w:rPr>
        <w:t xml:space="preserve"> </w:t>
      </w:r>
      <w:r w:rsidRPr="00BA7314">
        <w:t>and</w:t>
      </w:r>
      <w:r w:rsidRPr="00BA7314">
        <w:rPr>
          <w:spacing w:val="40"/>
        </w:rPr>
        <w:t xml:space="preserve"> </w:t>
      </w:r>
      <w:r w:rsidRPr="00BA7314">
        <w:t>works</w:t>
      </w:r>
      <w:r w:rsidRPr="00BA7314">
        <w:rPr>
          <w:spacing w:val="40"/>
        </w:rPr>
        <w:t xml:space="preserve"> </w:t>
      </w:r>
      <w:r w:rsidRPr="00BA7314">
        <w:t>to overcome,</w:t>
      </w:r>
      <w:r w:rsidRPr="00BA7314">
        <w:rPr>
          <w:spacing w:val="40"/>
        </w:rPr>
        <w:t xml:space="preserve"> </w:t>
      </w:r>
      <w:r w:rsidRPr="00BA7314">
        <w:t>barriers</w:t>
      </w:r>
      <w:r w:rsidRPr="00BA7314">
        <w:rPr>
          <w:spacing w:val="40"/>
        </w:rPr>
        <w:t xml:space="preserve"> </w:t>
      </w:r>
      <w:r w:rsidRPr="00BA7314">
        <w:t>to</w:t>
      </w:r>
      <w:r w:rsidRPr="00BA7314">
        <w:rPr>
          <w:spacing w:val="40"/>
        </w:rPr>
        <w:t xml:space="preserve"> </w:t>
      </w:r>
      <w:r w:rsidRPr="00BA7314">
        <w:t>knowledge</w:t>
      </w:r>
      <w:r w:rsidRPr="00BA7314">
        <w:rPr>
          <w:spacing w:val="27"/>
        </w:rPr>
        <w:t xml:space="preserve"> </w:t>
      </w:r>
      <w:r w:rsidRPr="00BA7314">
        <w:t>or</w:t>
      </w:r>
      <w:r w:rsidRPr="00BA7314">
        <w:rPr>
          <w:spacing w:val="26"/>
        </w:rPr>
        <w:t xml:space="preserve"> </w:t>
      </w:r>
      <w:r w:rsidRPr="00BA7314">
        <w:t>information</w:t>
      </w:r>
      <w:r w:rsidRPr="00BA7314">
        <w:rPr>
          <w:spacing w:val="27"/>
        </w:rPr>
        <w:t xml:space="preserve"> </w:t>
      </w:r>
      <w:r w:rsidRPr="00BA7314">
        <w:t>sharing;</w:t>
      </w:r>
      <w:r w:rsidRPr="00BA7314">
        <w:rPr>
          <w:spacing w:val="40"/>
        </w:rPr>
        <w:t xml:space="preserve"> </w:t>
      </w:r>
      <w:r w:rsidRPr="00BA7314">
        <w:t>Identifies</w:t>
      </w:r>
      <w:r w:rsidRPr="00BA7314">
        <w:rPr>
          <w:spacing w:val="40"/>
        </w:rPr>
        <w:t xml:space="preserve"> </w:t>
      </w:r>
      <w:r w:rsidRPr="00BA7314">
        <w:t>opportunities</w:t>
      </w:r>
      <w:r w:rsidRPr="00BA7314">
        <w:rPr>
          <w:spacing w:val="40"/>
        </w:rPr>
        <w:t xml:space="preserve"> </w:t>
      </w:r>
      <w:r w:rsidRPr="00BA7314">
        <w:t>to</w:t>
      </w:r>
      <w:r w:rsidRPr="00BA7314">
        <w:rPr>
          <w:spacing w:val="40"/>
        </w:rPr>
        <w:t xml:space="preserve"> </w:t>
      </w:r>
      <w:r w:rsidRPr="00BA7314">
        <w:t>work</w:t>
      </w:r>
      <w:r w:rsidRPr="00BA7314">
        <w:rPr>
          <w:spacing w:val="40"/>
        </w:rPr>
        <w:t xml:space="preserve"> </w:t>
      </w:r>
      <w:r w:rsidRPr="00BA7314">
        <w:t>with</w:t>
      </w:r>
      <w:r w:rsidRPr="00BA7314">
        <w:rPr>
          <w:spacing w:val="27"/>
        </w:rPr>
        <w:t xml:space="preserve"> </w:t>
      </w:r>
      <w:r w:rsidRPr="00BA7314">
        <w:t>other</w:t>
      </w:r>
      <w:r w:rsidRPr="00BA7314">
        <w:rPr>
          <w:spacing w:val="26"/>
        </w:rPr>
        <w:t xml:space="preserve"> </w:t>
      </w:r>
      <w:r w:rsidRPr="00BA7314">
        <w:t>teams</w:t>
      </w:r>
      <w:r w:rsidRPr="00BA7314">
        <w:rPr>
          <w:spacing w:val="40"/>
        </w:rPr>
        <w:t xml:space="preserve"> </w:t>
      </w:r>
      <w:r w:rsidRPr="00BA7314">
        <w:t>to deliver outcomes.</w:t>
      </w:r>
    </w:p>
    <w:p w14:paraId="4F73AA52" w14:textId="31AE952D" w:rsidR="00BA7314" w:rsidRPr="00BA7314" w:rsidRDefault="00BA7314" w:rsidP="00BA7314">
      <w:pPr>
        <w:pStyle w:val="ListParagraph"/>
        <w:widowControl w:val="0"/>
        <w:numPr>
          <w:ilvl w:val="0"/>
          <w:numId w:val="47"/>
        </w:numPr>
        <w:tabs>
          <w:tab w:val="left" w:pos="1216"/>
        </w:tabs>
        <w:autoSpaceDE w:val="0"/>
        <w:autoSpaceDN w:val="0"/>
        <w:spacing w:before="0" w:after="0" w:line="264" w:lineRule="auto"/>
        <w:ind w:left="361" w:right="862"/>
        <w:contextualSpacing w:val="0"/>
      </w:pPr>
      <w:r w:rsidRPr="00BA7314">
        <w:rPr>
          <w:b/>
        </w:rPr>
        <w:t>Stakeholder</w:t>
      </w:r>
      <w:r w:rsidRPr="00BA7314">
        <w:rPr>
          <w:b/>
          <w:spacing w:val="65"/>
        </w:rPr>
        <w:t xml:space="preserve"> </w:t>
      </w:r>
      <w:r w:rsidRPr="00BA7314">
        <w:rPr>
          <w:b/>
        </w:rPr>
        <w:t>Management:</w:t>
      </w:r>
      <w:r w:rsidRPr="00BA7314">
        <w:rPr>
          <w:b/>
          <w:spacing w:val="80"/>
        </w:rPr>
        <w:t xml:space="preserve"> </w:t>
      </w:r>
      <w:r w:rsidRPr="00BA7314">
        <w:t>Identifies</w:t>
      </w:r>
      <w:r w:rsidRPr="00BA7314">
        <w:rPr>
          <w:spacing w:val="17"/>
        </w:rPr>
        <w:t xml:space="preserve"> </w:t>
      </w:r>
      <w:r w:rsidRPr="00BA7314">
        <w:t>issues</w:t>
      </w:r>
      <w:r w:rsidRPr="00BA7314">
        <w:rPr>
          <w:spacing w:val="17"/>
        </w:rPr>
        <w:t xml:space="preserve"> </w:t>
      </w:r>
      <w:r w:rsidRPr="00BA7314">
        <w:t>in</w:t>
      </w:r>
      <w:r w:rsidRPr="00BA7314">
        <w:rPr>
          <w:spacing w:val="22"/>
        </w:rPr>
        <w:t xml:space="preserve"> </w:t>
      </w:r>
      <w:r w:rsidRPr="00BA7314">
        <w:t xml:space="preserve">common </w:t>
      </w:r>
      <w:r w:rsidRPr="00BA7314">
        <w:rPr>
          <w:spacing w:val="10"/>
        </w:rPr>
        <w:t>for</w:t>
      </w:r>
      <w:r w:rsidRPr="00BA7314">
        <w:t xml:space="preserve"> one</w:t>
      </w:r>
      <w:r w:rsidRPr="00BA7314">
        <w:rPr>
          <w:spacing w:val="22"/>
        </w:rPr>
        <w:t xml:space="preserve"> </w:t>
      </w:r>
      <w:r w:rsidRPr="00BA7314">
        <w:t>or more</w:t>
      </w:r>
      <w:r w:rsidRPr="00BA7314">
        <w:rPr>
          <w:spacing w:val="22"/>
        </w:rPr>
        <w:t xml:space="preserve"> </w:t>
      </w:r>
      <w:r w:rsidRPr="00BA7314">
        <w:t>clients</w:t>
      </w:r>
      <w:r w:rsidRPr="00BA7314">
        <w:rPr>
          <w:spacing w:val="37"/>
        </w:rPr>
        <w:t xml:space="preserve"> </w:t>
      </w:r>
      <w:r w:rsidRPr="00BA7314">
        <w:t>or stakeholders</w:t>
      </w:r>
      <w:r w:rsidRPr="00BA7314">
        <w:rPr>
          <w:spacing w:val="37"/>
        </w:rPr>
        <w:t xml:space="preserve"> </w:t>
      </w:r>
      <w:r w:rsidRPr="00BA7314">
        <w:t>and</w:t>
      </w:r>
      <w:r w:rsidRPr="00BA7314">
        <w:rPr>
          <w:spacing w:val="40"/>
        </w:rPr>
        <w:t xml:space="preserve"> </w:t>
      </w:r>
      <w:r w:rsidRPr="00BA7314">
        <w:t>uses</w:t>
      </w:r>
      <w:r w:rsidRPr="00BA7314">
        <w:rPr>
          <w:spacing w:val="37"/>
        </w:rPr>
        <w:t xml:space="preserve"> </w:t>
      </w:r>
      <w:r w:rsidRPr="00BA7314">
        <w:t>them to</w:t>
      </w:r>
      <w:r w:rsidRPr="00BA7314">
        <w:rPr>
          <w:spacing w:val="40"/>
        </w:rPr>
        <w:t xml:space="preserve"> </w:t>
      </w:r>
      <w:r w:rsidRPr="00BA7314">
        <w:t>build</w:t>
      </w:r>
      <w:r w:rsidRPr="00BA7314">
        <w:rPr>
          <w:spacing w:val="40"/>
        </w:rPr>
        <w:t xml:space="preserve"> </w:t>
      </w:r>
      <w:r w:rsidRPr="00BA7314">
        <w:t>mutually</w:t>
      </w:r>
      <w:r w:rsidRPr="00BA7314">
        <w:rPr>
          <w:spacing w:val="40"/>
        </w:rPr>
        <w:t xml:space="preserve"> </w:t>
      </w:r>
      <w:r w:rsidRPr="00BA7314">
        <w:t>beneficial</w:t>
      </w:r>
      <w:r w:rsidRPr="00BA7314">
        <w:rPr>
          <w:spacing w:val="40"/>
        </w:rPr>
        <w:t xml:space="preserve"> </w:t>
      </w:r>
      <w:r w:rsidRPr="00BA7314">
        <w:t>partnerships;</w:t>
      </w:r>
      <w:r w:rsidRPr="00BA7314">
        <w:rPr>
          <w:spacing w:val="40"/>
        </w:rPr>
        <w:t xml:space="preserve"> </w:t>
      </w:r>
      <w:r w:rsidRPr="00BA7314">
        <w:t>Identifies</w:t>
      </w:r>
      <w:r w:rsidRPr="00BA7314">
        <w:rPr>
          <w:spacing w:val="40"/>
        </w:rPr>
        <w:t xml:space="preserve"> </w:t>
      </w:r>
      <w:r w:rsidRPr="00BA7314">
        <w:t>and</w:t>
      </w:r>
      <w:r w:rsidRPr="00BA7314">
        <w:rPr>
          <w:spacing w:val="40"/>
        </w:rPr>
        <w:t xml:space="preserve"> </w:t>
      </w:r>
      <w:r w:rsidRPr="00BA7314">
        <w:t>responds</w:t>
      </w:r>
      <w:r w:rsidRPr="00BA7314">
        <w:rPr>
          <w:spacing w:val="40"/>
        </w:rPr>
        <w:t xml:space="preserve"> </w:t>
      </w:r>
      <w:r w:rsidRPr="00BA7314">
        <w:t>to</w:t>
      </w:r>
      <w:r w:rsidRPr="00BA7314">
        <w:rPr>
          <w:spacing w:val="80"/>
        </w:rPr>
        <w:t xml:space="preserve"> </w:t>
      </w:r>
      <w:r w:rsidRPr="00BA7314">
        <w:t>stakeholder’s</w:t>
      </w:r>
      <w:r w:rsidRPr="00BA7314">
        <w:rPr>
          <w:spacing w:val="40"/>
        </w:rPr>
        <w:t xml:space="preserve"> </w:t>
      </w:r>
      <w:r w:rsidRPr="00BA7314">
        <w:t>underlying</w:t>
      </w:r>
      <w:r w:rsidRPr="00BA7314">
        <w:rPr>
          <w:spacing w:val="40"/>
        </w:rPr>
        <w:t xml:space="preserve"> </w:t>
      </w:r>
      <w:r w:rsidRPr="00BA7314">
        <w:t>needs;</w:t>
      </w:r>
      <w:r w:rsidRPr="00BA7314">
        <w:rPr>
          <w:spacing w:val="40"/>
        </w:rPr>
        <w:t xml:space="preserve"> </w:t>
      </w:r>
      <w:r w:rsidRPr="00BA7314">
        <w:t>Uses</w:t>
      </w:r>
      <w:r>
        <w:t xml:space="preserve"> </w:t>
      </w:r>
      <w:r w:rsidRPr="00BA7314">
        <w:t>understanding</w:t>
      </w:r>
      <w:r w:rsidRPr="00BA7314">
        <w:rPr>
          <w:spacing w:val="42"/>
        </w:rPr>
        <w:t xml:space="preserve"> </w:t>
      </w:r>
      <w:r w:rsidRPr="00BA7314">
        <w:t>of</w:t>
      </w:r>
      <w:r w:rsidRPr="00BA7314">
        <w:rPr>
          <w:spacing w:val="55"/>
        </w:rPr>
        <w:t xml:space="preserve"> </w:t>
      </w:r>
      <w:r w:rsidRPr="00BA7314">
        <w:t>the</w:t>
      </w:r>
      <w:r w:rsidRPr="00BA7314">
        <w:rPr>
          <w:spacing w:val="22"/>
        </w:rPr>
        <w:t xml:space="preserve"> </w:t>
      </w:r>
      <w:r w:rsidRPr="00BA7314">
        <w:t>stakeholder’s</w:t>
      </w:r>
      <w:r w:rsidRPr="00BA7314">
        <w:rPr>
          <w:spacing w:val="38"/>
        </w:rPr>
        <w:t xml:space="preserve"> </w:t>
      </w:r>
      <w:r w:rsidRPr="00BA7314">
        <w:t>Organisational</w:t>
      </w:r>
      <w:r w:rsidRPr="00BA7314">
        <w:rPr>
          <w:spacing w:val="29"/>
        </w:rPr>
        <w:t xml:space="preserve"> </w:t>
      </w:r>
      <w:r w:rsidRPr="00BA7314">
        <w:t>context</w:t>
      </w:r>
      <w:r w:rsidRPr="00BA7314">
        <w:rPr>
          <w:spacing w:val="34"/>
        </w:rPr>
        <w:t xml:space="preserve"> </w:t>
      </w:r>
      <w:r w:rsidRPr="00BA7314">
        <w:t>to</w:t>
      </w:r>
      <w:r w:rsidRPr="00BA7314">
        <w:rPr>
          <w:spacing w:val="43"/>
        </w:rPr>
        <w:t xml:space="preserve"> </w:t>
      </w:r>
      <w:r w:rsidRPr="00BA7314">
        <w:t>ensure</w:t>
      </w:r>
      <w:r w:rsidRPr="00BA7314">
        <w:rPr>
          <w:spacing w:val="22"/>
        </w:rPr>
        <w:t xml:space="preserve"> </w:t>
      </w:r>
      <w:r w:rsidRPr="00BA7314">
        <w:t>outcomes</w:t>
      </w:r>
      <w:r w:rsidRPr="00BA7314">
        <w:rPr>
          <w:spacing w:val="38"/>
        </w:rPr>
        <w:t xml:space="preserve"> </w:t>
      </w:r>
      <w:r w:rsidRPr="00BA7314">
        <w:t>are</w:t>
      </w:r>
      <w:r w:rsidRPr="00BA7314">
        <w:rPr>
          <w:spacing w:val="22"/>
        </w:rPr>
        <w:t xml:space="preserve"> </w:t>
      </w:r>
      <w:r w:rsidRPr="00BA7314">
        <w:rPr>
          <w:spacing w:val="-2"/>
        </w:rPr>
        <w:t>achieved.</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66F96498"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BA7314">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4162592B"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75038B2D"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6CC3AFE8" w:rsidR="00495B3B" w:rsidRPr="00255593" w:rsidRDefault="00495B3B" w:rsidP="0025559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682AE05E" w:rsidR="00495B3B" w:rsidRPr="00495B3B" w:rsidRDefault="00495B3B" w:rsidP="00BA7314">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lastRenderedPageBreak/>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5AFDDD90" w14:textId="004F4E79" w:rsidR="00C8238F" w:rsidRPr="00255593" w:rsidRDefault="00C8238F" w:rsidP="00255593">
      <w:pPr>
        <w:rPr>
          <w:rFonts w:ascii="Arial" w:hAnsi="Arial" w:cs="Arial"/>
          <w:color w:val="000000"/>
          <w:szCs w:val="22"/>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22940" w14:textId="77777777" w:rsidR="000060B0" w:rsidRDefault="000060B0" w:rsidP="00CD157B">
      <w:pPr>
        <w:pStyle w:val="NoSpacing"/>
      </w:pPr>
    </w:p>
    <w:p w14:paraId="69E54800" w14:textId="77777777" w:rsidR="000060B0" w:rsidRDefault="000060B0"/>
  </w:endnote>
  <w:endnote w:type="continuationSeparator" w:id="0">
    <w:p w14:paraId="7DE75C7C" w14:textId="77777777" w:rsidR="000060B0" w:rsidRDefault="000060B0" w:rsidP="00CD157B">
      <w:pPr>
        <w:pStyle w:val="NoSpacing"/>
      </w:pPr>
    </w:p>
    <w:p w14:paraId="2FD3FBEE" w14:textId="77777777" w:rsidR="000060B0" w:rsidRDefault="000060B0"/>
  </w:endnote>
  <w:endnote w:type="continuationNotice" w:id="1">
    <w:p w14:paraId="016E69E4" w14:textId="77777777" w:rsidR="000060B0" w:rsidRDefault="000060B0" w:rsidP="00CD157B">
      <w:pPr>
        <w:pStyle w:val="NoSpacing"/>
      </w:pPr>
    </w:p>
    <w:p w14:paraId="03E1039C" w14:textId="77777777" w:rsidR="000060B0" w:rsidRDefault="000060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90200" w14:textId="77777777" w:rsidR="000060B0" w:rsidRPr="0056073C" w:rsidRDefault="000060B0" w:rsidP="005D764F">
      <w:pPr>
        <w:pStyle w:val="FootnoteSeparator"/>
      </w:pPr>
    </w:p>
    <w:p w14:paraId="082E6A1C" w14:textId="77777777" w:rsidR="000060B0" w:rsidRDefault="000060B0"/>
  </w:footnote>
  <w:footnote w:type="continuationSeparator" w:id="0">
    <w:p w14:paraId="36C0F695" w14:textId="77777777" w:rsidR="000060B0" w:rsidRPr="00CA30B7" w:rsidRDefault="000060B0" w:rsidP="006D5A90">
      <w:pPr>
        <w:rPr>
          <w:lang w:val="en-US"/>
        </w:rPr>
      </w:pPr>
      <w:r w:rsidRPr="00CA30B7">
        <w:rPr>
          <w:lang w:val="en-US"/>
        </w:rPr>
        <w:t>_______</w:t>
      </w:r>
    </w:p>
    <w:p w14:paraId="23C095DC" w14:textId="77777777" w:rsidR="000060B0" w:rsidRDefault="000060B0"/>
  </w:footnote>
  <w:footnote w:type="continuationNotice" w:id="1">
    <w:p w14:paraId="31AF2429" w14:textId="77777777" w:rsidR="000060B0" w:rsidRDefault="000060B0" w:rsidP="006D5A90"/>
    <w:p w14:paraId="270B1236" w14:textId="77777777" w:rsidR="000060B0" w:rsidRDefault="000060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A29D7E0"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4E7C124"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A2A0E92"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7B3B839"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96CDFF3"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501A1E9"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0B6AF48"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8097ABB"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B46AA19"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A923203"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A8BFA8D"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4F9EFA6"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60C472B"/>
    <w:multiLevelType w:val="hybridMultilevel"/>
    <w:tmpl w:val="0C5ED02C"/>
    <w:lvl w:ilvl="0" w:tplc="E7487688">
      <w:numFmt w:val="bullet"/>
      <w:lvlText w:val=""/>
      <w:lvlJc w:val="left"/>
      <w:pPr>
        <w:ind w:left="361" w:hanging="361"/>
      </w:pPr>
      <w:rPr>
        <w:rFonts w:ascii="Symbol" w:eastAsia="Symbol" w:hAnsi="Symbol" w:cs="Symbol" w:hint="default"/>
        <w:b w:val="0"/>
        <w:bCs w:val="0"/>
        <w:i w:val="0"/>
        <w:iCs w:val="0"/>
        <w:spacing w:val="0"/>
        <w:w w:val="101"/>
        <w:sz w:val="19"/>
        <w:szCs w:val="19"/>
        <w:lang w:val="en-US" w:eastAsia="en-US" w:bidi="ar-SA"/>
      </w:rPr>
    </w:lvl>
    <w:lvl w:ilvl="1" w:tplc="9DDC97CE">
      <w:numFmt w:val="bullet"/>
      <w:lvlText w:val="•"/>
      <w:lvlJc w:val="left"/>
      <w:pPr>
        <w:ind w:left="1397" w:hanging="361"/>
      </w:pPr>
      <w:rPr>
        <w:rFonts w:hint="default"/>
        <w:lang w:val="en-US" w:eastAsia="en-US" w:bidi="ar-SA"/>
      </w:rPr>
    </w:lvl>
    <w:lvl w:ilvl="2" w:tplc="2354A646">
      <w:numFmt w:val="bullet"/>
      <w:lvlText w:val="•"/>
      <w:lvlJc w:val="left"/>
      <w:pPr>
        <w:ind w:left="2430" w:hanging="361"/>
      </w:pPr>
      <w:rPr>
        <w:rFonts w:hint="default"/>
        <w:lang w:val="en-US" w:eastAsia="en-US" w:bidi="ar-SA"/>
      </w:rPr>
    </w:lvl>
    <w:lvl w:ilvl="3" w:tplc="4D2C023C">
      <w:numFmt w:val="bullet"/>
      <w:lvlText w:val="•"/>
      <w:lvlJc w:val="left"/>
      <w:pPr>
        <w:ind w:left="3463" w:hanging="361"/>
      </w:pPr>
      <w:rPr>
        <w:rFonts w:hint="default"/>
        <w:lang w:val="en-US" w:eastAsia="en-US" w:bidi="ar-SA"/>
      </w:rPr>
    </w:lvl>
    <w:lvl w:ilvl="4" w:tplc="23421FDC">
      <w:numFmt w:val="bullet"/>
      <w:lvlText w:val="•"/>
      <w:lvlJc w:val="left"/>
      <w:pPr>
        <w:ind w:left="4496" w:hanging="361"/>
      </w:pPr>
      <w:rPr>
        <w:rFonts w:hint="default"/>
        <w:lang w:val="en-US" w:eastAsia="en-US" w:bidi="ar-SA"/>
      </w:rPr>
    </w:lvl>
    <w:lvl w:ilvl="5" w:tplc="9AA63B02">
      <w:numFmt w:val="bullet"/>
      <w:lvlText w:val="•"/>
      <w:lvlJc w:val="left"/>
      <w:pPr>
        <w:ind w:left="5529" w:hanging="361"/>
      </w:pPr>
      <w:rPr>
        <w:rFonts w:hint="default"/>
        <w:lang w:val="en-US" w:eastAsia="en-US" w:bidi="ar-SA"/>
      </w:rPr>
    </w:lvl>
    <w:lvl w:ilvl="6" w:tplc="264CA8C6">
      <w:numFmt w:val="bullet"/>
      <w:lvlText w:val="•"/>
      <w:lvlJc w:val="left"/>
      <w:pPr>
        <w:ind w:left="6562" w:hanging="361"/>
      </w:pPr>
      <w:rPr>
        <w:rFonts w:hint="default"/>
        <w:lang w:val="en-US" w:eastAsia="en-US" w:bidi="ar-SA"/>
      </w:rPr>
    </w:lvl>
    <w:lvl w:ilvl="7" w:tplc="5C4EAEBC">
      <w:numFmt w:val="bullet"/>
      <w:lvlText w:val="•"/>
      <w:lvlJc w:val="left"/>
      <w:pPr>
        <w:ind w:left="7595" w:hanging="361"/>
      </w:pPr>
      <w:rPr>
        <w:rFonts w:hint="default"/>
        <w:lang w:val="en-US" w:eastAsia="en-US" w:bidi="ar-SA"/>
      </w:rPr>
    </w:lvl>
    <w:lvl w:ilvl="8" w:tplc="FA7043C2">
      <w:numFmt w:val="bullet"/>
      <w:lvlText w:val="•"/>
      <w:lvlJc w:val="left"/>
      <w:pPr>
        <w:ind w:left="8628" w:hanging="361"/>
      </w:pPr>
      <w:rPr>
        <w:rFonts w:hint="default"/>
        <w:lang w:val="en-US" w:eastAsia="en-US" w:bidi="ar-SA"/>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CAB5A96"/>
    <w:multiLevelType w:val="hybridMultilevel"/>
    <w:tmpl w:val="C5C2309A"/>
    <w:lvl w:ilvl="0" w:tplc="FE50F328">
      <w:numFmt w:val="bullet"/>
      <w:lvlText w:val=""/>
      <w:lvlJc w:val="left"/>
      <w:pPr>
        <w:ind w:left="361" w:hanging="361"/>
      </w:pPr>
      <w:rPr>
        <w:rFonts w:ascii="Symbol" w:eastAsia="Symbol" w:hAnsi="Symbol" w:cs="Symbol" w:hint="default"/>
        <w:b w:val="0"/>
        <w:bCs w:val="0"/>
        <w:i w:val="0"/>
        <w:iCs w:val="0"/>
        <w:spacing w:val="0"/>
        <w:w w:val="102"/>
        <w:sz w:val="19"/>
        <w:szCs w:val="19"/>
        <w:lang w:val="en-US" w:eastAsia="en-US" w:bidi="ar-SA"/>
      </w:rPr>
    </w:lvl>
    <w:lvl w:ilvl="1" w:tplc="F8045C6E">
      <w:numFmt w:val="bullet"/>
      <w:lvlText w:val="•"/>
      <w:lvlJc w:val="left"/>
      <w:pPr>
        <w:ind w:left="1434" w:hanging="361"/>
      </w:pPr>
      <w:rPr>
        <w:rFonts w:hint="default"/>
        <w:lang w:val="en-US" w:eastAsia="en-US" w:bidi="ar-SA"/>
      </w:rPr>
    </w:lvl>
    <w:lvl w:ilvl="2" w:tplc="3DB6CC6E">
      <w:numFmt w:val="bullet"/>
      <w:lvlText w:val="•"/>
      <w:lvlJc w:val="left"/>
      <w:pPr>
        <w:ind w:left="2503" w:hanging="361"/>
      </w:pPr>
      <w:rPr>
        <w:rFonts w:hint="default"/>
        <w:lang w:val="en-US" w:eastAsia="en-US" w:bidi="ar-SA"/>
      </w:rPr>
    </w:lvl>
    <w:lvl w:ilvl="3" w:tplc="524C8980">
      <w:numFmt w:val="bullet"/>
      <w:lvlText w:val="•"/>
      <w:lvlJc w:val="left"/>
      <w:pPr>
        <w:ind w:left="3572" w:hanging="361"/>
      </w:pPr>
      <w:rPr>
        <w:rFonts w:hint="default"/>
        <w:lang w:val="en-US" w:eastAsia="en-US" w:bidi="ar-SA"/>
      </w:rPr>
    </w:lvl>
    <w:lvl w:ilvl="4" w:tplc="8E8E6658">
      <w:numFmt w:val="bullet"/>
      <w:lvlText w:val="•"/>
      <w:lvlJc w:val="left"/>
      <w:pPr>
        <w:ind w:left="4641" w:hanging="361"/>
      </w:pPr>
      <w:rPr>
        <w:rFonts w:hint="default"/>
        <w:lang w:val="en-US" w:eastAsia="en-US" w:bidi="ar-SA"/>
      </w:rPr>
    </w:lvl>
    <w:lvl w:ilvl="5" w:tplc="BC546B9C">
      <w:numFmt w:val="bullet"/>
      <w:lvlText w:val="•"/>
      <w:lvlJc w:val="left"/>
      <w:pPr>
        <w:ind w:left="5710" w:hanging="361"/>
      </w:pPr>
      <w:rPr>
        <w:rFonts w:hint="default"/>
        <w:lang w:val="en-US" w:eastAsia="en-US" w:bidi="ar-SA"/>
      </w:rPr>
    </w:lvl>
    <w:lvl w:ilvl="6" w:tplc="D6D40A26">
      <w:numFmt w:val="bullet"/>
      <w:lvlText w:val="•"/>
      <w:lvlJc w:val="left"/>
      <w:pPr>
        <w:ind w:left="6779" w:hanging="361"/>
      </w:pPr>
      <w:rPr>
        <w:rFonts w:hint="default"/>
        <w:lang w:val="en-US" w:eastAsia="en-US" w:bidi="ar-SA"/>
      </w:rPr>
    </w:lvl>
    <w:lvl w:ilvl="7" w:tplc="C374B5DA">
      <w:numFmt w:val="bullet"/>
      <w:lvlText w:val="•"/>
      <w:lvlJc w:val="left"/>
      <w:pPr>
        <w:ind w:left="7848" w:hanging="361"/>
      </w:pPr>
      <w:rPr>
        <w:rFonts w:hint="default"/>
        <w:lang w:val="en-US" w:eastAsia="en-US" w:bidi="ar-SA"/>
      </w:rPr>
    </w:lvl>
    <w:lvl w:ilvl="8" w:tplc="E2F4660C">
      <w:numFmt w:val="bullet"/>
      <w:lvlText w:val="•"/>
      <w:lvlJc w:val="left"/>
      <w:pPr>
        <w:ind w:left="8917" w:hanging="361"/>
      </w:pPr>
      <w:rPr>
        <w:rFonts w:hint="default"/>
        <w:lang w:val="en-US" w:eastAsia="en-US" w:bidi="ar-SA"/>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9"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D352F07"/>
    <w:multiLevelType w:val="hybridMultilevel"/>
    <w:tmpl w:val="CCD0DC5C"/>
    <w:lvl w:ilvl="0" w:tplc="490CC842">
      <w:numFmt w:val="bullet"/>
      <w:lvlText w:val="•"/>
      <w:lvlJc w:val="left"/>
      <w:pPr>
        <w:ind w:left="1216" w:hanging="361"/>
      </w:pPr>
      <w:rPr>
        <w:rFonts w:ascii="Arial" w:eastAsia="Arial" w:hAnsi="Arial" w:cs="Arial" w:hint="default"/>
        <w:spacing w:val="0"/>
        <w:w w:val="101"/>
        <w:lang w:val="en-US" w:eastAsia="en-US" w:bidi="ar-SA"/>
      </w:rPr>
    </w:lvl>
    <w:lvl w:ilvl="1" w:tplc="36581E54">
      <w:numFmt w:val="bullet"/>
      <w:lvlText w:val="•"/>
      <w:lvlJc w:val="left"/>
      <w:pPr>
        <w:ind w:left="2289" w:hanging="361"/>
      </w:pPr>
      <w:rPr>
        <w:rFonts w:hint="default"/>
        <w:lang w:val="en-US" w:eastAsia="en-US" w:bidi="ar-SA"/>
      </w:rPr>
    </w:lvl>
    <w:lvl w:ilvl="2" w:tplc="BCF69D98">
      <w:numFmt w:val="bullet"/>
      <w:lvlText w:val="•"/>
      <w:lvlJc w:val="left"/>
      <w:pPr>
        <w:ind w:left="3358" w:hanging="361"/>
      </w:pPr>
      <w:rPr>
        <w:rFonts w:hint="default"/>
        <w:lang w:val="en-US" w:eastAsia="en-US" w:bidi="ar-SA"/>
      </w:rPr>
    </w:lvl>
    <w:lvl w:ilvl="3" w:tplc="5C6E5C46">
      <w:numFmt w:val="bullet"/>
      <w:lvlText w:val="•"/>
      <w:lvlJc w:val="left"/>
      <w:pPr>
        <w:ind w:left="4427" w:hanging="361"/>
      </w:pPr>
      <w:rPr>
        <w:rFonts w:hint="default"/>
        <w:lang w:val="en-US" w:eastAsia="en-US" w:bidi="ar-SA"/>
      </w:rPr>
    </w:lvl>
    <w:lvl w:ilvl="4" w:tplc="7922698A">
      <w:numFmt w:val="bullet"/>
      <w:lvlText w:val="•"/>
      <w:lvlJc w:val="left"/>
      <w:pPr>
        <w:ind w:left="5496" w:hanging="361"/>
      </w:pPr>
      <w:rPr>
        <w:rFonts w:hint="default"/>
        <w:lang w:val="en-US" w:eastAsia="en-US" w:bidi="ar-SA"/>
      </w:rPr>
    </w:lvl>
    <w:lvl w:ilvl="5" w:tplc="5168602A">
      <w:numFmt w:val="bullet"/>
      <w:lvlText w:val="•"/>
      <w:lvlJc w:val="left"/>
      <w:pPr>
        <w:ind w:left="6565" w:hanging="361"/>
      </w:pPr>
      <w:rPr>
        <w:rFonts w:hint="default"/>
        <w:lang w:val="en-US" w:eastAsia="en-US" w:bidi="ar-SA"/>
      </w:rPr>
    </w:lvl>
    <w:lvl w:ilvl="6" w:tplc="C9A43EE0">
      <w:numFmt w:val="bullet"/>
      <w:lvlText w:val="•"/>
      <w:lvlJc w:val="left"/>
      <w:pPr>
        <w:ind w:left="7634" w:hanging="361"/>
      </w:pPr>
      <w:rPr>
        <w:rFonts w:hint="default"/>
        <w:lang w:val="en-US" w:eastAsia="en-US" w:bidi="ar-SA"/>
      </w:rPr>
    </w:lvl>
    <w:lvl w:ilvl="7" w:tplc="7DB0394E">
      <w:numFmt w:val="bullet"/>
      <w:lvlText w:val="•"/>
      <w:lvlJc w:val="left"/>
      <w:pPr>
        <w:ind w:left="8703" w:hanging="361"/>
      </w:pPr>
      <w:rPr>
        <w:rFonts w:hint="default"/>
        <w:lang w:val="en-US" w:eastAsia="en-US" w:bidi="ar-SA"/>
      </w:rPr>
    </w:lvl>
    <w:lvl w:ilvl="8" w:tplc="ECC01C64">
      <w:numFmt w:val="bullet"/>
      <w:lvlText w:val="•"/>
      <w:lvlJc w:val="left"/>
      <w:pPr>
        <w:ind w:left="9772" w:hanging="361"/>
      </w:pPr>
      <w:rPr>
        <w:rFonts w:hint="default"/>
        <w:lang w:val="en-US" w:eastAsia="en-US" w:bidi="ar-SA"/>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6"/>
  </w:num>
  <w:num w:numId="4" w16cid:durableId="985085104">
    <w:abstractNumId w:val="11"/>
  </w:num>
  <w:num w:numId="5" w16cid:durableId="1872112631">
    <w:abstractNumId w:val="15"/>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6"/>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9"/>
  </w:num>
  <w:num w:numId="16" w16cid:durableId="1160577431">
    <w:abstractNumId w:val="35"/>
  </w:num>
  <w:num w:numId="17" w16cid:durableId="27071314">
    <w:abstractNumId w:val="8"/>
  </w:num>
  <w:num w:numId="18" w16cid:durableId="338120444">
    <w:abstractNumId w:val="5"/>
  </w:num>
  <w:num w:numId="19" w16cid:durableId="1673139647">
    <w:abstractNumId w:val="21"/>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4"/>
  </w:num>
  <w:num w:numId="36" w16cid:durableId="664823544">
    <w:abstractNumId w:val="50"/>
  </w:num>
  <w:num w:numId="37" w16cid:durableId="5922503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39"/>
  </w:num>
  <w:num w:numId="43" w16cid:durableId="729228463">
    <w:abstractNumId w:val="7"/>
  </w:num>
  <w:num w:numId="44" w16cid:durableId="322781625">
    <w:abstractNumId w:val="32"/>
  </w:num>
  <w:num w:numId="45" w16cid:durableId="222179681">
    <w:abstractNumId w:val="12"/>
  </w:num>
  <w:num w:numId="46" w16cid:durableId="162209188">
    <w:abstractNumId w:val="17"/>
  </w:num>
  <w:num w:numId="47" w16cid:durableId="1606617635">
    <w:abstractNumId w:val="5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0B0"/>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593"/>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12F"/>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6771"/>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4E89"/>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31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312"/>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1"/>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97aeec6-0273-40f2-ab3e-beee73212332" ContentTypeId="0x0101" PreviousValue="true"/>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6.xml><?xml version="1.0" encoding="utf-8"?>
<?mso-contentType ?>
<spe:Receivers xmlns:spe="http://schemas.microsoft.com/sharepoint/events"/>
</file>

<file path=customXml/item7.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5.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6.xml><?xml version="1.0" encoding="utf-8"?>
<ds:datastoreItem xmlns:ds="http://schemas.openxmlformats.org/officeDocument/2006/customXml" ds:itemID="{78D3A74A-7CD1-4409-B34D-2C887A98CD07}">
  <ds:schemaRefs>
    <ds:schemaRef ds:uri="http://schemas.microsoft.com/sharepoint/events"/>
  </ds:schemaRefs>
</ds:datastoreItem>
</file>

<file path=customXml/itemProps7.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2004</Words>
  <Characters>11426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Lisa M Knight (DEECA)</cp:lastModifiedBy>
  <cp:revision>3</cp:revision>
  <cp:lastPrinted>2022-06-17T02:14:00Z</cp:lastPrinted>
  <dcterms:created xsi:type="dcterms:W3CDTF">2026-09-12T02:33:00Z</dcterms:created>
  <dcterms:modified xsi:type="dcterms:W3CDTF">2026-09-14T03:00:00Z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