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xmlns:w16cei="http://schemas.microsoft.com/office/word/2026/wordml/cei">
            <w:pict w14:anchorId="7DD75204">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06961AD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headerReference w:type="default"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232FF027">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6F0712E9" w:rsidR="00495B3B" w:rsidRPr="00495B3B" w:rsidRDefault="00BE30D8" w:rsidP="74CC4E0B">
            <w:pPr>
              <w:spacing w:before="0" w:after="0"/>
              <w:ind w:left="57" w:right="-450"/>
              <w:rPr>
                <w:rFonts w:ascii="Arial" w:hAnsi="Arial" w:cs="Arial"/>
                <w:color w:val="363534"/>
              </w:rPr>
            </w:pPr>
            <w:r>
              <w:t>Senior Procurement Specialist</w:t>
            </w:r>
          </w:p>
        </w:tc>
      </w:tr>
      <w:tr w:rsidR="00495B3B" w:rsidRPr="00495B3B" w14:paraId="5F8F815C" w14:textId="77777777" w:rsidTr="232FF027">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00A85CF3" w:rsidR="00495B3B" w:rsidRPr="00495B3B" w:rsidRDefault="232FF027" w:rsidP="74CC4E0B">
            <w:pPr>
              <w:spacing w:before="0" w:after="0"/>
              <w:ind w:left="57" w:right="-450"/>
            </w:pPr>
            <w:r w:rsidRPr="232FF027">
              <w:rPr>
                <w:rFonts w:ascii="Arial" w:hAnsi="Arial" w:cs="Arial"/>
                <w:color w:val="363534"/>
              </w:rPr>
              <w:t>50970181</w:t>
            </w:r>
          </w:p>
        </w:tc>
      </w:tr>
      <w:tr w:rsidR="00495B3B" w:rsidRPr="00495B3B" w14:paraId="6052E497" w14:textId="77777777" w:rsidTr="232FF027">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0F9183E1" w:rsidR="00495B3B" w:rsidRPr="00495B3B" w:rsidRDefault="00AB6144" w:rsidP="00495B3B">
            <w:pPr>
              <w:spacing w:before="0" w:after="0"/>
              <w:ind w:left="57" w:right="-450"/>
              <w:rPr>
                <w:rFonts w:ascii="Arial" w:hAnsi="Arial" w:cs="Arial"/>
                <w:color w:val="363534"/>
                <w:szCs w:val="22"/>
              </w:rPr>
            </w:pPr>
            <w:r w:rsidRPr="00AB6144">
              <w:rPr>
                <w:rFonts w:ascii="Arial" w:hAnsi="Arial" w:cs="Arial"/>
                <w:color w:val="363534"/>
                <w:szCs w:val="22"/>
              </w:rPr>
              <w:t>VPS Grade 5</w:t>
            </w:r>
          </w:p>
        </w:tc>
      </w:tr>
      <w:tr w:rsidR="00495B3B" w:rsidRPr="00495B3B" w14:paraId="513E600D" w14:textId="77777777" w:rsidTr="232FF027">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37C66D18" w:rsidR="00495B3B" w:rsidRPr="00B635A1" w:rsidRDefault="00EA2BD2" w:rsidP="00B635A1">
            <w:r>
              <w:rPr>
                <w:rFonts w:ascii="Arial" w:eastAsia="Arial" w:hAnsi="Arial" w:cs="Arial"/>
                <w:color w:val="000000"/>
              </w:rPr>
              <w:t xml:space="preserve"> </w:t>
            </w:r>
            <w:r w:rsidR="00F349E3" w:rsidRPr="531DFF68">
              <w:rPr>
                <w:rFonts w:ascii="Arial" w:eastAsia="Arial" w:hAnsi="Arial" w:cs="Arial"/>
                <w:color w:val="000000"/>
              </w:rPr>
              <w:t>$11</w:t>
            </w:r>
            <w:r w:rsidR="00F349E3">
              <w:rPr>
                <w:rFonts w:ascii="Arial" w:eastAsia="Arial" w:hAnsi="Arial" w:cs="Arial"/>
                <w:color w:val="000000"/>
              </w:rPr>
              <w:t>6</w:t>
            </w:r>
            <w:r w:rsidR="00F349E3" w:rsidRPr="531DFF68">
              <w:rPr>
                <w:rFonts w:ascii="Arial" w:eastAsia="Arial" w:hAnsi="Arial" w:cs="Arial"/>
                <w:color w:val="000000"/>
              </w:rPr>
              <w:t>,</w:t>
            </w:r>
            <w:r w:rsidR="00F349E3">
              <w:rPr>
                <w:rFonts w:ascii="Arial" w:eastAsia="Arial" w:hAnsi="Arial" w:cs="Arial"/>
                <w:color w:val="000000"/>
              </w:rPr>
              <w:t>413</w:t>
            </w:r>
            <w:r w:rsidR="00F349E3" w:rsidRPr="531DFF68">
              <w:rPr>
                <w:rFonts w:ascii="Arial" w:eastAsia="Arial" w:hAnsi="Arial" w:cs="Arial"/>
                <w:color w:val="000000"/>
              </w:rPr>
              <w:t xml:space="preserve"> - $</w:t>
            </w:r>
            <w:r w:rsidR="00F349E3">
              <w:rPr>
                <w:rFonts w:ascii="Arial" w:eastAsia="Arial" w:hAnsi="Arial" w:cs="Arial"/>
                <w:color w:val="000000"/>
              </w:rPr>
              <w:t>140,849</w:t>
            </w:r>
            <w:r w:rsidR="00F349E3" w:rsidRPr="531DFF68">
              <w:rPr>
                <w:rFonts w:ascii="Arial" w:eastAsia="Arial" w:hAnsi="Arial" w:cs="Arial"/>
                <w:color w:val="000000"/>
              </w:rPr>
              <w:t xml:space="preserve"> plus superannuation</w:t>
            </w:r>
          </w:p>
        </w:tc>
      </w:tr>
      <w:tr w:rsidR="00495B3B" w:rsidRPr="00495B3B" w14:paraId="2A722203" w14:textId="77777777" w:rsidTr="232FF027">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3070AE58"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r w:rsidR="002D75DC">
              <w:rPr>
                <w:rFonts w:ascii="Arial" w:hAnsi="Arial" w:cs="Arial"/>
                <w:color w:val="363534"/>
                <w:szCs w:val="22"/>
              </w:rPr>
              <w:t xml:space="preserve"> </w:t>
            </w:r>
            <w:r w:rsidRPr="00495B3B">
              <w:rPr>
                <w:rFonts w:ascii="Arial" w:hAnsi="Arial" w:cs="Arial"/>
                <w:color w:val="363534"/>
                <w:szCs w:val="22"/>
              </w:rPr>
              <w:t xml:space="preserve"> </w:t>
            </w:r>
          </w:p>
        </w:tc>
      </w:tr>
      <w:tr w:rsidR="00495B3B" w:rsidRPr="00495B3B" w14:paraId="73E4C712" w14:textId="77777777" w:rsidTr="232FF027">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74D3445D" w:rsidR="00495B3B" w:rsidRPr="00495B3B" w:rsidRDefault="00AE3DA6" w:rsidP="00495B3B">
            <w:pPr>
              <w:spacing w:before="0" w:after="0"/>
              <w:ind w:left="57" w:right="-450"/>
              <w:rPr>
                <w:rFonts w:ascii="Arial" w:hAnsi="Arial" w:cs="Arial"/>
                <w:color w:val="363534"/>
                <w:szCs w:val="22"/>
              </w:rPr>
            </w:pPr>
            <w:r w:rsidRPr="000B7DB7">
              <w:rPr>
                <w:rFonts w:ascii="Arial" w:hAnsi="Arial" w:cs="Arial"/>
                <w:color w:val="363534"/>
                <w:szCs w:val="22"/>
              </w:rPr>
              <w:t>Bushfire and Forest Services</w:t>
            </w:r>
          </w:p>
        </w:tc>
      </w:tr>
      <w:tr w:rsidR="00737B3E" w:rsidRPr="00495B3B" w14:paraId="1EBFF7E6" w14:textId="77777777" w:rsidTr="232FF027">
        <w:trPr>
          <w:trHeight w:val="399"/>
        </w:trPr>
        <w:tc>
          <w:tcPr>
            <w:tcW w:w="2580" w:type="dxa"/>
            <w:tcBorders>
              <w:top w:val="nil"/>
              <w:bottom w:val="nil"/>
              <w:right w:val="nil"/>
            </w:tcBorders>
            <w:vAlign w:val="center"/>
          </w:tcPr>
          <w:p w14:paraId="2AB5EF48" w14:textId="77777777" w:rsidR="00737B3E" w:rsidRPr="00495B3B" w:rsidRDefault="00737B3E" w:rsidP="00737B3E">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189AED02" w:rsidR="00737B3E" w:rsidRPr="00495B3B" w:rsidRDefault="00396955" w:rsidP="00737B3E">
            <w:pPr>
              <w:spacing w:before="0" w:after="0"/>
              <w:ind w:left="57" w:right="-450"/>
              <w:rPr>
                <w:rFonts w:ascii="Arial" w:hAnsi="Arial" w:cs="Arial"/>
                <w:color w:val="363534"/>
              </w:rPr>
            </w:pPr>
            <w:r w:rsidRPr="7D3578BB">
              <w:rPr>
                <w:rFonts w:eastAsia="Arial" w:cs="Arial"/>
                <w:color w:val="000000"/>
                <w:sz w:val="19"/>
                <w:szCs w:val="19"/>
                <w:lang w:val="en-US"/>
              </w:rPr>
              <w:t>Forest and Fire Assets and Resources</w:t>
            </w:r>
            <w:r>
              <w:rPr>
                <w:rFonts w:eastAsia="Arial" w:cs="Arial"/>
                <w:color w:val="000000"/>
                <w:sz w:val="19"/>
                <w:szCs w:val="19"/>
                <w:lang w:val="en-US"/>
              </w:rPr>
              <w:t xml:space="preserve"> / </w:t>
            </w:r>
            <w:r>
              <w:rPr>
                <w:rFonts w:ascii="Arial" w:eastAsia="Arial" w:hAnsi="Arial" w:cs="Arial"/>
                <w:color w:val="000000"/>
                <w:sz w:val="19"/>
                <w:szCs w:val="19"/>
                <w:lang w:val="en-US"/>
              </w:rPr>
              <w:t>Commercial</w:t>
            </w:r>
            <w:r w:rsidRPr="7D3578BB">
              <w:rPr>
                <w:rFonts w:ascii="Arial" w:eastAsia="Arial" w:hAnsi="Arial" w:cs="Arial"/>
                <w:color w:val="000000"/>
                <w:sz w:val="19"/>
                <w:szCs w:val="19"/>
                <w:lang w:val="en-US"/>
              </w:rPr>
              <w:t>, Logistics and Resources</w:t>
            </w:r>
          </w:p>
        </w:tc>
      </w:tr>
      <w:tr w:rsidR="00495B3B" w:rsidRPr="00495B3B" w14:paraId="37A0D7CE" w14:textId="77777777" w:rsidTr="232FF027">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58B5F332" w:rsidR="00495B3B" w:rsidRPr="00495B3B" w:rsidRDefault="00554BAD" w:rsidP="00554BAD">
            <w:pPr>
              <w:spacing w:before="0" w:after="0"/>
              <w:ind w:left="57" w:right="-450"/>
              <w:rPr>
                <w:rFonts w:ascii="Arial" w:hAnsi="Arial" w:cs="Arial"/>
                <w:color w:val="363534"/>
                <w:szCs w:val="22"/>
              </w:rPr>
            </w:pPr>
            <w:r>
              <w:rPr>
                <w:rFonts w:ascii="Arial" w:hAnsi="Arial" w:cs="Arial"/>
                <w:color w:val="363534"/>
                <w:szCs w:val="22"/>
              </w:rPr>
              <w:t>Kyle Road, Altona North</w:t>
            </w:r>
            <w:r w:rsidRPr="00495B3B">
              <w:rPr>
                <w:rFonts w:ascii="Arial" w:hAnsi="Arial" w:cs="Arial"/>
                <w:color w:val="363534"/>
                <w:szCs w:val="22"/>
              </w:rPr>
              <w:t xml:space="preserve">  </w:t>
            </w:r>
            <w:r w:rsidR="00495B3B" w:rsidRPr="00495B3B">
              <w:rPr>
                <w:rFonts w:ascii="Arial" w:hAnsi="Arial" w:cs="Arial"/>
                <w:color w:val="363534"/>
                <w:szCs w:val="22"/>
              </w:rPr>
              <w:t xml:space="preserve"> </w:t>
            </w:r>
          </w:p>
          <w:p w14:paraId="3B7CA3B3" w14:textId="175E84E4" w:rsidR="00495B3B" w:rsidRPr="00495B3B" w:rsidRDefault="00495B3B" w:rsidP="372414DC">
            <w:pPr>
              <w:spacing w:before="0" w:after="0"/>
              <w:ind w:left="57" w:right="-450"/>
              <w:rPr>
                <w:rFonts w:ascii="Arial" w:hAnsi="Arial" w:cs="Arial"/>
                <w:color w:val="363534"/>
              </w:rPr>
            </w:pPr>
            <w:r w:rsidRPr="372414DC">
              <w:rPr>
                <w:rFonts w:ascii="Arial" w:hAnsi="Arial" w:cs="Arial"/>
                <w:color w:val="363534"/>
              </w:rPr>
              <w:t xml:space="preserve">Hybrid work arrangement available: </w:t>
            </w:r>
            <w:r w:rsidR="00554BAD" w:rsidRPr="372414DC">
              <w:rPr>
                <w:rFonts w:ascii="Arial" w:hAnsi="Arial" w:cs="Arial"/>
                <w:color w:val="363534"/>
              </w:rPr>
              <w:fldChar w:fldCharType="begin">
                <w:ffData>
                  <w:name w:val=""/>
                  <w:enabled/>
                  <w:calcOnExit w:val="0"/>
                  <w:checkBox>
                    <w:size w:val="26"/>
                    <w:default w:val="1"/>
                  </w:checkBox>
                </w:ffData>
              </w:fldChar>
            </w:r>
            <w:r w:rsidR="00554BAD" w:rsidRPr="372414DC">
              <w:rPr>
                <w:rFonts w:ascii="Arial" w:hAnsi="Arial" w:cs="Arial"/>
                <w:color w:val="363534"/>
              </w:rPr>
              <w:instrText xml:space="preserve"> FORMCHECKBOX </w:instrText>
            </w:r>
            <w:r w:rsidR="00554BAD" w:rsidRPr="372414DC">
              <w:rPr>
                <w:rFonts w:ascii="Arial" w:hAnsi="Arial" w:cs="Arial"/>
                <w:color w:val="363534"/>
              </w:rPr>
            </w:r>
            <w:r w:rsidR="00554BAD" w:rsidRPr="372414DC">
              <w:rPr>
                <w:rFonts w:ascii="Arial" w:hAnsi="Arial" w:cs="Arial"/>
                <w:color w:val="363534"/>
              </w:rPr>
              <w:fldChar w:fldCharType="separate"/>
            </w:r>
            <w:r w:rsidR="00554BAD" w:rsidRPr="372414DC">
              <w:rPr>
                <w:rFonts w:ascii="Arial" w:hAnsi="Arial" w:cs="Arial"/>
                <w:color w:val="363534"/>
              </w:rPr>
              <w:fldChar w:fldCharType="end"/>
            </w:r>
            <w:r w:rsidRPr="372414DC">
              <w:rPr>
                <w:rFonts w:ascii="Arial" w:hAnsi="Arial" w:cs="Arial"/>
                <w:color w:val="363534"/>
              </w:rPr>
              <w:t>Yes</w:t>
            </w:r>
            <w:r w:rsidRPr="00495B3B">
              <w:rPr>
                <w:rFonts w:ascii="Arial" w:hAnsi="Arial" w:cs="Arial"/>
                <w:color w:val="363534"/>
                <w:szCs w:val="22"/>
              </w:rPr>
              <w:tab/>
            </w:r>
            <w:r w:rsidRPr="372414DC">
              <w:rPr>
                <w:rFonts w:ascii="Arial" w:hAnsi="Arial" w:cs="Arial"/>
                <w:color w:val="363534"/>
              </w:rPr>
              <w:fldChar w:fldCharType="begin">
                <w:ffData>
                  <w:name w:val=""/>
                  <w:enabled/>
                  <w:calcOnExit w:val="0"/>
                  <w:checkBox>
                    <w:size w:val="26"/>
                    <w:default w:val="0"/>
                    <w:checked w:val="0"/>
                  </w:checkBox>
                </w:ffData>
              </w:fldChar>
            </w:r>
            <w:r w:rsidRPr="372414DC">
              <w:rPr>
                <w:rFonts w:ascii="Arial" w:hAnsi="Arial" w:cs="Arial"/>
                <w:color w:val="363534"/>
              </w:rPr>
              <w:instrText xml:space="preserve"> FORMCHECKBOX </w:instrText>
            </w:r>
            <w:r w:rsidRPr="372414DC">
              <w:rPr>
                <w:rFonts w:ascii="Arial" w:hAnsi="Arial" w:cs="Arial"/>
                <w:color w:val="363534"/>
              </w:rPr>
            </w:r>
            <w:r w:rsidRPr="372414DC">
              <w:rPr>
                <w:rFonts w:ascii="Arial" w:hAnsi="Arial" w:cs="Arial"/>
                <w:color w:val="363534"/>
              </w:rPr>
              <w:fldChar w:fldCharType="separate"/>
            </w:r>
            <w:r w:rsidRPr="372414DC">
              <w:rPr>
                <w:rFonts w:ascii="Arial" w:hAnsi="Arial" w:cs="Arial"/>
                <w:color w:val="363534"/>
              </w:rPr>
              <w:fldChar w:fldCharType="end"/>
            </w:r>
            <w:r w:rsidRPr="372414DC">
              <w:rPr>
                <w:rFonts w:ascii="Arial" w:hAnsi="Arial" w:cs="Arial"/>
                <w:color w:val="363534"/>
              </w:rPr>
              <w:t xml:space="preserve">               </w:t>
            </w:r>
          </w:p>
        </w:tc>
      </w:tr>
      <w:tr w:rsidR="00495B3B" w:rsidRPr="00495B3B" w14:paraId="4352AE4A" w14:textId="77777777" w:rsidTr="232FF027">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0B72B038" w:rsidR="00495B3B" w:rsidRPr="00495B3B" w:rsidRDefault="009C6714"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Manager</w:t>
            </w:r>
            <w:r w:rsidR="001A47FA">
              <w:rPr>
                <w:rFonts w:ascii="Arial" w:hAnsi="Arial" w:cs="Arial"/>
                <w:color w:val="363534"/>
                <w:szCs w:val="22"/>
              </w:rPr>
              <w:t>,</w:t>
            </w:r>
            <w:r>
              <w:rPr>
                <w:rFonts w:ascii="Arial" w:hAnsi="Arial" w:cs="Arial"/>
                <w:color w:val="363534"/>
                <w:szCs w:val="22"/>
              </w:rPr>
              <w:t xml:space="preserve"> Group Procurement</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232FF027">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22AACCF8" w:rsidR="00495B3B" w:rsidRPr="00495B3B" w:rsidRDefault="2646BF95" w:rsidP="372414DC">
            <w:pPr>
              <w:tabs>
                <w:tab w:val="left" w:pos="469"/>
                <w:tab w:val="left" w:pos="1189"/>
              </w:tabs>
              <w:spacing w:before="0" w:after="0"/>
              <w:ind w:left="57" w:right="-450"/>
              <w:rPr>
                <w:rFonts w:ascii="Arial" w:hAnsi="Arial" w:cs="Arial"/>
                <w:color w:val="363534"/>
              </w:rPr>
            </w:pPr>
            <w:r w:rsidRPr="372414DC">
              <w:rPr>
                <w:rFonts w:ascii="Arial" w:hAnsi="Arial" w:cs="Arial"/>
                <w:color w:val="363534"/>
              </w:rPr>
              <w:t>2</w:t>
            </w:r>
          </w:p>
        </w:tc>
      </w:tr>
      <w:tr w:rsidR="00495B3B" w:rsidRPr="00495B3B" w14:paraId="70C7CF88" w14:textId="77777777" w:rsidTr="232FF027">
        <w:trPr>
          <w:trHeight w:val="399"/>
        </w:trPr>
        <w:tc>
          <w:tcPr>
            <w:tcW w:w="2580" w:type="dxa"/>
            <w:tcBorders>
              <w:top w:val="nil"/>
              <w:bottom w:val="nil"/>
              <w:right w:val="nil"/>
            </w:tcBorders>
            <w:vAlign w:val="center"/>
          </w:tcPr>
          <w:p w14:paraId="58989FFF" w14:textId="77777777" w:rsidR="00495B3B" w:rsidRPr="00D528DA" w:rsidRDefault="00495B3B" w:rsidP="00495B3B">
            <w:pPr>
              <w:spacing w:before="0" w:after="0"/>
              <w:ind w:right="-450"/>
              <w:rPr>
                <w:rFonts w:ascii="Arial" w:hAnsi="Arial" w:cs="Arial"/>
                <w:color w:val="363534"/>
                <w:szCs w:val="22"/>
              </w:rPr>
            </w:pPr>
            <w:r w:rsidRPr="00D528DA">
              <w:rPr>
                <w:rFonts w:ascii="Arial" w:hAnsi="Arial" w:cs="Arial"/>
                <w:b/>
                <w:bCs/>
                <w:color w:val="363534"/>
                <w:spacing w:val="-3"/>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441F9B4D" w:rsidR="00495B3B" w:rsidRPr="00D528DA" w:rsidRDefault="00132B35" w:rsidP="00D73994">
            <w:pPr>
              <w:rPr>
                <w:rFonts w:ascii="Arial" w:hAnsi="Arial" w:cs="Arial"/>
                <w:color w:val="363534"/>
                <w:szCs w:val="22"/>
              </w:rPr>
            </w:pPr>
            <w:r>
              <w:rPr>
                <w:rFonts w:ascii="Arial" w:hAnsi="Arial" w:cs="Arial"/>
                <w:color w:val="363534"/>
                <w:szCs w:val="22"/>
              </w:rPr>
              <w:t xml:space="preserve">Andrew Loader, Director, </w:t>
            </w:r>
            <w:r w:rsidRPr="00D528DA">
              <w:rPr>
                <w:rFonts w:ascii="Arial" w:hAnsi="Arial" w:cs="Arial"/>
                <w:color w:val="363534"/>
                <w:szCs w:val="22"/>
              </w:rPr>
              <w:t>Commercial</w:t>
            </w:r>
            <w:r>
              <w:rPr>
                <w:rFonts w:ascii="Arial" w:hAnsi="Arial" w:cs="Arial"/>
                <w:color w:val="363534"/>
                <w:szCs w:val="22"/>
              </w:rPr>
              <w:t>, Logistics and Resources M:0438491874</w:t>
            </w:r>
            <w:r w:rsidR="00D528DA">
              <w:rPr>
                <w:rFonts w:ascii="Arial" w:hAnsi="Arial" w:cs="Arial"/>
                <w:color w:val="363534"/>
                <w:szCs w:val="22"/>
              </w:rPr>
              <w:br/>
              <w:t xml:space="preserve">E: </w:t>
            </w:r>
            <w:r w:rsidR="00D528DA" w:rsidRPr="00D528DA">
              <w:rPr>
                <w:rFonts w:ascii="Arial" w:hAnsi="Arial" w:cs="Arial"/>
                <w:color w:val="363534"/>
                <w:szCs w:val="22"/>
              </w:rPr>
              <w:t>andrew.loader@deeca.vic.gov.au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882883C" w14:textId="77777777" w:rsidR="009F29D6" w:rsidRDefault="009F29D6" w:rsidP="009F29D6">
      <w:r>
        <w:t>The Senior Procurement Specialist delivers end-to-end procurement services for the Bushfire and Forest Services group. This role manages multiple concurrent sourcing activities, provides practical advice to stakeholders, and ensures procurement activities are compliant, timely, and deliver strong value-for-money outcomes that support operational readiness and service delivery.</w:t>
      </w:r>
    </w:p>
    <w:p w14:paraId="1B3F576A" w14:textId="77777777" w:rsidR="00436837" w:rsidRDefault="00436837" w:rsidP="00436837">
      <w:pPr>
        <w:keepNext/>
        <w:spacing w:line="240" w:lineRule="auto"/>
        <w:rPr>
          <w:rFonts w:ascii="Arial" w:hAnsi="Arial" w:cs="Arial"/>
          <w:color w:val="442D97" w:themeColor="accent4" w:themeTint="BF"/>
          <w:sz w:val="28"/>
          <w:szCs w:val="28"/>
          <w:lang w:eastAsia="zh-CN"/>
        </w:rPr>
      </w:pPr>
      <w:r>
        <w:rPr>
          <w:rFonts w:ascii="Arial" w:hAnsi="Arial" w:cs="Arial"/>
          <w:color w:val="442D97" w:themeColor="accent4" w:themeTint="BF"/>
          <w:sz w:val="28"/>
          <w:szCs w:val="28"/>
          <w:lang w:eastAsia="zh-CN"/>
        </w:rPr>
        <w:t>C</w:t>
      </w:r>
      <w:r w:rsidRPr="444A1BE7">
        <w:rPr>
          <w:rFonts w:ascii="Arial" w:hAnsi="Arial" w:cs="Arial"/>
          <w:color w:val="442D97" w:themeColor="accent4" w:themeTint="BF"/>
          <w:sz w:val="28"/>
          <w:szCs w:val="28"/>
          <w:lang w:eastAsia="zh-CN"/>
        </w:rPr>
        <w:t>ontext</w:t>
      </w:r>
    </w:p>
    <w:p w14:paraId="3D25A821" w14:textId="77777777" w:rsidR="00436837" w:rsidRPr="00A70D85" w:rsidRDefault="00436837" w:rsidP="00436837">
      <w:pPr>
        <w:keepNext/>
        <w:spacing w:line="240" w:lineRule="auto"/>
        <w:rPr>
          <w:rFonts w:ascii="Arial" w:hAnsi="Arial" w:cs="Arial"/>
          <w:b/>
          <w:bCs/>
          <w:noProof/>
          <w:color w:val="000000"/>
          <w:lang w:eastAsia="zh-CN"/>
        </w:rPr>
      </w:pPr>
      <w:r w:rsidRPr="00A70D85">
        <w:rPr>
          <w:rFonts w:ascii="Arial" w:hAnsi="Arial" w:cs="Arial"/>
          <w:b/>
          <w:bCs/>
          <w:noProof/>
          <w:color w:val="000000"/>
          <w:lang w:eastAsia="zh-CN"/>
        </w:rPr>
        <w:t>Group</w:t>
      </w:r>
    </w:p>
    <w:p w14:paraId="68AFCF1B" w14:textId="77777777" w:rsidR="00436837" w:rsidRPr="005E086F" w:rsidRDefault="00436837" w:rsidP="00436837">
      <w:pPr>
        <w:keepNext/>
        <w:spacing w:line="240" w:lineRule="auto"/>
      </w:pPr>
      <w:r w:rsidRPr="005E086F">
        <w:t xml:space="preserve">Bushfire and Forest Services (BFS) is the public land manager for 3.2 million hectares of State forests, including delivery and maintenance of recreation assets, tourism services and forest health activities, and leads DEECA’s </w:t>
      </w:r>
      <w:r w:rsidRPr="005E086F">
        <w:lastRenderedPageBreak/>
        <w:t>works across the state in preparing for and responding to fire and other emergencies, to reduce impacts on people, property and the environment.</w:t>
      </w:r>
    </w:p>
    <w:p w14:paraId="3BA925D6" w14:textId="77777777" w:rsidR="00436837" w:rsidRPr="005E086F" w:rsidRDefault="00436837" w:rsidP="00436837">
      <w:pPr>
        <w:keepNext/>
        <w:spacing w:line="240" w:lineRule="auto"/>
      </w:pPr>
      <w:r w:rsidRPr="005E086F">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631D5337" w14:textId="77777777" w:rsidR="00436837" w:rsidRPr="005E086F" w:rsidRDefault="00436837" w:rsidP="00436837">
      <w:pPr>
        <w:keepNext/>
        <w:spacing w:line="240" w:lineRule="auto"/>
      </w:pPr>
      <w:r w:rsidRPr="005E086F">
        <w:t>BFS plays a key role in working alongside emergency services under the Victorian Government’s ‘all communities, all emergencies’ operating framework, including meeting DEECA’s responsibilities before, during and after an emergency event.</w:t>
      </w:r>
    </w:p>
    <w:p w14:paraId="770E41F7" w14:textId="77777777" w:rsidR="00436837" w:rsidRPr="005E086F" w:rsidRDefault="00436837" w:rsidP="00436837">
      <w:pPr>
        <w:keepNext/>
        <w:spacing w:line="240" w:lineRule="auto"/>
      </w:pPr>
      <w:r w:rsidRPr="005E086F">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79058A87" w14:textId="77777777" w:rsidR="00436837" w:rsidRDefault="00436837" w:rsidP="00436837">
      <w:pPr>
        <w:keepNext/>
        <w:spacing w:line="240" w:lineRule="auto"/>
      </w:pPr>
      <w:r w:rsidRPr="005E086F">
        <w:t>BFS operates under two public brands – Forest Fire Management Victoria for its land and fire management activities and the Conservation Regulator for its regulatory activities.</w:t>
      </w:r>
    </w:p>
    <w:p w14:paraId="7423AE4A" w14:textId="77777777" w:rsidR="00436837" w:rsidRPr="00A70D85" w:rsidRDefault="00436837" w:rsidP="00436837">
      <w:pPr>
        <w:keepNext/>
        <w:spacing w:line="240" w:lineRule="auto"/>
        <w:rPr>
          <w:rFonts w:ascii="Arial" w:hAnsi="Arial" w:cs="Arial"/>
          <w:b/>
          <w:bCs/>
          <w:noProof/>
          <w:color w:val="000000"/>
          <w:lang w:eastAsia="zh-CN"/>
        </w:rPr>
      </w:pPr>
      <w:r w:rsidRPr="00A70D85">
        <w:rPr>
          <w:rFonts w:ascii="Arial" w:hAnsi="Arial" w:cs="Arial"/>
          <w:b/>
          <w:bCs/>
          <w:noProof/>
          <w:color w:val="000000"/>
          <w:lang w:eastAsia="zh-CN"/>
        </w:rPr>
        <w:t xml:space="preserve">Division </w:t>
      </w:r>
    </w:p>
    <w:p w14:paraId="17E24B84" w14:textId="77777777" w:rsidR="00436837" w:rsidRPr="00576884" w:rsidRDefault="00436837" w:rsidP="00436837">
      <w:pPr>
        <w:keepNext/>
        <w:spacing w:line="240" w:lineRule="auto"/>
      </w:pPr>
      <w:r w:rsidRPr="00576884">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576884">
        <w:rPr>
          <w:lang w:val="en-US"/>
        </w:rPr>
        <w:t xml:space="preserve">timely, fit for purpose and value for money. </w:t>
      </w:r>
      <w:r w:rsidRPr="00576884">
        <w:t xml:space="preserve"> Critical assets include fleet, heavy plant, basecamps, depots, technology platforms, roads and road infrastructure, inventory and aviation related assets. </w:t>
      </w:r>
    </w:p>
    <w:p w14:paraId="5F77B987" w14:textId="77777777" w:rsidR="00436837" w:rsidRPr="00576884" w:rsidRDefault="00436837" w:rsidP="00436837">
      <w:pPr>
        <w:keepNext/>
        <w:spacing w:line="240" w:lineRule="auto"/>
      </w:pPr>
      <w:r w:rsidRPr="00576884">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0F156130" w14:textId="77777777" w:rsidR="00436837" w:rsidRPr="00576884" w:rsidRDefault="00436837" w:rsidP="00436837">
      <w:pPr>
        <w:keepNext/>
        <w:spacing w:line="240" w:lineRule="auto"/>
      </w:pPr>
      <w:r w:rsidRPr="00576884">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66400D50" w14:textId="7CAEA710" w:rsidR="00436837" w:rsidRDefault="00436837" w:rsidP="00D528DA">
      <w:pPr>
        <w:keepNext/>
        <w:spacing w:line="240" w:lineRule="auto"/>
      </w:pPr>
      <w:r w:rsidRPr="00576884">
        <w:t>The Division has approximately 170 people located in Melbourne, at our Altona warehouse and across the State. The Division manages an asset based valued at over $2 billion. </w:t>
      </w:r>
    </w:p>
    <w:p w14:paraId="12AF78A7" w14:textId="79323A37" w:rsidR="00BD4FDA" w:rsidRDefault="00436837" w:rsidP="00436837">
      <w:pPr>
        <w:keepNext/>
        <w:spacing w:before="0" w:after="0" w:line="240" w:lineRule="auto"/>
        <w:rPr>
          <w:lang w:val="en-US"/>
        </w:rPr>
      </w:pPr>
      <w:r w:rsidRPr="00A70D85">
        <w:rPr>
          <w:rFonts w:ascii="Arial" w:hAnsi="Arial" w:cs="Arial"/>
          <w:b/>
          <w:bCs/>
          <w:szCs w:val="22"/>
        </w:rPr>
        <w:t>Branch</w:t>
      </w:r>
      <w:r w:rsidRPr="00B34F54">
        <w:rPr>
          <w:lang w:val="en-US"/>
        </w:rPr>
        <w:t xml:space="preserve"> </w:t>
      </w:r>
    </w:p>
    <w:p w14:paraId="5C995DB3" w14:textId="77777777" w:rsidR="00287290" w:rsidRPr="003A1E9B" w:rsidRDefault="00287290" w:rsidP="00287290">
      <w:pPr>
        <w:keepNext/>
        <w:spacing w:line="240" w:lineRule="auto"/>
        <w:rPr>
          <w:rFonts w:ascii="Arial" w:hAnsi="Arial" w:cs="Arial"/>
          <w:szCs w:val="22"/>
        </w:rPr>
      </w:pPr>
      <w:r w:rsidRPr="003A1E9B">
        <w:rPr>
          <w:rFonts w:ascii="Arial" w:hAnsi="Arial" w:cs="Arial"/>
          <w:szCs w:val="22"/>
        </w:rPr>
        <w:t>The Commercial, Logistics and Resources Branch sits within the Forest and Fire Assets and Resources Division (FFAR) and is responsible for the operational management and delivery of assets and logistics that support Forest Fire Management Victoria (FFMVic) and broader emergency management activities.</w:t>
      </w:r>
    </w:p>
    <w:p w14:paraId="02AC7BDB" w14:textId="77777777" w:rsidR="00287290" w:rsidRPr="003A1E9B" w:rsidRDefault="00287290" w:rsidP="00287290">
      <w:pPr>
        <w:keepNext/>
        <w:spacing w:line="240" w:lineRule="auto"/>
        <w:rPr>
          <w:rFonts w:ascii="Arial" w:hAnsi="Arial" w:cs="Arial"/>
          <w:szCs w:val="22"/>
        </w:rPr>
      </w:pPr>
      <w:r w:rsidRPr="003A1E9B">
        <w:rPr>
          <w:rFonts w:ascii="Arial" w:hAnsi="Arial" w:cs="Arial"/>
          <w:szCs w:val="22"/>
        </w:rPr>
        <w:t>The Branch is accountable for the statewide management of asset and logistics operations, including fleet, plant, inventory, depots, basecamps, fire towers and external contractors. This includes oversight of asset performance, maintenance, utilisation, replacement scheduling and stock control, as well as the coordination of logistics and supply chains to ensure timely and reliable support to FFMVic and partners.</w:t>
      </w:r>
    </w:p>
    <w:p w14:paraId="2E1830F7" w14:textId="77777777" w:rsidR="00287290" w:rsidRPr="003A1E9B" w:rsidRDefault="00287290" w:rsidP="00287290">
      <w:pPr>
        <w:keepNext/>
        <w:spacing w:line="240" w:lineRule="auto"/>
        <w:rPr>
          <w:rFonts w:ascii="Arial" w:hAnsi="Arial" w:cs="Arial"/>
          <w:szCs w:val="22"/>
        </w:rPr>
      </w:pPr>
      <w:r w:rsidRPr="003A1E9B">
        <w:rPr>
          <w:rFonts w:ascii="Arial" w:hAnsi="Arial" w:cs="Arial"/>
          <w:szCs w:val="22"/>
        </w:rPr>
        <w:t>The Branch operates in high</w:t>
      </w:r>
      <w:r w:rsidRPr="003A1E9B">
        <w:rPr>
          <w:rFonts w:ascii="Arial" w:hAnsi="Arial" w:cs="Arial"/>
          <w:szCs w:val="22"/>
        </w:rPr>
        <w:noBreakHyphen/>
        <w:t>risk, high</w:t>
      </w:r>
      <w:r w:rsidRPr="003A1E9B">
        <w:rPr>
          <w:rFonts w:ascii="Arial" w:hAnsi="Arial" w:cs="Arial"/>
          <w:szCs w:val="22"/>
        </w:rPr>
        <w:noBreakHyphen/>
        <w:t>tempo environments and maintains a strong focus on safety, readiness, integrity and operational reliability. A key focus of the Assets and Logistics Branch is uplifting asset management discipline and operational effectiveness, strengthening integration with procurement, commercial and asset management functions across FFAR.</w:t>
      </w:r>
    </w:p>
    <w:p w14:paraId="711B343E" w14:textId="77777777" w:rsidR="00287290" w:rsidRPr="003A1E9B" w:rsidRDefault="00287290" w:rsidP="00287290">
      <w:pPr>
        <w:keepNext/>
        <w:spacing w:line="240" w:lineRule="auto"/>
        <w:rPr>
          <w:rFonts w:ascii="Arial" w:hAnsi="Arial" w:cs="Arial"/>
          <w:szCs w:val="22"/>
        </w:rPr>
      </w:pPr>
      <w:r w:rsidRPr="003A1E9B">
        <w:rPr>
          <w:rFonts w:ascii="Arial" w:hAnsi="Arial" w:cs="Arial"/>
          <w:szCs w:val="22"/>
        </w:rPr>
        <w:t>The Branch operates as a central ‘hub’ for BFS procurement ensuring procurement excellence and assurance. All BFS procurements that require Deputy Secretary or above approval are reviewed by the Branch before submission to senior executive delegates. </w:t>
      </w:r>
    </w:p>
    <w:p w14:paraId="3BB02E6D" w14:textId="77777777" w:rsidR="00287290" w:rsidRPr="003A1E9B" w:rsidRDefault="00287290" w:rsidP="00287290">
      <w:pPr>
        <w:keepNext/>
        <w:spacing w:line="240" w:lineRule="auto"/>
        <w:rPr>
          <w:rFonts w:ascii="Arial" w:hAnsi="Arial" w:cs="Arial"/>
          <w:szCs w:val="22"/>
        </w:rPr>
      </w:pPr>
      <w:r w:rsidRPr="003A1E9B">
        <w:rPr>
          <w:rFonts w:ascii="Arial" w:hAnsi="Arial" w:cs="Arial"/>
          <w:szCs w:val="22"/>
        </w:rPr>
        <w:t xml:space="preserve">The Branch uses analytics to monitor trends in spend and associated behaviours of delegates to ensure highest levels of integrity and value for money is sustained.  Where opportunity for BFS spending consolidation is identified, the Branch will lead procurements that may for example set up BFS purchasing panels. It manages </w:t>
      </w:r>
      <w:r w:rsidRPr="003A1E9B">
        <w:rPr>
          <w:rFonts w:ascii="Arial" w:hAnsi="Arial" w:cs="Arial"/>
          <w:szCs w:val="22"/>
        </w:rPr>
        <w:lastRenderedPageBreak/>
        <w:t>industry relationships to ensure strong industry knowledge and management on contracts across assets and resources.</w:t>
      </w:r>
    </w:p>
    <w:p w14:paraId="70F1E7D5" w14:textId="77777777" w:rsidR="00287290" w:rsidRPr="003A1E9B" w:rsidRDefault="00287290" w:rsidP="00287290">
      <w:pPr>
        <w:keepNext/>
        <w:spacing w:line="240" w:lineRule="auto"/>
        <w:rPr>
          <w:rFonts w:ascii="Arial" w:hAnsi="Arial" w:cs="Arial"/>
          <w:szCs w:val="22"/>
        </w:rPr>
      </w:pPr>
      <w:r w:rsidRPr="003A1E9B">
        <w:rPr>
          <w:rFonts w:ascii="Arial" w:hAnsi="Arial" w:cs="Arial"/>
          <w:szCs w:val="22"/>
        </w:rPr>
        <w:t>The Branch provides leadership and capability uplift across BFS for change management including setting frameworks, providing consolidated views of planned change across BFS and, ensuring consistency of practice across BFS as guided by the broader DEECA frameworks and approaches.</w:t>
      </w:r>
    </w:p>
    <w:p w14:paraId="0B57C739" w14:textId="77777777" w:rsidR="00287290" w:rsidRPr="003A1E9B" w:rsidRDefault="00287290" w:rsidP="00287290">
      <w:pPr>
        <w:keepNext/>
        <w:spacing w:line="240" w:lineRule="auto"/>
        <w:rPr>
          <w:rFonts w:ascii="Arial" w:hAnsi="Arial" w:cs="Arial"/>
          <w:szCs w:val="22"/>
        </w:rPr>
      </w:pPr>
      <w:r w:rsidRPr="003A1E9B">
        <w:rPr>
          <w:rFonts w:ascii="Arial" w:hAnsi="Arial" w:cs="Arial"/>
          <w:szCs w:val="22"/>
        </w:rPr>
        <w:t>In the context of the Branch’s scope, it leads large scale reform and uplift including Fleet Remediation, FFMVic Fleet and Plant Strategy, statewide inventory management reform and, the introduction of new business process inclusive of new technologies.</w:t>
      </w:r>
    </w:p>
    <w:p w14:paraId="75788092" w14:textId="534BFC55" w:rsidR="00436837" w:rsidRPr="00D528DA" w:rsidRDefault="00287290" w:rsidP="00D528DA">
      <w:pPr>
        <w:keepNext/>
        <w:spacing w:line="240" w:lineRule="auto"/>
        <w:rPr>
          <w:rFonts w:ascii="Arial" w:hAnsi="Arial" w:cs="Arial"/>
          <w:szCs w:val="22"/>
        </w:rPr>
      </w:pPr>
      <w:r w:rsidRPr="003A1E9B">
        <w:rPr>
          <w:rFonts w:ascii="Arial" w:hAnsi="Arial" w:cs="Arial"/>
          <w:szCs w:val="22"/>
        </w:rPr>
        <w:t>The Branch recognises</w:t>
      </w:r>
      <w:r>
        <w:rPr>
          <w:rFonts w:ascii="Arial" w:hAnsi="Arial" w:cs="Arial"/>
          <w:szCs w:val="22"/>
        </w:rPr>
        <w:t xml:space="preserve"> </w:t>
      </w:r>
      <w:r w:rsidRPr="003A1E9B">
        <w:rPr>
          <w:rFonts w:ascii="Arial" w:hAnsi="Arial" w:cs="Arial"/>
          <w:szCs w:val="22"/>
        </w:rPr>
        <w:t>all team members as an integrated body where culture, resourcing priorities, monitoring and reporting on performance, capability uplifting of team members is centralised</w:t>
      </w:r>
      <w:r>
        <w:rPr>
          <w:rFonts w:ascii="Arial" w:hAnsi="Arial" w:cs="Arial"/>
          <w:szCs w:val="22"/>
        </w:rPr>
        <w:t xml:space="preserve"> </w:t>
      </w:r>
      <w:r w:rsidRPr="003A1E9B">
        <w:rPr>
          <w:rFonts w:ascii="Arial" w:hAnsi="Arial" w:cs="Arial"/>
          <w:szCs w:val="22"/>
        </w:rPr>
        <w:t>through a shared leadership model.  Where for example surge response is required, it is drawn from across the Branch based on workloads and broader business priorities</w:t>
      </w:r>
    </w:p>
    <w:p w14:paraId="2AE95029" w14:textId="77777777" w:rsidR="00436837" w:rsidRDefault="00436837" w:rsidP="00436837">
      <w:pPr>
        <w:keepNext/>
        <w:spacing w:before="0" w:after="0" w:line="240" w:lineRule="auto"/>
        <w:rPr>
          <w:lang w:val="en-US"/>
        </w:rPr>
      </w:pPr>
      <w:r>
        <w:rPr>
          <w:rFonts w:ascii="Arial" w:hAnsi="Arial" w:cs="Arial"/>
          <w:b/>
          <w:bCs/>
          <w:szCs w:val="22"/>
        </w:rPr>
        <w:t>Unit</w:t>
      </w:r>
      <w:r w:rsidRPr="003F5FBB">
        <w:rPr>
          <w:lang w:val="en-US"/>
        </w:rPr>
        <w:t xml:space="preserve"> </w:t>
      </w:r>
    </w:p>
    <w:p w14:paraId="53B4F6C1" w14:textId="06B74C0A" w:rsidR="00436837" w:rsidRPr="003F5FBB" w:rsidRDefault="00436837" w:rsidP="00436837">
      <w:pPr>
        <w:keepNext/>
        <w:spacing w:line="240" w:lineRule="auto"/>
      </w:pPr>
      <w:r w:rsidRPr="003F5FBB">
        <w:rPr>
          <w:lang w:val="en-US"/>
        </w:rPr>
        <w:t xml:space="preserve">The Group Procurement and Commercial </w:t>
      </w:r>
      <w:r w:rsidR="00C7125B">
        <w:rPr>
          <w:lang w:val="en-US"/>
        </w:rPr>
        <w:t xml:space="preserve">Performance </w:t>
      </w:r>
      <w:r w:rsidRPr="003F5FBB">
        <w:rPr>
          <w:lang w:val="en-US"/>
        </w:rPr>
        <w:t xml:space="preserve">Unit sits within the Forest and Fire Assets and Resources Division (FFAR) and provides a </w:t>
      </w:r>
      <w:proofErr w:type="spellStart"/>
      <w:r w:rsidRPr="003F5FBB">
        <w:rPr>
          <w:lang w:val="en-US"/>
        </w:rPr>
        <w:t>centre</w:t>
      </w:r>
      <w:proofErr w:type="spellEnd"/>
      <w:r w:rsidRPr="003F5FBB">
        <w:rPr>
          <w:lang w:val="en-US"/>
        </w:rPr>
        <w:noBreakHyphen/>
        <w:t>led, specialist capability for procurement and commercial management across BFS. The Unit is responsible for ensuring procurement and commercial activities are conducted with integrity, consistency, and discipline, and deliver value for money in line with Victorian Government Purchasing Board (VGPB) and DEECA requirements.</w:t>
      </w:r>
    </w:p>
    <w:p w14:paraId="606B3D5A" w14:textId="77777777" w:rsidR="00436837" w:rsidRPr="003F5FBB" w:rsidRDefault="00436837" w:rsidP="00436837">
      <w:pPr>
        <w:keepNext/>
        <w:spacing w:line="240" w:lineRule="auto"/>
      </w:pPr>
      <w:r w:rsidRPr="003F5FBB">
        <w:rPr>
          <w:lang w:val="en-US"/>
        </w:rPr>
        <w:t>The Unit leads strategic procurement, contract establishment, and commercial performance management for BFS, including fleet, plant, logistics, inventory, and capital works. It manages major supplier relationships, oversees contract panels, and provides commercial insight across the full contract lifecycle, from specification development and approaches to market through to performance monitoring and assurance. The Unit maintains strong awareness of industry trends and market capability to support informed decision</w:t>
      </w:r>
      <w:r w:rsidRPr="003F5FBB">
        <w:rPr>
          <w:lang w:val="en-US"/>
        </w:rPr>
        <w:noBreakHyphen/>
        <w:t>making and sustained value.</w:t>
      </w:r>
    </w:p>
    <w:p w14:paraId="0D1D8D79" w14:textId="77777777" w:rsidR="00436837" w:rsidRDefault="00436837" w:rsidP="00436837">
      <w:pPr>
        <w:keepNext/>
        <w:spacing w:line="240" w:lineRule="auto"/>
        <w:rPr>
          <w:lang w:val="en-US"/>
        </w:rPr>
      </w:pPr>
      <w:r w:rsidRPr="003F5FBB">
        <w:rPr>
          <w:lang w:val="en-US"/>
        </w:rPr>
        <w:t>The Unit operates as a hub</w:t>
      </w:r>
      <w:r w:rsidRPr="003F5FBB">
        <w:rPr>
          <w:lang w:val="en-US"/>
        </w:rPr>
        <w:noBreakHyphen/>
        <w:t>and</w:t>
      </w:r>
      <w:r w:rsidRPr="003F5FBB">
        <w:rPr>
          <w:lang w:val="en-US"/>
        </w:rPr>
        <w:noBreakHyphen/>
        <w:t xml:space="preserve">spoke model, providing procurement leadership and assurance for BFS while working closely with regional procurement officers, operational areas, and corporate procurement partners. It plays a critical role in strengthening governance, managing integrity risks and controls, monitoring </w:t>
      </w:r>
      <w:proofErr w:type="gramStart"/>
      <w:r w:rsidRPr="003F5FBB">
        <w:rPr>
          <w:lang w:val="en-US"/>
        </w:rPr>
        <w:t>spend</w:t>
      </w:r>
      <w:proofErr w:type="gramEnd"/>
      <w:r w:rsidRPr="003F5FBB">
        <w:rPr>
          <w:lang w:val="en-US"/>
        </w:rPr>
        <w:t xml:space="preserve"> patterns, and supporting emergency management readiness. Through disciplined procurement and commercial practice, the Group Procurement and Commercial Unit enables FFAR and FFMVic to deliver reliable, compliant, and value</w:t>
      </w:r>
      <w:r w:rsidRPr="003F5FBB">
        <w:rPr>
          <w:lang w:val="en-US"/>
        </w:rPr>
        <w:noBreakHyphen/>
        <w:t>focused outcomes in both business</w:t>
      </w:r>
      <w:r w:rsidRPr="003F5FBB">
        <w:rPr>
          <w:lang w:val="en-US"/>
        </w:rPr>
        <w:noBreakHyphen/>
        <w:t>as</w:t>
      </w:r>
      <w:r w:rsidRPr="003F5FBB">
        <w:rPr>
          <w:lang w:val="en-US"/>
        </w:rPr>
        <w:noBreakHyphen/>
        <w:t>usual and emergency contexts.</w:t>
      </w:r>
    </w:p>
    <w:p w14:paraId="47A5774F" w14:textId="2B3AAADC"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7454FCD" w14:textId="77777777" w:rsidR="003E31E1" w:rsidRDefault="003E31E1" w:rsidP="006102B4">
      <w:pPr>
        <w:numPr>
          <w:ilvl w:val="0"/>
          <w:numId w:val="19"/>
        </w:numPr>
        <w:tabs>
          <w:tab w:val="clear" w:pos="360"/>
          <w:tab w:val="num" w:pos="1134"/>
        </w:tabs>
        <w:spacing w:before="0" w:after="0" w:line="240" w:lineRule="auto"/>
        <w:ind w:left="284"/>
      </w:pPr>
      <w:r>
        <w:t>Deliver end-to-end procurement activities (RFQ/RFT/EOI), including drafting documentation, managing procurement timelines, coordinating evaluations, and supporting negotiations.</w:t>
      </w:r>
    </w:p>
    <w:p w14:paraId="49133520" w14:textId="282724D8" w:rsidR="003E31E1" w:rsidRDefault="003E31E1" w:rsidP="006102B4">
      <w:pPr>
        <w:numPr>
          <w:ilvl w:val="0"/>
          <w:numId w:val="19"/>
        </w:numPr>
        <w:tabs>
          <w:tab w:val="clear" w:pos="360"/>
          <w:tab w:val="num" w:pos="1134"/>
        </w:tabs>
        <w:spacing w:before="0" w:after="0" w:line="240" w:lineRule="auto"/>
        <w:ind w:left="284"/>
      </w:pPr>
      <w:r>
        <w:t>Provide procurement advice to peers and operational stakeholders, including sourcing options, risk considerations and record keeping requirements.</w:t>
      </w:r>
    </w:p>
    <w:p w14:paraId="00E9FBAC" w14:textId="77777777" w:rsidR="003E31E1" w:rsidRDefault="003E31E1" w:rsidP="006102B4">
      <w:pPr>
        <w:numPr>
          <w:ilvl w:val="0"/>
          <w:numId w:val="19"/>
        </w:numPr>
        <w:tabs>
          <w:tab w:val="clear" w:pos="360"/>
          <w:tab w:val="num" w:pos="1134"/>
        </w:tabs>
        <w:spacing w:before="0" w:after="0" w:line="240" w:lineRule="auto"/>
        <w:ind w:left="284"/>
      </w:pPr>
      <w:r>
        <w:t>Develop clear scopes/specifications and evaluation criteria in collaboration with subject matter experts to ensure fair and defensible outcomes.</w:t>
      </w:r>
    </w:p>
    <w:p w14:paraId="2B68B04E" w14:textId="77777777" w:rsidR="003E31E1" w:rsidRDefault="003E31E1" w:rsidP="006102B4">
      <w:pPr>
        <w:numPr>
          <w:ilvl w:val="0"/>
          <w:numId w:val="19"/>
        </w:numPr>
        <w:tabs>
          <w:tab w:val="clear" w:pos="360"/>
          <w:tab w:val="num" w:pos="1134"/>
        </w:tabs>
        <w:spacing w:before="0" w:after="0" w:line="240" w:lineRule="auto"/>
        <w:ind w:left="284"/>
      </w:pPr>
      <w:r>
        <w:t>Support establishment and management of supplier panels/arrangements and maintain contract registers and procurement documentation.</w:t>
      </w:r>
    </w:p>
    <w:p w14:paraId="6A406A5D" w14:textId="77777777" w:rsidR="003E31E1" w:rsidRDefault="003E31E1" w:rsidP="006102B4">
      <w:pPr>
        <w:numPr>
          <w:ilvl w:val="0"/>
          <w:numId w:val="19"/>
        </w:numPr>
        <w:tabs>
          <w:tab w:val="clear" w:pos="360"/>
          <w:tab w:val="num" w:pos="1134"/>
        </w:tabs>
        <w:spacing w:before="0" w:after="0" w:line="240" w:lineRule="auto"/>
        <w:ind w:left="284"/>
      </w:pPr>
      <w:r>
        <w:t>Contribute to continuous improvement of procurement templates, guidance material and stakeholder capability.</w:t>
      </w:r>
    </w:p>
    <w:p w14:paraId="4F274881" w14:textId="04903810" w:rsidR="00495B3B" w:rsidRDefault="003E31E1" w:rsidP="006102B4">
      <w:pPr>
        <w:numPr>
          <w:ilvl w:val="0"/>
          <w:numId w:val="19"/>
        </w:numPr>
        <w:tabs>
          <w:tab w:val="clear" w:pos="360"/>
          <w:tab w:val="num" w:pos="1134"/>
        </w:tabs>
        <w:spacing w:before="0" w:after="0" w:line="240" w:lineRule="auto"/>
        <w:ind w:left="284"/>
      </w:pPr>
      <w:r>
        <w:t>Assist procurement support during emergency management operations, including expedited sourcing and coordination with logistics and operations.</w:t>
      </w:r>
    </w:p>
    <w:p w14:paraId="26B54C4F" w14:textId="1526A27C" w:rsidR="7C3CBA90" w:rsidRDefault="7C3CBA90" w:rsidP="70F69059">
      <w:pPr>
        <w:numPr>
          <w:ilvl w:val="0"/>
          <w:numId w:val="19"/>
        </w:numPr>
        <w:tabs>
          <w:tab w:val="clear" w:pos="360"/>
          <w:tab w:val="num" w:pos="1134"/>
        </w:tabs>
        <w:spacing w:before="0" w:after="0" w:line="240" w:lineRule="auto"/>
        <w:ind w:left="284"/>
        <w:rPr>
          <w:rFonts w:ascii="Arial" w:eastAsia="Arial" w:hAnsi="Arial" w:cs="Arial"/>
        </w:rPr>
      </w:pPr>
      <w:r w:rsidRPr="70F69059">
        <w:rPr>
          <w:rFonts w:ascii="Arial" w:eastAsia="Arial" w:hAnsi="Arial" w:cs="Arial"/>
          <w:color w:val="000000"/>
          <w:sz w:val="19"/>
          <w:szCs w:val="19"/>
        </w:rPr>
        <w:t>Support business surge priorities as directed.</w:t>
      </w:r>
    </w:p>
    <w:p w14:paraId="690C0248" w14:textId="522122B8" w:rsidR="00922899" w:rsidRPr="003E31E1" w:rsidRDefault="00922899" w:rsidP="006102B4">
      <w:pPr>
        <w:numPr>
          <w:ilvl w:val="0"/>
          <w:numId w:val="19"/>
        </w:numPr>
        <w:tabs>
          <w:tab w:val="clear" w:pos="360"/>
          <w:tab w:val="num" w:pos="1134"/>
        </w:tabs>
        <w:spacing w:before="0" w:after="0" w:line="240" w:lineRule="auto"/>
        <w:ind w:left="284"/>
      </w:pPr>
      <w:r w:rsidRPr="00922899">
        <w:t>Support emergency management operations as required, including rapid trial activity, product substitutions, or urgent capability assessments.</w:t>
      </w:r>
    </w:p>
    <w:p w14:paraId="3115586D" w14:textId="107ED723" w:rsidR="00495B3B" w:rsidRPr="00922899" w:rsidRDefault="00495B3B" w:rsidP="006102B4">
      <w:pPr>
        <w:numPr>
          <w:ilvl w:val="0"/>
          <w:numId w:val="19"/>
        </w:numPr>
        <w:tabs>
          <w:tab w:val="clear" w:pos="360"/>
          <w:tab w:val="num" w:pos="1134"/>
        </w:tabs>
        <w:spacing w:before="0" w:after="0" w:line="240" w:lineRule="auto"/>
        <w:ind w:left="284" w:hanging="357"/>
        <w:rPr>
          <w:rFonts w:ascii="Arial" w:hAnsi="Arial" w:cs="Arial"/>
          <w:szCs w:val="22"/>
        </w:rPr>
      </w:pPr>
      <w:r w:rsidRPr="00922899">
        <w:rPr>
          <w:rFonts w:ascii="Arial" w:hAnsi="Arial" w:cs="Arial"/>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922899" w:rsidRDefault="00495B3B" w:rsidP="00495B3B">
      <w:pPr>
        <w:spacing w:before="0" w:after="0"/>
        <w:rPr>
          <w:rFonts w:ascii="Arial" w:hAnsi="Arial" w:cs="Arial"/>
          <w:szCs w:val="22"/>
        </w:rPr>
      </w:pPr>
      <w:r w:rsidRPr="00922899">
        <w:rPr>
          <w:rFonts w:ascii="Arial" w:hAnsi="Arial" w:cs="Arial"/>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631BCE94">
        <w:rPr>
          <w:rFonts w:ascii="Arial" w:hAnsi="Arial" w:cs="Arial"/>
          <w:b/>
          <w:bCs/>
          <w:color w:val="363534"/>
        </w:rPr>
        <w:t>Specialist/Technical Expertise/Qualifications</w:t>
      </w:r>
    </w:p>
    <w:p w14:paraId="1CE1AA07" w14:textId="6437E63E" w:rsidR="70B3A2B9" w:rsidRPr="000F7D58" w:rsidRDefault="70B3A2B9" w:rsidP="006102B4">
      <w:pPr>
        <w:pStyle w:val="ListParagraph"/>
        <w:numPr>
          <w:ilvl w:val="0"/>
          <w:numId w:val="19"/>
        </w:numPr>
        <w:tabs>
          <w:tab w:val="clear" w:pos="360"/>
          <w:tab w:val="num" w:pos="851"/>
        </w:tabs>
        <w:spacing w:before="0" w:after="0" w:line="240" w:lineRule="auto"/>
        <w:ind w:left="709"/>
        <w:rPr>
          <w:rFonts w:ascii="Arial" w:eastAsia="Arial" w:hAnsi="Arial" w:cs="Arial"/>
          <w:color w:val="000000"/>
        </w:rPr>
      </w:pPr>
      <w:r w:rsidRPr="631BCE94">
        <w:rPr>
          <w:rFonts w:ascii="Arial" w:eastAsia="Arial" w:hAnsi="Arial" w:cs="Arial"/>
          <w:color w:val="000000"/>
        </w:rPr>
        <w:t xml:space="preserve">Tertiary qualification in procurement, commerce, business, law, contract management or a related </w:t>
      </w:r>
      <w:r w:rsidRPr="000F7D58">
        <w:rPr>
          <w:rFonts w:ascii="Arial" w:eastAsia="Arial" w:hAnsi="Arial" w:cs="Arial"/>
          <w:color w:val="000000"/>
        </w:rPr>
        <w:t>discipline (desirable). </w:t>
      </w:r>
    </w:p>
    <w:p w14:paraId="600BF745" w14:textId="50185191" w:rsidR="70B3A2B9" w:rsidRPr="000F7D58" w:rsidRDefault="70B3A2B9" w:rsidP="006102B4">
      <w:pPr>
        <w:pStyle w:val="ListParagraph"/>
        <w:numPr>
          <w:ilvl w:val="0"/>
          <w:numId w:val="19"/>
        </w:numPr>
        <w:spacing w:before="0" w:after="0" w:line="240" w:lineRule="auto"/>
        <w:ind w:left="709"/>
        <w:rPr>
          <w:rFonts w:ascii="Arial" w:eastAsia="Arial" w:hAnsi="Arial" w:cs="Arial"/>
          <w:color w:val="000000"/>
        </w:rPr>
      </w:pPr>
      <w:r w:rsidRPr="000F7D58">
        <w:rPr>
          <w:rFonts w:ascii="Arial" w:eastAsia="Arial" w:hAnsi="Arial" w:cs="Arial"/>
          <w:color w:val="000000"/>
        </w:rPr>
        <w:t>Professional accreditation in procurement and/or contract management (e.g., CIPS or equivalent) (desirable). </w:t>
      </w:r>
    </w:p>
    <w:p w14:paraId="55E344C3" w14:textId="0DDA6845" w:rsidR="3D811C72" w:rsidRPr="000F7D58" w:rsidRDefault="63DDB338" w:rsidP="1C11CC81">
      <w:pPr>
        <w:pStyle w:val="ListParagraph"/>
        <w:numPr>
          <w:ilvl w:val="0"/>
          <w:numId w:val="19"/>
        </w:numPr>
        <w:ind w:left="709"/>
        <w:rPr>
          <w:rFonts w:eastAsiaTheme="minorEastAsia" w:cstheme="minorBidi"/>
          <w:color w:val="000000"/>
        </w:rPr>
      </w:pPr>
      <w:r w:rsidRPr="1C11CC81">
        <w:rPr>
          <w:rFonts w:eastAsiaTheme="minorEastAsia" w:cstheme="minorBidi"/>
        </w:rPr>
        <w:lastRenderedPageBreak/>
        <w:t>Significant d</w:t>
      </w:r>
      <w:r w:rsidR="3D811C72" w:rsidRPr="1C11CC81">
        <w:rPr>
          <w:rFonts w:eastAsiaTheme="minorEastAsia" w:cstheme="minorBidi"/>
        </w:rPr>
        <w:t xml:space="preserve">emonstrated experience </w:t>
      </w:r>
      <w:r w:rsidR="3CD5CD1A" w:rsidRPr="1C11CC81">
        <w:rPr>
          <w:rFonts w:eastAsiaTheme="minorEastAsia" w:cstheme="minorBidi"/>
        </w:rPr>
        <w:t xml:space="preserve">and a successful track record </w:t>
      </w:r>
      <w:r w:rsidR="3D811C72" w:rsidRPr="1C11CC81">
        <w:rPr>
          <w:rFonts w:eastAsiaTheme="minorEastAsia" w:cstheme="minorBidi"/>
        </w:rPr>
        <w:t xml:space="preserve">delivering end-to-end procurements in a complex environment, including </w:t>
      </w:r>
      <w:r w:rsidR="0D276C3A" w:rsidRPr="1C11CC81">
        <w:rPr>
          <w:rFonts w:eastAsiaTheme="minorEastAsia" w:cstheme="minorBidi"/>
        </w:rPr>
        <w:t xml:space="preserve">successfully </w:t>
      </w:r>
      <w:r w:rsidR="3D811C72" w:rsidRPr="1C11CC81">
        <w:rPr>
          <w:rFonts w:eastAsiaTheme="minorEastAsia" w:cstheme="minorBidi"/>
        </w:rPr>
        <w:t>applying Victorian Government procurement policies and processes</w:t>
      </w:r>
      <w:r w:rsidR="426AF7FF" w:rsidRPr="1C11CC81">
        <w:rPr>
          <w:rFonts w:eastAsiaTheme="minorEastAsia" w:cstheme="minorBidi"/>
        </w:rPr>
        <w:t>.</w:t>
      </w:r>
    </w:p>
    <w:p w14:paraId="2422E694" w14:textId="2938A35C" w:rsidR="0FF10C54" w:rsidRDefault="0FF10C54" w:rsidP="1C11CC81">
      <w:pPr>
        <w:pStyle w:val="ListParagraph"/>
        <w:numPr>
          <w:ilvl w:val="0"/>
          <w:numId w:val="19"/>
        </w:numPr>
        <w:ind w:left="709"/>
        <w:rPr>
          <w:rFonts w:eastAsiaTheme="minorEastAsia" w:cstheme="minorBidi"/>
          <w:color w:val="000000"/>
        </w:rPr>
      </w:pPr>
      <w:r w:rsidRPr="1C11CC81">
        <w:rPr>
          <w:rFonts w:eastAsiaTheme="minorEastAsia" w:cstheme="minorBidi"/>
          <w:color w:val="000000"/>
        </w:rPr>
        <w:t xml:space="preserve">Proven high level written and verbal </w:t>
      </w:r>
      <w:r w:rsidR="7EF0CDC1" w:rsidRPr="1C11CC81">
        <w:rPr>
          <w:rFonts w:eastAsiaTheme="minorEastAsia" w:cstheme="minorBidi"/>
          <w:color w:val="000000"/>
        </w:rPr>
        <w:t>communication capabilities</w:t>
      </w:r>
    </w:p>
    <w:p w14:paraId="4EE1FF4F" w14:textId="293353BF" w:rsidR="70B3A2B9" w:rsidRPr="000F7D58" w:rsidRDefault="00741797" w:rsidP="006102B4">
      <w:pPr>
        <w:pStyle w:val="ListParagraph"/>
        <w:numPr>
          <w:ilvl w:val="0"/>
          <w:numId w:val="19"/>
        </w:numPr>
        <w:ind w:left="709"/>
        <w:rPr>
          <w:rFonts w:ascii="Arial" w:eastAsia="Arial" w:hAnsi="Arial" w:cs="Arial"/>
          <w:color w:val="000000"/>
        </w:rPr>
      </w:pPr>
      <w:r w:rsidRPr="000F7D58">
        <w:rPr>
          <w:rFonts w:ascii="Arial" w:eastAsia="Arial" w:hAnsi="Arial" w:cs="Arial"/>
          <w:color w:val="000000"/>
        </w:rPr>
        <w:t>Forklift license may be required</w:t>
      </w:r>
      <w:r w:rsidR="70B3A2B9" w:rsidRPr="000F7D58">
        <w:rPr>
          <w:rFonts w:ascii="Arial" w:eastAsia="Arial" w:hAnsi="Arial" w:cs="Arial"/>
          <w:color w:val="000000"/>
        </w:rPr>
        <w:t> </w:t>
      </w:r>
    </w:p>
    <w:p w14:paraId="1742615C" w14:textId="46C90EB9" w:rsidR="631BCE94" w:rsidRPr="00D528DA" w:rsidRDefault="70B3A2B9" w:rsidP="00D528DA">
      <w:pPr>
        <w:pStyle w:val="ListParagraph"/>
        <w:numPr>
          <w:ilvl w:val="0"/>
          <w:numId w:val="19"/>
        </w:numPr>
        <w:spacing w:before="0" w:after="0" w:line="240" w:lineRule="auto"/>
        <w:ind w:left="709"/>
        <w:rPr>
          <w:rFonts w:ascii="Arial" w:eastAsia="Arial" w:hAnsi="Arial" w:cs="Arial"/>
          <w:color w:val="000000"/>
        </w:rPr>
      </w:pPr>
      <w:r w:rsidRPr="000F7D58">
        <w:rPr>
          <w:rFonts w:ascii="Arial" w:eastAsia="Arial" w:hAnsi="Arial" w:cs="Arial"/>
          <w:color w:val="000000"/>
        </w:rPr>
        <w:t>A valid driver’s licence and willingness to travel within Victoria are required</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5EE4EE3C" w14:textId="77777777" w:rsidR="00313BA9" w:rsidRPr="00CA6981" w:rsidRDefault="00313BA9" w:rsidP="00212248">
      <w:pPr>
        <w:spacing w:line="240" w:lineRule="auto"/>
        <w:rPr>
          <w:b/>
          <w:bCs/>
        </w:rPr>
      </w:pPr>
      <w:r w:rsidRPr="00CA6981">
        <w:rPr>
          <w:b/>
          <w:bCs/>
        </w:rPr>
        <w:t>Working collaboratively</w:t>
      </w:r>
    </w:p>
    <w:p w14:paraId="0F946D55" w14:textId="77777777" w:rsidR="00313BA9" w:rsidRDefault="00313BA9" w:rsidP="00212248">
      <w:pPr>
        <w:pStyle w:val="ListParagraph"/>
        <w:numPr>
          <w:ilvl w:val="0"/>
          <w:numId w:val="21"/>
        </w:numPr>
        <w:spacing w:line="240" w:lineRule="auto"/>
        <w:ind w:left="714" w:hanging="357"/>
      </w:pPr>
      <w:r w:rsidRPr="007B0E92">
        <w:t>Guides others to create a culture of collaboration</w:t>
      </w:r>
    </w:p>
    <w:p w14:paraId="4C33212E" w14:textId="77777777" w:rsidR="00313BA9" w:rsidRDefault="00313BA9" w:rsidP="00212248">
      <w:pPr>
        <w:pStyle w:val="ListParagraph"/>
        <w:numPr>
          <w:ilvl w:val="0"/>
          <w:numId w:val="21"/>
        </w:numPr>
        <w:spacing w:line="240" w:lineRule="auto"/>
        <w:ind w:left="714" w:hanging="357"/>
      </w:pPr>
      <w:r w:rsidRPr="007B0E92">
        <w:t>Identifies, and works to overcome, barriers to knowledge or information sharing</w:t>
      </w:r>
    </w:p>
    <w:p w14:paraId="608CD09A" w14:textId="77777777" w:rsidR="00313BA9" w:rsidRDefault="00313BA9" w:rsidP="00212248">
      <w:pPr>
        <w:pStyle w:val="ListParagraph"/>
        <w:numPr>
          <w:ilvl w:val="0"/>
          <w:numId w:val="21"/>
        </w:numPr>
        <w:spacing w:line="240" w:lineRule="auto"/>
        <w:ind w:left="714" w:hanging="357"/>
      </w:pPr>
      <w:r w:rsidRPr="007B0E92">
        <w:t xml:space="preserve">Identifies opportunities to work with other teams to deliver outcomes </w:t>
      </w:r>
    </w:p>
    <w:p w14:paraId="152B9D8F" w14:textId="77777777" w:rsidR="00313BA9" w:rsidRPr="00C72620" w:rsidRDefault="00313BA9" w:rsidP="00212248">
      <w:pPr>
        <w:spacing w:line="240" w:lineRule="auto"/>
        <w:rPr>
          <w:b/>
          <w:bCs/>
        </w:rPr>
      </w:pPr>
      <w:r w:rsidRPr="00C72620">
        <w:rPr>
          <w:b/>
          <w:bCs/>
        </w:rPr>
        <w:t>Innovation and Continuous Improvement</w:t>
      </w:r>
    </w:p>
    <w:p w14:paraId="454822DB" w14:textId="77777777" w:rsidR="00313BA9" w:rsidRDefault="00313BA9" w:rsidP="00212248">
      <w:pPr>
        <w:pStyle w:val="ListParagraph"/>
        <w:numPr>
          <w:ilvl w:val="0"/>
          <w:numId w:val="22"/>
        </w:numPr>
        <w:spacing w:line="240" w:lineRule="auto"/>
      </w:pPr>
      <w:r w:rsidRPr="00EE2165">
        <w:t>Uses understanding of clients or stakeholders’ context to design and implement systems for continuous improvement within team or organisation</w:t>
      </w:r>
    </w:p>
    <w:p w14:paraId="7B6E1654" w14:textId="77777777" w:rsidR="00313BA9" w:rsidRDefault="00313BA9" w:rsidP="00212248">
      <w:pPr>
        <w:pStyle w:val="ListParagraph"/>
        <w:numPr>
          <w:ilvl w:val="0"/>
          <w:numId w:val="22"/>
        </w:numPr>
        <w:spacing w:line="240" w:lineRule="auto"/>
      </w:pPr>
      <w:r w:rsidRPr="00EE2165">
        <w:t>Reviews and analyses internal and external information to improve effectiveness and quality of work</w:t>
      </w:r>
    </w:p>
    <w:p w14:paraId="495B8E80" w14:textId="77777777" w:rsidR="00313BA9" w:rsidRDefault="00313BA9" w:rsidP="00212248">
      <w:pPr>
        <w:pStyle w:val="ListParagraph"/>
        <w:numPr>
          <w:ilvl w:val="0"/>
          <w:numId w:val="22"/>
        </w:numPr>
        <w:spacing w:line="240" w:lineRule="auto"/>
      </w:pPr>
      <w:r w:rsidRPr="00EE2165">
        <w:t xml:space="preserve">Creates team environments where innovation and creativity are fostered and rewarded </w:t>
      </w:r>
    </w:p>
    <w:p w14:paraId="58769340" w14:textId="77777777" w:rsidR="00313BA9" w:rsidRPr="008C3915" w:rsidRDefault="00313BA9" w:rsidP="00212248">
      <w:pPr>
        <w:spacing w:line="240" w:lineRule="auto"/>
        <w:rPr>
          <w:b/>
          <w:bCs/>
        </w:rPr>
      </w:pPr>
      <w:r w:rsidRPr="008C3915">
        <w:rPr>
          <w:b/>
          <w:bCs/>
        </w:rPr>
        <w:t xml:space="preserve">Business and Commercial Acumen </w:t>
      </w:r>
    </w:p>
    <w:p w14:paraId="57FBD46B" w14:textId="77777777" w:rsidR="00313BA9" w:rsidRDefault="00313BA9" w:rsidP="00212248">
      <w:pPr>
        <w:pStyle w:val="ListParagraph"/>
        <w:numPr>
          <w:ilvl w:val="0"/>
          <w:numId w:val="23"/>
        </w:numPr>
        <w:spacing w:line="240" w:lineRule="auto"/>
      </w:pPr>
      <w:r w:rsidRPr="0051698D">
        <w:t>Defines and maximises value add and/ or return of investment in business cases, contract terms, or service delivery agreements</w:t>
      </w:r>
    </w:p>
    <w:p w14:paraId="7310E25D" w14:textId="77777777" w:rsidR="00313BA9" w:rsidRDefault="00313BA9" w:rsidP="00212248">
      <w:pPr>
        <w:pStyle w:val="ListParagraph"/>
        <w:numPr>
          <w:ilvl w:val="0"/>
          <w:numId w:val="23"/>
        </w:numPr>
        <w:spacing w:line="240" w:lineRule="auto"/>
      </w:pPr>
      <w:r w:rsidRPr="0051698D">
        <w:t xml:space="preserve">Uses broad understanding of procurement and finance concepts to inform expenditure decisions and manage risks </w:t>
      </w:r>
    </w:p>
    <w:p w14:paraId="69C8ED4A" w14:textId="77777777" w:rsidR="00313BA9" w:rsidRPr="002A7A03" w:rsidRDefault="00313BA9" w:rsidP="00212248">
      <w:pPr>
        <w:spacing w:line="240" w:lineRule="auto"/>
        <w:rPr>
          <w:b/>
          <w:bCs/>
        </w:rPr>
      </w:pPr>
      <w:r w:rsidRPr="002A7A03">
        <w:rPr>
          <w:b/>
          <w:bCs/>
        </w:rPr>
        <w:t>Stakeholder Management</w:t>
      </w:r>
    </w:p>
    <w:p w14:paraId="5C44121D" w14:textId="77777777" w:rsidR="00313BA9" w:rsidRDefault="00313BA9" w:rsidP="00212248">
      <w:pPr>
        <w:pStyle w:val="ListParagraph"/>
        <w:numPr>
          <w:ilvl w:val="0"/>
          <w:numId w:val="24"/>
        </w:numPr>
        <w:spacing w:line="240" w:lineRule="auto"/>
      </w:pPr>
      <w:r w:rsidRPr="005C0B44">
        <w:t>Identifies issues in common for one or more clients or stakeholders and uses them to build mutually beneficial partnerships</w:t>
      </w:r>
    </w:p>
    <w:p w14:paraId="3A77C165" w14:textId="77777777" w:rsidR="00313BA9" w:rsidRDefault="00313BA9" w:rsidP="00212248">
      <w:pPr>
        <w:pStyle w:val="ListParagraph"/>
        <w:numPr>
          <w:ilvl w:val="0"/>
          <w:numId w:val="24"/>
        </w:numPr>
        <w:spacing w:line="240" w:lineRule="auto"/>
      </w:pPr>
      <w:r w:rsidRPr="005C0B44">
        <w:t>Identifies and responds to stakeholder’s underlying needs</w:t>
      </w:r>
    </w:p>
    <w:p w14:paraId="1F4317E2" w14:textId="77777777" w:rsidR="00313BA9" w:rsidRDefault="00313BA9" w:rsidP="00212248">
      <w:pPr>
        <w:pStyle w:val="ListParagraph"/>
        <w:numPr>
          <w:ilvl w:val="0"/>
          <w:numId w:val="24"/>
        </w:numPr>
        <w:spacing w:line="240" w:lineRule="auto"/>
      </w:pPr>
      <w:r w:rsidRPr="005C0B44">
        <w:t xml:space="preserve">Uses understanding of the stakeholder’s organisational context to ensure outcomes are achieved </w:t>
      </w: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2425661F" w:rsidR="00495B3B" w:rsidRPr="00495B3B" w:rsidRDefault="008D768E"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$20,000</w:t>
            </w:r>
            <w:r w:rsidR="00495B3B"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8D768E" w:rsidRDefault="00495B3B" w:rsidP="00495B3B">
            <w:pPr>
              <w:spacing w:line="240" w:lineRule="auto"/>
              <w:contextualSpacing/>
              <w:outlineLvl w:val="1"/>
              <w:rPr>
                <w:rFonts w:ascii="Arial" w:hAnsi="Arial" w:cs="Arial"/>
                <w:color w:val="auto"/>
                <w:sz w:val="20"/>
              </w:rPr>
            </w:pPr>
            <w:r w:rsidRPr="008D768E">
              <w:rPr>
                <w:rFonts w:ascii="Arial" w:hAnsi="Arial" w:cs="Arial"/>
                <w:color w:val="auto"/>
                <w:sz w:val="20"/>
              </w:rPr>
              <w:t>The occupational health and safety    requirements of this position may include, but are not limited to:</w:t>
            </w:r>
          </w:p>
          <w:p w14:paraId="7E591157" w14:textId="77777777" w:rsidR="00495B3B" w:rsidRPr="008D768E" w:rsidRDefault="00495B3B" w:rsidP="00495B3B">
            <w:pPr>
              <w:rPr>
                <w:rFonts w:ascii="Arial" w:hAnsi="Arial" w:cs="Arial"/>
                <w:color w:val="auto"/>
                <w:sz w:val="20"/>
              </w:rPr>
            </w:pPr>
          </w:p>
        </w:tc>
        <w:tc>
          <w:tcPr>
            <w:tcW w:w="6803" w:type="dxa"/>
            <w:shd w:val="clear" w:color="auto" w:fill="auto"/>
          </w:tcPr>
          <w:p w14:paraId="7216FB89" w14:textId="77777777" w:rsidR="00495B3B" w:rsidRPr="008D768E" w:rsidRDefault="00495B3B" w:rsidP="00900B29">
            <w:pPr>
              <w:numPr>
                <w:ilvl w:val="0"/>
                <w:numId w:val="20"/>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8D768E">
              <w:rPr>
                <w:rFonts w:ascii="Arial" w:hAnsi="Arial" w:cs="Arial"/>
                <w:color w:val="auto"/>
                <w:sz w:val="20"/>
              </w:rPr>
              <w:t>Sedentary desk work</w:t>
            </w:r>
          </w:p>
          <w:p w14:paraId="76BCBB17" w14:textId="77777777" w:rsidR="00495B3B" w:rsidRPr="008D768E" w:rsidRDefault="00495B3B" w:rsidP="00900B29">
            <w:pPr>
              <w:numPr>
                <w:ilvl w:val="0"/>
                <w:numId w:val="20"/>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8D768E">
              <w:rPr>
                <w:rFonts w:ascii="Arial" w:hAnsi="Arial" w:cs="Arial"/>
                <w:color w:val="auto"/>
                <w:sz w:val="20"/>
              </w:rPr>
              <w:t>Field work</w:t>
            </w:r>
          </w:p>
          <w:p w14:paraId="4162592B" w14:textId="77777777" w:rsidR="00495B3B" w:rsidRPr="008D768E" w:rsidRDefault="00495B3B" w:rsidP="00900B29">
            <w:pPr>
              <w:numPr>
                <w:ilvl w:val="0"/>
                <w:numId w:val="20"/>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8D768E">
              <w:rPr>
                <w:rFonts w:ascii="Arial" w:hAnsi="Arial" w:cs="Arial"/>
                <w:color w:val="auto"/>
                <w:sz w:val="20"/>
              </w:rPr>
              <w:t>Manual handling</w:t>
            </w:r>
          </w:p>
          <w:p w14:paraId="75038B2D" w14:textId="77777777" w:rsidR="00495B3B" w:rsidRPr="008D768E" w:rsidRDefault="00495B3B" w:rsidP="00900B29">
            <w:pPr>
              <w:numPr>
                <w:ilvl w:val="0"/>
                <w:numId w:val="20"/>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8D768E">
              <w:rPr>
                <w:rFonts w:ascii="Arial" w:hAnsi="Arial" w:cs="Arial"/>
                <w:color w:val="auto"/>
                <w:sz w:val="20"/>
              </w:rPr>
              <w:t>Use of hazardous substances</w:t>
            </w:r>
          </w:p>
          <w:p w14:paraId="23FF4545" w14:textId="77777777" w:rsidR="00495B3B" w:rsidRPr="008D768E" w:rsidRDefault="00495B3B" w:rsidP="00900B29">
            <w:pPr>
              <w:numPr>
                <w:ilvl w:val="0"/>
                <w:numId w:val="20"/>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8D768E">
              <w:rPr>
                <w:rFonts w:ascii="Arial" w:hAnsi="Arial" w:cs="Arial"/>
                <w:color w:val="auto"/>
                <w:sz w:val="20"/>
              </w:rPr>
              <w:t>Emergency response work</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7BA600DB" w:rsidR="00495B3B" w:rsidRPr="00285787" w:rsidRDefault="00495B3B" w:rsidP="00285787">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2940C665" w:rsidR="00495B3B" w:rsidRPr="00495B3B" w:rsidRDefault="00495B3B" w:rsidP="0028578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40E10640" w14:textId="77777777" w:rsid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r w:rsidR="00285787">
              <w:rPr>
                <w:rFonts w:ascii="Arial" w:hAnsi="Arial" w:cs="Arial"/>
                <w:color w:val="1A1A1A"/>
                <w:sz w:val="20"/>
              </w:rPr>
              <w:t>.</w:t>
            </w:r>
          </w:p>
          <w:p w14:paraId="127BE819" w14:textId="77777777" w:rsidR="008F00EF" w:rsidRPr="008F00EF" w:rsidRDefault="008F00EF" w:rsidP="008F00EF">
            <w:pPr>
              <w:cnfStyle w:val="000000000000" w:firstRow="0" w:lastRow="0" w:firstColumn="0" w:lastColumn="0" w:oddVBand="0" w:evenVBand="0" w:oddHBand="0" w:evenHBand="0" w:firstRowFirstColumn="0" w:firstRowLastColumn="0" w:lastRowFirstColumn="0" w:lastRowLastColumn="0"/>
              <w:rPr>
                <w:color w:val="auto"/>
                <w:sz w:val="20"/>
              </w:rPr>
            </w:pPr>
            <w:r w:rsidRPr="008F00EF">
              <w:rPr>
                <w:color w:val="auto"/>
                <w:sz w:val="20"/>
              </w:rPr>
              <w:t>The position’s primary work location is Kyle Road Altona North. The role may be required to work flexible hours during peak fire season and to support emergency management operations as required.</w:t>
            </w:r>
          </w:p>
          <w:p w14:paraId="5C30C0A4" w14:textId="42B6215F" w:rsidR="00285787" w:rsidRPr="008F00EF" w:rsidRDefault="008F00EF" w:rsidP="008F00EF">
            <w:pPr>
              <w:cnfStyle w:val="000000000000" w:firstRow="0" w:lastRow="0" w:firstColumn="0" w:lastColumn="0" w:oddVBand="0" w:evenVBand="0" w:oddHBand="0" w:evenHBand="0" w:firstRowFirstColumn="0" w:firstRowLastColumn="0" w:lastRowFirstColumn="0" w:lastRowLastColumn="0"/>
              <w:rPr>
                <w:sz w:val="20"/>
              </w:rPr>
            </w:pPr>
            <w:r w:rsidRPr="008F00EF">
              <w:rPr>
                <w:color w:val="auto"/>
                <w:sz w:val="20"/>
              </w:rPr>
              <w:t>Due to the critical continuing interaction required with asset management, warehousing and logistics staff across the Branch, the incumbent is expected to work from the workplace without prior approval</w:t>
            </w:r>
            <w:r>
              <w:rPr>
                <w:sz w:val="20"/>
              </w:rPr>
              <w:t>.</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5172D382" w14:textId="2A46B556" w:rsidR="00D63785" w:rsidRDefault="00C8238F" w:rsidP="00D528DA">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32CF95E" w14:textId="77777777" w:rsidR="00D528DA" w:rsidRPr="00D528DA" w:rsidRDefault="00D528DA" w:rsidP="00D528DA">
      <w:pPr>
        <w:spacing w:before="0" w:after="0" w:line="240" w:lineRule="auto"/>
        <w:jc w:val="both"/>
        <w:rPr>
          <w:rFonts w:ascii="Arial" w:hAnsi="Arial" w:cs="Arial"/>
        </w:rPr>
      </w:pPr>
    </w:p>
    <w:p w14:paraId="5AFDDD90" w14:textId="364007AA"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4CB664A1"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922899"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lastRenderedPageBreak/>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00D40EAF"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51638" w14:textId="77777777" w:rsidR="0014329A" w:rsidRDefault="0014329A" w:rsidP="00CD157B">
      <w:pPr>
        <w:pStyle w:val="NoSpacing"/>
      </w:pPr>
    </w:p>
    <w:p w14:paraId="6A9225DA" w14:textId="77777777" w:rsidR="0014329A" w:rsidRDefault="0014329A"/>
  </w:endnote>
  <w:endnote w:type="continuationSeparator" w:id="0">
    <w:p w14:paraId="6D2E3D5B" w14:textId="77777777" w:rsidR="0014329A" w:rsidRDefault="0014329A" w:rsidP="00CD157B">
      <w:pPr>
        <w:pStyle w:val="NoSpacing"/>
      </w:pPr>
    </w:p>
    <w:p w14:paraId="21F4C419" w14:textId="77777777" w:rsidR="0014329A" w:rsidRDefault="0014329A"/>
  </w:endnote>
  <w:endnote w:type="continuationNotice" w:id="1">
    <w:p w14:paraId="7ADE0E23" w14:textId="77777777" w:rsidR="0014329A" w:rsidRDefault="0014329A" w:rsidP="00CD157B">
      <w:pPr>
        <w:pStyle w:val="NoSpacing"/>
      </w:pPr>
    </w:p>
    <w:p w14:paraId="33D13E97" w14:textId="77777777" w:rsidR="0014329A" w:rsidRDefault="001432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0AF45708" w:rsidR="00C871F9" w:rsidRPr="00810C40" w:rsidRDefault="00C871F9" w:rsidP="04929967">
    <w:pPr>
      <w:pStyle w:val="Footer"/>
      <w:rPr>
        <w:b/>
      </w:rPr>
    </w:pPr>
    <w:r w:rsidRPr="04929967">
      <w:rPr>
        <w:b/>
      </w:rPr>
      <w:fldChar w:fldCharType="begin"/>
    </w:r>
    <w:r w:rsidRPr="04929967">
      <w:rPr>
        <w:b/>
      </w:rPr>
      <w:instrText xml:space="preserve"> PAGE   \* MERGEFORMAT </w:instrText>
    </w:r>
    <w:r w:rsidRPr="04929967">
      <w:rPr>
        <w:b/>
      </w:rPr>
      <w:fldChar w:fldCharType="separate"/>
    </w:r>
    <w:r w:rsidR="04929967" w:rsidRPr="04929967">
      <w:rPr>
        <w:b/>
      </w:rPr>
      <w:t>4</w:t>
    </w:r>
    <w:r w:rsidRPr="04929967">
      <w:rPr>
        <w:b/>
      </w:rPr>
      <w:fldChar w:fldCharType="end"/>
    </w:r>
    <w:r>
      <w:tab/>
    </w:r>
    <w:r w:rsidR="04929967" w:rsidRPr="04929967">
      <w:rPr>
        <w:b/>
      </w:rPr>
      <w:t>May 2026</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dec="http://schemas.microsoft.com/office/drawing/2017/decorative" xmlns:a="http://schemas.openxmlformats.org/drawingml/2006/main" xmlns:w16cei="http://schemas.microsoft.com/office/word/2026/wordml/cei">
          <w:pict w14:anchorId="41F5A4D7">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C891B" w14:textId="77777777" w:rsidR="0014329A" w:rsidRPr="0056073C" w:rsidRDefault="0014329A" w:rsidP="005D764F">
      <w:pPr>
        <w:pStyle w:val="FootnoteSeparator"/>
      </w:pPr>
    </w:p>
    <w:p w14:paraId="20F4D2E3" w14:textId="77777777" w:rsidR="0014329A" w:rsidRDefault="0014329A"/>
  </w:footnote>
  <w:footnote w:type="continuationSeparator" w:id="0">
    <w:p w14:paraId="3979367F" w14:textId="77777777" w:rsidR="0014329A" w:rsidRPr="00CA30B7" w:rsidRDefault="0014329A" w:rsidP="006D5A90">
      <w:pPr>
        <w:rPr>
          <w:lang w:val="en-US"/>
        </w:rPr>
      </w:pPr>
      <w:r w:rsidRPr="00CA30B7">
        <w:rPr>
          <w:lang w:val="en-US"/>
        </w:rPr>
        <w:t>_______</w:t>
      </w:r>
    </w:p>
    <w:p w14:paraId="7A2C7DE0" w14:textId="77777777" w:rsidR="0014329A" w:rsidRDefault="0014329A"/>
  </w:footnote>
  <w:footnote w:type="continuationNotice" w:id="1">
    <w:p w14:paraId="6B13055F" w14:textId="77777777" w:rsidR="0014329A" w:rsidRDefault="0014329A" w:rsidP="006D5A90"/>
    <w:p w14:paraId="53C2058C" w14:textId="77777777" w:rsidR="0014329A" w:rsidRDefault="001432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314B605C">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2CBCD1BA">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76F4E199">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3E019652">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182BC611">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6D80903D">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450CF4A6">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6F7F6099">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58C6F460">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132171B">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68A23295">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C7D4FD5">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04929967" w14:paraId="55CD3C0A" w14:textId="77777777" w:rsidTr="04929967">
      <w:trPr>
        <w:trHeight w:val="300"/>
      </w:trPr>
      <w:tc>
        <w:tcPr>
          <w:tcW w:w="3400" w:type="dxa"/>
        </w:tcPr>
        <w:p w14:paraId="1E2E5BAB" w14:textId="678AD739" w:rsidR="04929967" w:rsidRDefault="04929967" w:rsidP="04929967">
          <w:pPr>
            <w:pStyle w:val="Header"/>
            <w:ind w:left="-115"/>
          </w:pPr>
        </w:p>
      </w:tc>
      <w:tc>
        <w:tcPr>
          <w:tcW w:w="3400" w:type="dxa"/>
        </w:tcPr>
        <w:p w14:paraId="0C72182A" w14:textId="705FA35E" w:rsidR="04929967" w:rsidRDefault="04929967" w:rsidP="04929967">
          <w:pPr>
            <w:pStyle w:val="Header"/>
            <w:jc w:val="center"/>
          </w:pPr>
        </w:p>
      </w:tc>
      <w:tc>
        <w:tcPr>
          <w:tcW w:w="3400" w:type="dxa"/>
        </w:tcPr>
        <w:p w14:paraId="25B6C7C6" w14:textId="56A2ECD3" w:rsidR="04929967" w:rsidRDefault="04929967" w:rsidP="04929967">
          <w:pPr>
            <w:pStyle w:val="Header"/>
            <w:ind w:right="-115"/>
            <w:jc w:val="right"/>
          </w:pPr>
        </w:p>
      </w:tc>
    </w:tr>
  </w:tbl>
  <w:p w14:paraId="3F62C481" w14:textId="6D532906" w:rsidR="04929967" w:rsidRDefault="04929967" w:rsidP="049299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74AF63CA">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22E9828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5C87D511">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7A77E34E">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6550D057">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4D55E01C">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27165EAE">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6DD19364">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48499C6B">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6C68DF1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2F465C8F">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3E875599">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702"/>
    <w:multiLevelType w:val="hybridMultilevel"/>
    <w:tmpl w:val="24DA4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24CC19"/>
    <w:multiLevelType w:val="multilevel"/>
    <w:tmpl w:val="666462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D8B3F5E"/>
    <w:multiLevelType w:val="hybridMultilevel"/>
    <w:tmpl w:val="52D2D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726909"/>
    <w:multiLevelType w:val="hybridMultilevel"/>
    <w:tmpl w:val="1B16805C"/>
    <w:lvl w:ilvl="0" w:tplc="FFFFFFFF">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2864EF4"/>
    <w:multiLevelType w:val="multilevel"/>
    <w:tmpl w:val="DBCEE5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7"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0"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6"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9"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0"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2"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58E78E0"/>
    <w:multiLevelType w:val="hybridMultilevel"/>
    <w:tmpl w:val="19FAE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3" w15:restartNumberingAfterBreak="0">
    <w:nsid w:val="664A69B0"/>
    <w:multiLevelType w:val="hybridMultilevel"/>
    <w:tmpl w:val="B7968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9D3C8CB"/>
    <w:multiLevelType w:val="multilevel"/>
    <w:tmpl w:val="5CFA68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6"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7"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844853683">
    <w:abstractNumId w:val="44"/>
  </w:num>
  <w:num w:numId="2" w16cid:durableId="969943957">
    <w:abstractNumId w:val="10"/>
  </w:num>
  <w:num w:numId="3" w16cid:durableId="910239335">
    <w:abstractNumId w:val="1"/>
  </w:num>
  <w:num w:numId="4" w16cid:durableId="1128745877">
    <w:abstractNumId w:val="13"/>
  </w:num>
  <w:num w:numId="5" w16cid:durableId="170411264">
    <w:abstractNumId w:val="39"/>
  </w:num>
  <w:num w:numId="6" w16cid:durableId="985085104">
    <w:abstractNumId w:val="12"/>
  </w:num>
  <w:num w:numId="7" w16cid:durableId="1872112631">
    <w:abstractNumId w:val="14"/>
  </w:num>
  <w:num w:numId="8" w16cid:durableId="336812815">
    <w:abstractNumId w:val="25"/>
  </w:num>
  <w:num w:numId="9" w16cid:durableId="155153463">
    <w:abstractNumId w:val="2"/>
  </w:num>
  <w:num w:numId="10" w16cid:durableId="1428236886">
    <w:abstractNumId w:val="28"/>
  </w:num>
  <w:num w:numId="11" w16cid:durableId="103154041">
    <w:abstractNumId w:val="30"/>
  </w:num>
  <w:num w:numId="12" w16cid:durableId="1308436166">
    <w:abstractNumId w:val="27"/>
  </w:num>
  <w:num w:numId="13" w16cid:durableId="1335643199">
    <w:abstractNumId w:val="37"/>
  </w:num>
  <w:num w:numId="14" w16cid:durableId="1160577431">
    <w:abstractNumId w:val="29"/>
  </w:num>
  <w:num w:numId="15" w16cid:durableId="1673139647">
    <w:abstractNumId w:val="18"/>
  </w:num>
  <w:num w:numId="16" w16cid:durableId="1742215375">
    <w:abstractNumId w:val="48"/>
  </w:num>
  <w:num w:numId="17" w16cid:durableId="664823544">
    <w:abstractNumId w:val="45"/>
  </w:num>
  <w:num w:numId="18" w16cid:durableId="979774751">
    <w:abstractNumId w:val="15"/>
  </w:num>
  <w:num w:numId="19" w16cid:durableId="729228463">
    <w:abstractNumId w:val="7"/>
  </w:num>
  <w:num w:numId="20" w16cid:durableId="322781625">
    <w:abstractNumId w:val="26"/>
  </w:num>
  <w:num w:numId="21" w16cid:durableId="1810979297">
    <w:abstractNumId w:val="43"/>
  </w:num>
  <w:num w:numId="22" w16cid:durableId="478619041">
    <w:abstractNumId w:val="33"/>
  </w:num>
  <w:num w:numId="23" w16cid:durableId="691804701">
    <w:abstractNumId w:val="0"/>
  </w:num>
  <w:num w:numId="24" w16cid:durableId="57894634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8D4"/>
    <w:rsid w:val="00000901"/>
    <w:rsid w:val="00001D81"/>
    <w:rsid w:val="00002691"/>
    <w:rsid w:val="00003085"/>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27"/>
    <w:rsid w:val="0002586C"/>
    <w:rsid w:val="000265EA"/>
    <w:rsid w:val="00026DA1"/>
    <w:rsid w:val="00026DC2"/>
    <w:rsid w:val="00026F6C"/>
    <w:rsid w:val="000273C5"/>
    <w:rsid w:val="00030105"/>
    <w:rsid w:val="00030A38"/>
    <w:rsid w:val="0003160B"/>
    <w:rsid w:val="0003300C"/>
    <w:rsid w:val="000332EC"/>
    <w:rsid w:val="000337A3"/>
    <w:rsid w:val="00034221"/>
    <w:rsid w:val="000343D3"/>
    <w:rsid w:val="000346D1"/>
    <w:rsid w:val="00034E7A"/>
    <w:rsid w:val="0003565D"/>
    <w:rsid w:val="00036064"/>
    <w:rsid w:val="000360F2"/>
    <w:rsid w:val="00036D45"/>
    <w:rsid w:val="0003726A"/>
    <w:rsid w:val="00037321"/>
    <w:rsid w:val="000374E9"/>
    <w:rsid w:val="00037830"/>
    <w:rsid w:val="00037F96"/>
    <w:rsid w:val="000408B7"/>
    <w:rsid w:val="00040D1E"/>
    <w:rsid w:val="00040E63"/>
    <w:rsid w:val="00040EB4"/>
    <w:rsid w:val="000411A2"/>
    <w:rsid w:val="00041613"/>
    <w:rsid w:val="00041B06"/>
    <w:rsid w:val="00041D0F"/>
    <w:rsid w:val="00042903"/>
    <w:rsid w:val="00043F27"/>
    <w:rsid w:val="00043FEB"/>
    <w:rsid w:val="00044607"/>
    <w:rsid w:val="00044A5B"/>
    <w:rsid w:val="0004603D"/>
    <w:rsid w:val="0004675A"/>
    <w:rsid w:val="000469AD"/>
    <w:rsid w:val="00046F44"/>
    <w:rsid w:val="000473F4"/>
    <w:rsid w:val="00047C16"/>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2F00"/>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196"/>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6BD5"/>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4A9"/>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0D"/>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5A3"/>
    <w:rsid w:val="000F1954"/>
    <w:rsid w:val="000F1B2C"/>
    <w:rsid w:val="000F1E52"/>
    <w:rsid w:val="000F26D5"/>
    <w:rsid w:val="000F2AE7"/>
    <w:rsid w:val="000F2BEC"/>
    <w:rsid w:val="000F2FCE"/>
    <w:rsid w:val="000F3362"/>
    <w:rsid w:val="000F39C2"/>
    <w:rsid w:val="000F3A38"/>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0F7D58"/>
    <w:rsid w:val="0010018C"/>
    <w:rsid w:val="00101154"/>
    <w:rsid w:val="00101215"/>
    <w:rsid w:val="00101A91"/>
    <w:rsid w:val="00101FF8"/>
    <w:rsid w:val="001023F4"/>
    <w:rsid w:val="00102D94"/>
    <w:rsid w:val="00102E6D"/>
    <w:rsid w:val="00103C12"/>
    <w:rsid w:val="001042E1"/>
    <w:rsid w:val="0010455D"/>
    <w:rsid w:val="00104C22"/>
    <w:rsid w:val="001052C0"/>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4F20"/>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B35"/>
    <w:rsid w:val="00132ECF"/>
    <w:rsid w:val="00133CEB"/>
    <w:rsid w:val="00133DA1"/>
    <w:rsid w:val="00133EF1"/>
    <w:rsid w:val="00133FBF"/>
    <w:rsid w:val="00134222"/>
    <w:rsid w:val="00134985"/>
    <w:rsid w:val="001359FC"/>
    <w:rsid w:val="00135A21"/>
    <w:rsid w:val="0013609B"/>
    <w:rsid w:val="001369F7"/>
    <w:rsid w:val="00136DBE"/>
    <w:rsid w:val="00137185"/>
    <w:rsid w:val="001378AA"/>
    <w:rsid w:val="00137A24"/>
    <w:rsid w:val="00137E68"/>
    <w:rsid w:val="001406CA"/>
    <w:rsid w:val="001417FF"/>
    <w:rsid w:val="00141FDF"/>
    <w:rsid w:val="00142793"/>
    <w:rsid w:val="00142974"/>
    <w:rsid w:val="0014329A"/>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940"/>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4C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7F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3F0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5D1B"/>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6E77"/>
    <w:rsid w:val="001F7585"/>
    <w:rsid w:val="001F75D2"/>
    <w:rsid w:val="001F75DA"/>
    <w:rsid w:val="001F797E"/>
    <w:rsid w:val="001F79DC"/>
    <w:rsid w:val="001F7BC3"/>
    <w:rsid w:val="00201CDB"/>
    <w:rsid w:val="0020269C"/>
    <w:rsid w:val="0020272B"/>
    <w:rsid w:val="00202A6E"/>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248"/>
    <w:rsid w:val="0021239F"/>
    <w:rsid w:val="00212D07"/>
    <w:rsid w:val="00213140"/>
    <w:rsid w:val="00213177"/>
    <w:rsid w:val="00213867"/>
    <w:rsid w:val="00213B2D"/>
    <w:rsid w:val="00214138"/>
    <w:rsid w:val="002146AD"/>
    <w:rsid w:val="002146FB"/>
    <w:rsid w:val="00214B49"/>
    <w:rsid w:val="00214B83"/>
    <w:rsid w:val="002152A5"/>
    <w:rsid w:val="00215A33"/>
    <w:rsid w:val="00215E28"/>
    <w:rsid w:val="00215E95"/>
    <w:rsid w:val="00216542"/>
    <w:rsid w:val="002167E2"/>
    <w:rsid w:val="00216940"/>
    <w:rsid w:val="00216F32"/>
    <w:rsid w:val="002174E7"/>
    <w:rsid w:val="00217836"/>
    <w:rsid w:val="002204F3"/>
    <w:rsid w:val="00221061"/>
    <w:rsid w:val="00221E74"/>
    <w:rsid w:val="0022259C"/>
    <w:rsid w:val="00222825"/>
    <w:rsid w:val="00222C2D"/>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3DA"/>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92D"/>
    <w:rsid w:val="00252DEC"/>
    <w:rsid w:val="002533C2"/>
    <w:rsid w:val="002536AC"/>
    <w:rsid w:val="0025376B"/>
    <w:rsid w:val="002537FA"/>
    <w:rsid w:val="00253C6D"/>
    <w:rsid w:val="0025402C"/>
    <w:rsid w:val="00254DC9"/>
    <w:rsid w:val="00254F12"/>
    <w:rsid w:val="00255010"/>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05E"/>
    <w:rsid w:val="00262168"/>
    <w:rsid w:val="002622B0"/>
    <w:rsid w:val="0026258F"/>
    <w:rsid w:val="002629DD"/>
    <w:rsid w:val="00262ACE"/>
    <w:rsid w:val="00262B31"/>
    <w:rsid w:val="002633AF"/>
    <w:rsid w:val="002635FC"/>
    <w:rsid w:val="00263883"/>
    <w:rsid w:val="00263A79"/>
    <w:rsid w:val="00264C6B"/>
    <w:rsid w:val="00264C82"/>
    <w:rsid w:val="00264FD6"/>
    <w:rsid w:val="00265C0D"/>
    <w:rsid w:val="00265D3B"/>
    <w:rsid w:val="00265DE2"/>
    <w:rsid w:val="0026655E"/>
    <w:rsid w:val="002671CE"/>
    <w:rsid w:val="0026756C"/>
    <w:rsid w:val="002676DE"/>
    <w:rsid w:val="00267DD0"/>
    <w:rsid w:val="0026D839"/>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4FB3"/>
    <w:rsid w:val="002753CD"/>
    <w:rsid w:val="00275582"/>
    <w:rsid w:val="002755F3"/>
    <w:rsid w:val="0027709F"/>
    <w:rsid w:val="0027759D"/>
    <w:rsid w:val="00277CC4"/>
    <w:rsid w:val="002800EC"/>
    <w:rsid w:val="002810E7"/>
    <w:rsid w:val="00281C14"/>
    <w:rsid w:val="00281C53"/>
    <w:rsid w:val="0028253E"/>
    <w:rsid w:val="002826B7"/>
    <w:rsid w:val="002829A0"/>
    <w:rsid w:val="002829B5"/>
    <w:rsid w:val="00282B59"/>
    <w:rsid w:val="002836B3"/>
    <w:rsid w:val="00283AC7"/>
    <w:rsid w:val="00283C02"/>
    <w:rsid w:val="00283EA9"/>
    <w:rsid w:val="00283F74"/>
    <w:rsid w:val="00284456"/>
    <w:rsid w:val="00284B9E"/>
    <w:rsid w:val="00285787"/>
    <w:rsid w:val="002857D1"/>
    <w:rsid w:val="00286CD4"/>
    <w:rsid w:val="00287290"/>
    <w:rsid w:val="00287757"/>
    <w:rsid w:val="00287881"/>
    <w:rsid w:val="00287E0B"/>
    <w:rsid w:val="002901CD"/>
    <w:rsid w:val="002902D6"/>
    <w:rsid w:val="002908BA"/>
    <w:rsid w:val="00290A59"/>
    <w:rsid w:val="00290C29"/>
    <w:rsid w:val="00290CBC"/>
    <w:rsid w:val="00291105"/>
    <w:rsid w:val="00291AB8"/>
    <w:rsid w:val="00291CB7"/>
    <w:rsid w:val="00291F8E"/>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65CB"/>
    <w:rsid w:val="002A675B"/>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04E"/>
    <w:rsid w:val="002C0112"/>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4A5"/>
    <w:rsid w:val="002C55A7"/>
    <w:rsid w:val="002C5D9A"/>
    <w:rsid w:val="002C6169"/>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6F40"/>
    <w:rsid w:val="002D73C1"/>
    <w:rsid w:val="002D75DC"/>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5EA"/>
    <w:rsid w:val="002F07A6"/>
    <w:rsid w:val="002F0FDE"/>
    <w:rsid w:val="002F13C5"/>
    <w:rsid w:val="002F15F9"/>
    <w:rsid w:val="002F1984"/>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3843"/>
    <w:rsid w:val="00304123"/>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BA9"/>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40E6"/>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0BD7"/>
    <w:rsid w:val="003911E0"/>
    <w:rsid w:val="003912A1"/>
    <w:rsid w:val="00392593"/>
    <w:rsid w:val="00392B47"/>
    <w:rsid w:val="00392F4B"/>
    <w:rsid w:val="00393FAA"/>
    <w:rsid w:val="0039415F"/>
    <w:rsid w:val="00394307"/>
    <w:rsid w:val="0039477E"/>
    <w:rsid w:val="00394873"/>
    <w:rsid w:val="003948BD"/>
    <w:rsid w:val="00395144"/>
    <w:rsid w:val="003954A4"/>
    <w:rsid w:val="00396955"/>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C05"/>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B7FA1"/>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235"/>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1E1"/>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88C"/>
    <w:rsid w:val="003F6BDD"/>
    <w:rsid w:val="003F71AF"/>
    <w:rsid w:val="003F7735"/>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7CC"/>
    <w:rsid w:val="00407885"/>
    <w:rsid w:val="0041005C"/>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12E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37"/>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316"/>
    <w:rsid w:val="00444B64"/>
    <w:rsid w:val="00444D80"/>
    <w:rsid w:val="00445724"/>
    <w:rsid w:val="00445B0B"/>
    <w:rsid w:val="0044611A"/>
    <w:rsid w:val="00446B9A"/>
    <w:rsid w:val="00447172"/>
    <w:rsid w:val="004502DD"/>
    <w:rsid w:val="00450439"/>
    <w:rsid w:val="00451299"/>
    <w:rsid w:val="0045185B"/>
    <w:rsid w:val="00451D86"/>
    <w:rsid w:val="004521BF"/>
    <w:rsid w:val="00452294"/>
    <w:rsid w:val="00452568"/>
    <w:rsid w:val="0045258B"/>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74D"/>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DC8"/>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A0"/>
    <w:rsid w:val="004822B8"/>
    <w:rsid w:val="0048263F"/>
    <w:rsid w:val="00482677"/>
    <w:rsid w:val="00482D14"/>
    <w:rsid w:val="00482E90"/>
    <w:rsid w:val="004831EE"/>
    <w:rsid w:val="0048370C"/>
    <w:rsid w:val="00483D8C"/>
    <w:rsid w:val="00484CC4"/>
    <w:rsid w:val="00484D6B"/>
    <w:rsid w:val="00484F7A"/>
    <w:rsid w:val="0048576E"/>
    <w:rsid w:val="00485885"/>
    <w:rsid w:val="00486301"/>
    <w:rsid w:val="0048667B"/>
    <w:rsid w:val="00486BF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EC5"/>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887"/>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652"/>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76A"/>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0C87"/>
    <w:rsid w:val="00501177"/>
    <w:rsid w:val="005014F2"/>
    <w:rsid w:val="0050214D"/>
    <w:rsid w:val="005021BD"/>
    <w:rsid w:val="00502F94"/>
    <w:rsid w:val="005038D0"/>
    <w:rsid w:val="00503CC8"/>
    <w:rsid w:val="00503F05"/>
    <w:rsid w:val="00504037"/>
    <w:rsid w:val="005040D3"/>
    <w:rsid w:val="005047D7"/>
    <w:rsid w:val="005048D4"/>
    <w:rsid w:val="005052DC"/>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5A8D"/>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D00"/>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2C"/>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0B6"/>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BAD"/>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623"/>
    <w:rsid w:val="00566D07"/>
    <w:rsid w:val="00566D20"/>
    <w:rsid w:val="00566E04"/>
    <w:rsid w:val="00567685"/>
    <w:rsid w:val="0057019D"/>
    <w:rsid w:val="005701C1"/>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C93"/>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11"/>
    <w:rsid w:val="005A65A1"/>
    <w:rsid w:val="005A67D7"/>
    <w:rsid w:val="005A6B62"/>
    <w:rsid w:val="005A6CE9"/>
    <w:rsid w:val="005A73B1"/>
    <w:rsid w:val="005A758E"/>
    <w:rsid w:val="005A7A95"/>
    <w:rsid w:val="005B0545"/>
    <w:rsid w:val="005B12FA"/>
    <w:rsid w:val="005B280F"/>
    <w:rsid w:val="005B29BA"/>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62E"/>
    <w:rsid w:val="005C7C99"/>
    <w:rsid w:val="005C7E5F"/>
    <w:rsid w:val="005D010C"/>
    <w:rsid w:val="005D0130"/>
    <w:rsid w:val="005D0BE9"/>
    <w:rsid w:val="005D0C4E"/>
    <w:rsid w:val="005D1AC1"/>
    <w:rsid w:val="005D21B8"/>
    <w:rsid w:val="005D222A"/>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978"/>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2B4"/>
    <w:rsid w:val="00610636"/>
    <w:rsid w:val="00610957"/>
    <w:rsid w:val="00610BF4"/>
    <w:rsid w:val="0061110C"/>
    <w:rsid w:val="006114F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3D5"/>
    <w:rsid w:val="0062553A"/>
    <w:rsid w:val="0062575A"/>
    <w:rsid w:val="00625EF4"/>
    <w:rsid w:val="00626215"/>
    <w:rsid w:val="00627DAE"/>
    <w:rsid w:val="00630C13"/>
    <w:rsid w:val="006310C1"/>
    <w:rsid w:val="00631E3B"/>
    <w:rsid w:val="00631F4C"/>
    <w:rsid w:val="00631FAF"/>
    <w:rsid w:val="00632211"/>
    <w:rsid w:val="00632215"/>
    <w:rsid w:val="00632574"/>
    <w:rsid w:val="00632F36"/>
    <w:rsid w:val="00633405"/>
    <w:rsid w:val="006335A3"/>
    <w:rsid w:val="00633FDC"/>
    <w:rsid w:val="00634701"/>
    <w:rsid w:val="00634A06"/>
    <w:rsid w:val="00634A69"/>
    <w:rsid w:val="00634DC0"/>
    <w:rsid w:val="006353FC"/>
    <w:rsid w:val="00635BAF"/>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6D55"/>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80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171F"/>
    <w:rsid w:val="006828B9"/>
    <w:rsid w:val="00682AC9"/>
    <w:rsid w:val="00682B18"/>
    <w:rsid w:val="006838F2"/>
    <w:rsid w:val="006846EA"/>
    <w:rsid w:val="006849F0"/>
    <w:rsid w:val="00684FD1"/>
    <w:rsid w:val="00685CEE"/>
    <w:rsid w:val="00685D88"/>
    <w:rsid w:val="006869AA"/>
    <w:rsid w:val="00686F5B"/>
    <w:rsid w:val="006905D1"/>
    <w:rsid w:val="006907DD"/>
    <w:rsid w:val="00690A04"/>
    <w:rsid w:val="006912DF"/>
    <w:rsid w:val="00691348"/>
    <w:rsid w:val="0069148B"/>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271"/>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47A"/>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1D65"/>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3A1"/>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4C1"/>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D7ECB"/>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4F5"/>
    <w:rsid w:val="006E46D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3494"/>
    <w:rsid w:val="00734E3B"/>
    <w:rsid w:val="00735EAB"/>
    <w:rsid w:val="0073663C"/>
    <w:rsid w:val="0073689E"/>
    <w:rsid w:val="00737B3E"/>
    <w:rsid w:val="00737F14"/>
    <w:rsid w:val="00740175"/>
    <w:rsid w:val="00740A8B"/>
    <w:rsid w:val="00740ECE"/>
    <w:rsid w:val="0074107F"/>
    <w:rsid w:val="0074158C"/>
    <w:rsid w:val="00741797"/>
    <w:rsid w:val="007425C9"/>
    <w:rsid w:val="00742EC9"/>
    <w:rsid w:val="00743542"/>
    <w:rsid w:val="00743DEC"/>
    <w:rsid w:val="00744138"/>
    <w:rsid w:val="007441D3"/>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5C2C"/>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AF8"/>
    <w:rsid w:val="00764D97"/>
    <w:rsid w:val="00765219"/>
    <w:rsid w:val="0076543B"/>
    <w:rsid w:val="00765737"/>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8A5"/>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0ED6"/>
    <w:rsid w:val="007A148D"/>
    <w:rsid w:val="007A1C6A"/>
    <w:rsid w:val="007A2523"/>
    <w:rsid w:val="007A2922"/>
    <w:rsid w:val="007A42F5"/>
    <w:rsid w:val="007A5309"/>
    <w:rsid w:val="007A5338"/>
    <w:rsid w:val="007A559C"/>
    <w:rsid w:val="007A55C4"/>
    <w:rsid w:val="007A56AC"/>
    <w:rsid w:val="007A5A5B"/>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B7B0A"/>
    <w:rsid w:val="007BA1B1"/>
    <w:rsid w:val="007C0A80"/>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82D"/>
    <w:rsid w:val="007E3D4B"/>
    <w:rsid w:val="007E3F57"/>
    <w:rsid w:val="007E40EE"/>
    <w:rsid w:val="007E4AF8"/>
    <w:rsid w:val="007E5002"/>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046F"/>
    <w:rsid w:val="00801064"/>
    <w:rsid w:val="00801AD3"/>
    <w:rsid w:val="00801DBE"/>
    <w:rsid w:val="00802788"/>
    <w:rsid w:val="0080306D"/>
    <w:rsid w:val="00803778"/>
    <w:rsid w:val="00803A54"/>
    <w:rsid w:val="00803CD7"/>
    <w:rsid w:val="008042DA"/>
    <w:rsid w:val="00804659"/>
    <w:rsid w:val="0080479F"/>
    <w:rsid w:val="0080488F"/>
    <w:rsid w:val="00804E32"/>
    <w:rsid w:val="00805326"/>
    <w:rsid w:val="00805B44"/>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506"/>
    <w:rsid w:val="00831C65"/>
    <w:rsid w:val="00831CBA"/>
    <w:rsid w:val="00832059"/>
    <w:rsid w:val="0083215A"/>
    <w:rsid w:val="0083274E"/>
    <w:rsid w:val="0083275D"/>
    <w:rsid w:val="008338F1"/>
    <w:rsid w:val="0083392D"/>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023"/>
    <w:rsid w:val="00846597"/>
    <w:rsid w:val="008468B6"/>
    <w:rsid w:val="00846B00"/>
    <w:rsid w:val="00846D14"/>
    <w:rsid w:val="008473E4"/>
    <w:rsid w:val="0084799E"/>
    <w:rsid w:val="008501F6"/>
    <w:rsid w:val="008505BB"/>
    <w:rsid w:val="00850BE1"/>
    <w:rsid w:val="008511B9"/>
    <w:rsid w:val="00851A7F"/>
    <w:rsid w:val="0085219D"/>
    <w:rsid w:val="00852497"/>
    <w:rsid w:val="00852D2C"/>
    <w:rsid w:val="00852DF1"/>
    <w:rsid w:val="008531CC"/>
    <w:rsid w:val="00853988"/>
    <w:rsid w:val="00853A46"/>
    <w:rsid w:val="00853F2C"/>
    <w:rsid w:val="00854A0F"/>
    <w:rsid w:val="00854B2A"/>
    <w:rsid w:val="00855D31"/>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965"/>
    <w:rsid w:val="00873FA6"/>
    <w:rsid w:val="00873FF8"/>
    <w:rsid w:val="008740BF"/>
    <w:rsid w:val="00874580"/>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BBE"/>
    <w:rsid w:val="00896F15"/>
    <w:rsid w:val="0089732D"/>
    <w:rsid w:val="0089760C"/>
    <w:rsid w:val="008A0667"/>
    <w:rsid w:val="008A0727"/>
    <w:rsid w:val="008A0940"/>
    <w:rsid w:val="008A17BE"/>
    <w:rsid w:val="008A17C5"/>
    <w:rsid w:val="008A19B9"/>
    <w:rsid w:val="008A23AE"/>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21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6C25"/>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D768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0EF"/>
    <w:rsid w:val="008F02F8"/>
    <w:rsid w:val="008F058C"/>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B29"/>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899"/>
    <w:rsid w:val="00922905"/>
    <w:rsid w:val="009232A6"/>
    <w:rsid w:val="0092346E"/>
    <w:rsid w:val="0092351F"/>
    <w:rsid w:val="00923C7A"/>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4C0B"/>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3FB3"/>
    <w:rsid w:val="0099409A"/>
    <w:rsid w:val="009946D2"/>
    <w:rsid w:val="00994A7A"/>
    <w:rsid w:val="00994B23"/>
    <w:rsid w:val="00994E74"/>
    <w:rsid w:val="0099539D"/>
    <w:rsid w:val="009953CD"/>
    <w:rsid w:val="009966AB"/>
    <w:rsid w:val="009978B7"/>
    <w:rsid w:val="009979D5"/>
    <w:rsid w:val="009A083C"/>
    <w:rsid w:val="009A144F"/>
    <w:rsid w:val="009A17C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714"/>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60B"/>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29D6"/>
    <w:rsid w:val="009F2A21"/>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3FCA"/>
    <w:rsid w:val="00A547B3"/>
    <w:rsid w:val="00A54DE0"/>
    <w:rsid w:val="00A55AF8"/>
    <w:rsid w:val="00A60698"/>
    <w:rsid w:val="00A608E7"/>
    <w:rsid w:val="00A60E14"/>
    <w:rsid w:val="00A61A2B"/>
    <w:rsid w:val="00A61C90"/>
    <w:rsid w:val="00A6211F"/>
    <w:rsid w:val="00A6280D"/>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1C8"/>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1FF0"/>
    <w:rsid w:val="00AB2548"/>
    <w:rsid w:val="00AB2A52"/>
    <w:rsid w:val="00AB2C9C"/>
    <w:rsid w:val="00AB2EA4"/>
    <w:rsid w:val="00AB36A1"/>
    <w:rsid w:val="00AB3FE3"/>
    <w:rsid w:val="00AB40B1"/>
    <w:rsid w:val="00AB4111"/>
    <w:rsid w:val="00AB46D0"/>
    <w:rsid w:val="00AB4D60"/>
    <w:rsid w:val="00AB4E62"/>
    <w:rsid w:val="00AB6031"/>
    <w:rsid w:val="00AB6144"/>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5F89"/>
    <w:rsid w:val="00AC6A9B"/>
    <w:rsid w:val="00AC6AB8"/>
    <w:rsid w:val="00AC6ED0"/>
    <w:rsid w:val="00AC722A"/>
    <w:rsid w:val="00AC79FC"/>
    <w:rsid w:val="00AD03B8"/>
    <w:rsid w:val="00AD04E2"/>
    <w:rsid w:val="00AD06D9"/>
    <w:rsid w:val="00AD0831"/>
    <w:rsid w:val="00AD1047"/>
    <w:rsid w:val="00AD1221"/>
    <w:rsid w:val="00AD1784"/>
    <w:rsid w:val="00AD1B5F"/>
    <w:rsid w:val="00AD1FD7"/>
    <w:rsid w:val="00AD235B"/>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57"/>
    <w:rsid w:val="00AE0775"/>
    <w:rsid w:val="00AE1158"/>
    <w:rsid w:val="00AE11D3"/>
    <w:rsid w:val="00AE11DB"/>
    <w:rsid w:val="00AE11FA"/>
    <w:rsid w:val="00AE1262"/>
    <w:rsid w:val="00AE1314"/>
    <w:rsid w:val="00AE14B1"/>
    <w:rsid w:val="00AE1838"/>
    <w:rsid w:val="00AE1DAD"/>
    <w:rsid w:val="00AE1EA0"/>
    <w:rsid w:val="00AE324B"/>
    <w:rsid w:val="00AE3D93"/>
    <w:rsid w:val="00AE3DA6"/>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16"/>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273D4"/>
    <w:rsid w:val="00B307C0"/>
    <w:rsid w:val="00B30C90"/>
    <w:rsid w:val="00B31095"/>
    <w:rsid w:val="00B316A1"/>
    <w:rsid w:val="00B3211B"/>
    <w:rsid w:val="00B34B4D"/>
    <w:rsid w:val="00B34F72"/>
    <w:rsid w:val="00B35A33"/>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32A"/>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2A57"/>
    <w:rsid w:val="00B531EB"/>
    <w:rsid w:val="00B538C3"/>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801"/>
    <w:rsid w:val="00B620F0"/>
    <w:rsid w:val="00B62287"/>
    <w:rsid w:val="00B62A99"/>
    <w:rsid w:val="00B633EF"/>
    <w:rsid w:val="00B635A1"/>
    <w:rsid w:val="00B6379A"/>
    <w:rsid w:val="00B63EF2"/>
    <w:rsid w:val="00B64019"/>
    <w:rsid w:val="00B649CC"/>
    <w:rsid w:val="00B64AC2"/>
    <w:rsid w:val="00B64F42"/>
    <w:rsid w:val="00B65AAD"/>
    <w:rsid w:val="00B65B86"/>
    <w:rsid w:val="00B66976"/>
    <w:rsid w:val="00B66B79"/>
    <w:rsid w:val="00B66D5C"/>
    <w:rsid w:val="00B673B3"/>
    <w:rsid w:val="00B67462"/>
    <w:rsid w:val="00B67544"/>
    <w:rsid w:val="00B6778A"/>
    <w:rsid w:val="00B67D70"/>
    <w:rsid w:val="00B70A5C"/>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97E5E"/>
    <w:rsid w:val="00BA104E"/>
    <w:rsid w:val="00BA1296"/>
    <w:rsid w:val="00BA1355"/>
    <w:rsid w:val="00BA1746"/>
    <w:rsid w:val="00BA179F"/>
    <w:rsid w:val="00BA17D0"/>
    <w:rsid w:val="00BA1F90"/>
    <w:rsid w:val="00BA2006"/>
    <w:rsid w:val="00BA2314"/>
    <w:rsid w:val="00BA2466"/>
    <w:rsid w:val="00BA2645"/>
    <w:rsid w:val="00BA2708"/>
    <w:rsid w:val="00BA4586"/>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59B"/>
    <w:rsid w:val="00BC0F21"/>
    <w:rsid w:val="00BC17CA"/>
    <w:rsid w:val="00BC1B43"/>
    <w:rsid w:val="00BC2269"/>
    <w:rsid w:val="00BC230C"/>
    <w:rsid w:val="00BC272D"/>
    <w:rsid w:val="00BC2CDB"/>
    <w:rsid w:val="00BC3123"/>
    <w:rsid w:val="00BC34BB"/>
    <w:rsid w:val="00BC3A68"/>
    <w:rsid w:val="00BC5397"/>
    <w:rsid w:val="00BC53DE"/>
    <w:rsid w:val="00BC552E"/>
    <w:rsid w:val="00BC57B9"/>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4FDA"/>
    <w:rsid w:val="00BD6B2F"/>
    <w:rsid w:val="00BD76DA"/>
    <w:rsid w:val="00BD79BE"/>
    <w:rsid w:val="00BD7D0F"/>
    <w:rsid w:val="00BE00B2"/>
    <w:rsid w:val="00BE056B"/>
    <w:rsid w:val="00BE0D93"/>
    <w:rsid w:val="00BE174A"/>
    <w:rsid w:val="00BE268B"/>
    <w:rsid w:val="00BE2975"/>
    <w:rsid w:val="00BE3035"/>
    <w:rsid w:val="00BE30D8"/>
    <w:rsid w:val="00BE3E9B"/>
    <w:rsid w:val="00BE489A"/>
    <w:rsid w:val="00BE584B"/>
    <w:rsid w:val="00BE5933"/>
    <w:rsid w:val="00BE5E33"/>
    <w:rsid w:val="00BE68A7"/>
    <w:rsid w:val="00BE7D49"/>
    <w:rsid w:val="00BF0652"/>
    <w:rsid w:val="00BF081E"/>
    <w:rsid w:val="00BF0B78"/>
    <w:rsid w:val="00BF0BFA"/>
    <w:rsid w:val="00BF0FE7"/>
    <w:rsid w:val="00BF12DF"/>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2FE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2FC0"/>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769"/>
    <w:rsid w:val="00C37DCF"/>
    <w:rsid w:val="00C41448"/>
    <w:rsid w:val="00C41C5D"/>
    <w:rsid w:val="00C41CA8"/>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058"/>
    <w:rsid w:val="00C659B5"/>
    <w:rsid w:val="00C65EF5"/>
    <w:rsid w:val="00C65F8D"/>
    <w:rsid w:val="00C66842"/>
    <w:rsid w:val="00C67B2C"/>
    <w:rsid w:val="00C67C64"/>
    <w:rsid w:val="00C70F76"/>
    <w:rsid w:val="00C7125B"/>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456"/>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69B"/>
    <w:rsid w:val="00CA0F03"/>
    <w:rsid w:val="00CA0FD6"/>
    <w:rsid w:val="00CA1816"/>
    <w:rsid w:val="00CA1BF5"/>
    <w:rsid w:val="00CA1DF5"/>
    <w:rsid w:val="00CA1FAB"/>
    <w:rsid w:val="00CA2BA0"/>
    <w:rsid w:val="00CA2E68"/>
    <w:rsid w:val="00CA30AC"/>
    <w:rsid w:val="00CA30B7"/>
    <w:rsid w:val="00CA3386"/>
    <w:rsid w:val="00CA365D"/>
    <w:rsid w:val="00CA3BBB"/>
    <w:rsid w:val="00CA3E30"/>
    <w:rsid w:val="00CA45E2"/>
    <w:rsid w:val="00CA46E7"/>
    <w:rsid w:val="00CA4B34"/>
    <w:rsid w:val="00CA558D"/>
    <w:rsid w:val="00CA6782"/>
    <w:rsid w:val="00CA735B"/>
    <w:rsid w:val="00CA74E0"/>
    <w:rsid w:val="00CA7B39"/>
    <w:rsid w:val="00CB0362"/>
    <w:rsid w:val="00CB0717"/>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397"/>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141"/>
    <w:rsid w:val="00CD157B"/>
    <w:rsid w:val="00CD180C"/>
    <w:rsid w:val="00CD1992"/>
    <w:rsid w:val="00CD1A2F"/>
    <w:rsid w:val="00CD1BB6"/>
    <w:rsid w:val="00CD2834"/>
    <w:rsid w:val="00CD2BF8"/>
    <w:rsid w:val="00CD3149"/>
    <w:rsid w:val="00CD3943"/>
    <w:rsid w:val="00CD4A96"/>
    <w:rsid w:val="00CD51BB"/>
    <w:rsid w:val="00CD6538"/>
    <w:rsid w:val="00CD66BC"/>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3FE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8DA"/>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1C6"/>
    <w:rsid w:val="00D5772F"/>
    <w:rsid w:val="00D57DDF"/>
    <w:rsid w:val="00D60604"/>
    <w:rsid w:val="00D61598"/>
    <w:rsid w:val="00D61FAE"/>
    <w:rsid w:val="00D6253D"/>
    <w:rsid w:val="00D6289B"/>
    <w:rsid w:val="00D62EEE"/>
    <w:rsid w:val="00D63133"/>
    <w:rsid w:val="00D63785"/>
    <w:rsid w:val="00D6390E"/>
    <w:rsid w:val="00D6471F"/>
    <w:rsid w:val="00D64ADC"/>
    <w:rsid w:val="00D651CF"/>
    <w:rsid w:val="00D654BD"/>
    <w:rsid w:val="00D654E8"/>
    <w:rsid w:val="00D65A37"/>
    <w:rsid w:val="00D65B15"/>
    <w:rsid w:val="00D65BEB"/>
    <w:rsid w:val="00D6600F"/>
    <w:rsid w:val="00D66682"/>
    <w:rsid w:val="00D6680B"/>
    <w:rsid w:val="00D716F8"/>
    <w:rsid w:val="00D71824"/>
    <w:rsid w:val="00D719F8"/>
    <w:rsid w:val="00D71DCF"/>
    <w:rsid w:val="00D725F5"/>
    <w:rsid w:val="00D7293C"/>
    <w:rsid w:val="00D72CD7"/>
    <w:rsid w:val="00D72DAB"/>
    <w:rsid w:val="00D73994"/>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07"/>
    <w:rsid w:val="00D83736"/>
    <w:rsid w:val="00D8387E"/>
    <w:rsid w:val="00D845F5"/>
    <w:rsid w:val="00D84696"/>
    <w:rsid w:val="00D847FF"/>
    <w:rsid w:val="00D84975"/>
    <w:rsid w:val="00D84A7D"/>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47C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37"/>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50"/>
    <w:rsid w:val="00DE657F"/>
    <w:rsid w:val="00DE6A15"/>
    <w:rsid w:val="00DE734F"/>
    <w:rsid w:val="00DF0883"/>
    <w:rsid w:val="00DF0A0D"/>
    <w:rsid w:val="00DF0E92"/>
    <w:rsid w:val="00DF1865"/>
    <w:rsid w:val="00DF1CF7"/>
    <w:rsid w:val="00DF1E45"/>
    <w:rsid w:val="00DF1EB6"/>
    <w:rsid w:val="00DF1EC7"/>
    <w:rsid w:val="00DF1EE7"/>
    <w:rsid w:val="00DF1F92"/>
    <w:rsid w:val="00DF23FB"/>
    <w:rsid w:val="00DF2537"/>
    <w:rsid w:val="00DF2654"/>
    <w:rsid w:val="00DF313A"/>
    <w:rsid w:val="00DF3196"/>
    <w:rsid w:val="00DF3387"/>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1F95"/>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0573"/>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1EE6"/>
    <w:rsid w:val="00E4201F"/>
    <w:rsid w:val="00E43067"/>
    <w:rsid w:val="00E4336A"/>
    <w:rsid w:val="00E4347B"/>
    <w:rsid w:val="00E434E5"/>
    <w:rsid w:val="00E43CC1"/>
    <w:rsid w:val="00E44356"/>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236E"/>
    <w:rsid w:val="00E52AB3"/>
    <w:rsid w:val="00E53ADF"/>
    <w:rsid w:val="00E53BCD"/>
    <w:rsid w:val="00E5409A"/>
    <w:rsid w:val="00E54D85"/>
    <w:rsid w:val="00E567A6"/>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B35"/>
    <w:rsid w:val="00E64CC9"/>
    <w:rsid w:val="00E64D2A"/>
    <w:rsid w:val="00E64DCE"/>
    <w:rsid w:val="00E654A3"/>
    <w:rsid w:val="00E658EA"/>
    <w:rsid w:val="00E65977"/>
    <w:rsid w:val="00E65D1E"/>
    <w:rsid w:val="00E661E7"/>
    <w:rsid w:val="00E664FA"/>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8AC"/>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2BD2"/>
    <w:rsid w:val="00EA329B"/>
    <w:rsid w:val="00EA408D"/>
    <w:rsid w:val="00EA4777"/>
    <w:rsid w:val="00EA4B4E"/>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2CF3"/>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4DB8"/>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7"/>
    <w:rsid w:val="00F116FC"/>
    <w:rsid w:val="00F117C2"/>
    <w:rsid w:val="00F11BAD"/>
    <w:rsid w:val="00F12047"/>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476"/>
    <w:rsid w:val="00F31664"/>
    <w:rsid w:val="00F31719"/>
    <w:rsid w:val="00F31CD7"/>
    <w:rsid w:val="00F320ED"/>
    <w:rsid w:val="00F32D4C"/>
    <w:rsid w:val="00F33144"/>
    <w:rsid w:val="00F3336D"/>
    <w:rsid w:val="00F33891"/>
    <w:rsid w:val="00F340C4"/>
    <w:rsid w:val="00F349E3"/>
    <w:rsid w:val="00F34BD3"/>
    <w:rsid w:val="00F35301"/>
    <w:rsid w:val="00F3542B"/>
    <w:rsid w:val="00F3573D"/>
    <w:rsid w:val="00F359B0"/>
    <w:rsid w:val="00F36343"/>
    <w:rsid w:val="00F3676B"/>
    <w:rsid w:val="00F36EA1"/>
    <w:rsid w:val="00F3722E"/>
    <w:rsid w:val="00F37AB7"/>
    <w:rsid w:val="00F37BFA"/>
    <w:rsid w:val="00F37C23"/>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5EA"/>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4E8"/>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049"/>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28D2840"/>
    <w:rsid w:val="032FD412"/>
    <w:rsid w:val="03BFC2F1"/>
    <w:rsid w:val="04929967"/>
    <w:rsid w:val="099AD2DA"/>
    <w:rsid w:val="0B1C2B4D"/>
    <w:rsid w:val="0CA8765C"/>
    <w:rsid w:val="0D276C3A"/>
    <w:rsid w:val="0FF10C54"/>
    <w:rsid w:val="11A8664A"/>
    <w:rsid w:val="143B4082"/>
    <w:rsid w:val="16D21659"/>
    <w:rsid w:val="19840A77"/>
    <w:rsid w:val="1C11CC81"/>
    <w:rsid w:val="1C9F1EE9"/>
    <w:rsid w:val="2165E48A"/>
    <w:rsid w:val="232FF027"/>
    <w:rsid w:val="243CCFDE"/>
    <w:rsid w:val="2646BF95"/>
    <w:rsid w:val="2739E1E5"/>
    <w:rsid w:val="2A8B6BAD"/>
    <w:rsid w:val="2C977BBB"/>
    <w:rsid w:val="35AA33F5"/>
    <w:rsid w:val="36C47B13"/>
    <w:rsid w:val="36D13933"/>
    <w:rsid w:val="372414DC"/>
    <w:rsid w:val="39BA0571"/>
    <w:rsid w:val="3CD5CD1A"/>
    <w:rsid w:val="3D811C72"/>
    <w:rsid w:val="414EB692"/>
    <w:rsid w:val="426AF7FF"/>
    <w:rsid w:val="4FE4DCC2"/>
    <w:rsid w:val="5289D0CB"/>
    <w:rsid w:val="555696AF"/>
    <w:rsid w:val="59AD644F"/>
    <w:rsid w:val="5E16629E"/>
    <w:rsid w:val="5FEF3D41"/>
    <w:rsid w:val="631BCE94"/>
    <w:rsid w:val="63DDB338"/>
    <w:rsid w:val="66329A98"/>
    <w:rsid w:val="70B3A2B9"/>
    <w:rsid w:val="70F69059"/>
    <w:rsid w:val="74CC4E0B"/>
    <w:rsid w:val="7C3CBA90"/>
    <w:rsid w:val="7EF0CDC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70AB4B2D-E078-4637-9737-7D11F2C0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5"/>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4"/>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6"/>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10"/>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1"/>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9"/>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7"/>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8"/>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1"/>
      </w:numPr>
    </w:pPr>
  </w:style>
  <w:style w:type="paragraph" w:customStyle="1" w:styleId="Source">
    <w:name w:val="Source"/>
    <w:basedOn w:val="Normal"/>
    <w:next w:val="BodyText"/>
    <w:qFormat/>
    <w:rsid w:val="00853A46"/>
    <w:pPr>
      <w:numPr>
        <w:numId w:val="12"/>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1"/>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4"/>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3"/>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5"/>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6"/>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7"/>
      </w:numPr>
      <w:tabs>
        <w:tab w:val="left" w:pos="1134"/>
      </w:tabs>
      <w:spacing w:before="120" w:after="120"/>
    </w:pPr>
    <w:rPr>
      <w:rFonts w:cs="Arial"/>
    </w:rPr>
  </w:style>
  <w:style w:type="paragraph" w:customStyle="1" w:styleId="QuoteBullet2">
    <w:name w:val="Quote Bullet 2"/>
    <w:basedOn w:val="Quote"/>
    <w:qFormat/>
    <w:rsid w:val="00AC1C83"/>
    <w:pPr>
      <w:numPr>
        <w:ilvl w:val="1"/>
        <w:numId w:val="17"/>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8"/>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8"/>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8"/>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header" Target="header3.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25</Value>
      <Value>10</Value>
      <Value>11</Value>
    </TaxCatchAll>
    <b9b43b809ea4445880dbf70bb9849525 xmlns="9fd47c19-1c4a-4d7d-b342-c10cef269344">Templatead5654aa-69da-4dc8-81ae-e984a44f2180</b9b43b809ea4445880dbf70bb9849525>
    <fb3179c379644f499d7166d0c985669b xmlns="9fd47c19-1c4a-4d7d-b342-c10cef269344" xsi:nil="true"/>
    <_dlc_DocId xmlns="a5f32de4-e402-4188-b034-e71ca7d22e54">DOCID2044-1792440928-131</_dlc_DocId>
    <_dlc_DocIdUrl xmlns="a5f32de4-e402-4188-b034-e71ca7d22e54">
      <Url>https://delwpvicgovau.sharepoint.com/sites/ecm_2044/_layouts/15/DocIdRedir.aspx?ID=DOCID2044-1792440928-131</Url>
      <Description>DOCID2044-1792440928-131</Description>
    </_dlc_DocIdUrl>
    <pd01c257034b4e86b1f58279a3bd54c6 xmlns="08c1ea28-1067-4b10-9e87-bcfde8a6b47f" xsi:nil="true"/>
    <g91c59fb10974fa1a03160ad8386f0f4 xmlns="08c1ea28-1067-4b10-9e87-bcfde8a6b47f" xsi:nil="true"/>
    <pb0badcc4c144703855597c78047301a xmlns="9fd47c19-1c4a-4d7d-b342-c10cef269344" xsi:nil="true"/>
    <Financial_x0020_Year xmlns="08c1ea28-1067-4b10-9e87-bcfde8a6b47f"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9E7353-3F98-454A-99C5-CB1F0DA3C1A2}">
  <ds:schemaRefs>
    <ds:schemaRef ds:uri="Microsoft.SharePoint.Taxonomy.ContentTypeSync"/>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7AB28B52-87F4-41CE-9C60-1DAD2458BF6F}">
  <ds:schemaRefs>
    <ds:schemaRef ds:uri="http://schemas.microsoft.com/sharepoint/events"/>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BC8109EB-0D69-4825-A911-7D64A4CE7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2628</Words>
  <Characters>14983</Characters>
  <Application>Microsoft Office Word</Application>
  <DocSecurity>0</DocSecurity>
  <Lines>124</Lines>
  <Paragraphs>35</Paragraphs>
  <ScaleCrop>false</ScaleCrop>
  <Company/>
  <LinksUpToDate>false</LinksUpToDate>
  <CharactersWithSpaces>17576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50970245, 50970180, 50970181, 50970182</dc:title>
  <dc:subject/>
  <dc:creator>Maree Lawson (DEECA)</dc:creator>
  <cp:keywords/>
  <dc:description/>
  <cp:lastModifiedBy>Maleeha Muhammad Arif (DEECA)</cp:lastModifiedBy>
  <cp:revision>2</cp:revision>
  <cp:lastPrinted>2022-06-18T12:14:00Z</cp:lastPrinted>
  <dcterms:created xsi:type="dcterms:W3CDTF">2026-09-14T00:09:00Z</dcterms:created>
  <dcterms:modified xsi:type="dcterms:W3CDTF">2026-09-14T00:09:00Z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MediaServiceImageTags">
    <vt:lpwstr/>
  </property>
  <property fmtid="{D5CDD505-2E9C-101B-9397-08002B2CF9AE}" pid="5" name="_dlc_DocIdItemGuid">
    <vt:lpwstr>f83e27f4-e389-4d79-aaa2-bdd835c0e71f</vt:lpwstr>
  </property>
  <property fmtid="{D5CDD505-2E9C-101B-9397-08002B2CF9AE}" pid="6" name="Dissemination Limiting Marker">
    <vt:lpwstr>10;#FOUO|955eb6fc-b35a-4808-8aa5-31e514fa3f26</vt:lpwstr>
  </property>
  <property fmtid="{D5CDD505-2E9C-101B-9397-08002B2CF9AE}" pid="7" name="Security Classification">
    <vt:lpwstr>11;#Unclassified|7fa379f4-4aba-4692-ab80-7d39d3a23cf4</vt:lpwstr>
  </property>
  <property fmtid="{D5CDD505-2E9C-101B-9397-08002B2CF9AE}" pid="8" name="Records Class Team Admin">
    <vt:lpwstr>43;#Process and procedure|9fed78e4-0cf7-4349-93c6-1d5eeb34ebd6</vt:lpwstr>
  </property>
  <property fmtid="{D5CDD505-2E9C-101B-9397-08002B2CF9AE}" pid="9" name="Department Document Type">
    <vt:lpwstr>13;#Template|ad5654aa-69da-4dc8-81ae-e984a44f2180</vt:lpwstr>
  </property>
  <property fmtid="{D5CDD505-2E9C-101B-9397-08002B2CF9AE}" pid="10" name="Record_x0020_Purpose">
    <vt:lpwstr/>
  </property>
  <property fmtid="{D5CDD505-2E9C-101B-9397-08002B2CF9AE}" pid="11" name="Record Purpose">
    <vt:lpwstr/>
  </property>
  <property fmtid="{D5CDD505-2E9C-101B-9397-08002B2CF9AE}" pid="12" name="MSIP_Label_4257e2ab-f512-40e2-9c9a-c64247360765_Enabled">
    <vt:lpwstr>true</vt:lpwstr>
  </property>
  <property fmtid="{D5CDD505-2E9C-101B-9397-08002B2CF9AE}" pid="13" name="MSIP_Label_4257e2ab-f512-40e2-9c9a-c64247360765_SetDate">
    <vt:lpwstr>2023-08-29T02:24:45Z</vt:lpwstr>
  </property>
  <property fmtid="{D5CDD505-2E9C-101B-9397-08002B2CF9AE}" pid="14" name="MSIP_Label_4257e2ab-f512-40e2-9c9a-c64247360765_Method">
    <vt:lpwstr>Privileged</vt:lpwstr>
  </property>
  <property fmtid="{D5CDD505-2E9C-101B-9397-08002B2CF9AE}" pid="15" name="MSIP_Label_4257e2ab-f512-40e2-9c9a-c64247360765_Name">
    <vt:lpwstr>OFFICIAL</vt:lpwstr>
  </property>
  <property fmtid="{D5CDD505-2E9C-101B-9397-08002B2CF9AE}" pid="16" name="MSIP_Label_4257e2ab-f512-40e2-9c9a-c64247360765_SiteId">
    <vt:lpwstr>e8bdd6f7-fc18-4e48-a554-7f547927223b</vt:lpwstr>
  </property>
  <property fmtid="{D5CDD505-2E9C-101B-9397-08002B2CF9AE}" pid="17" name="MSIP_Label_4257e2ab-f512-40e2-9c9a-c64247360765_ActionId">
    <vt:lpwstr>efa26417-f8db-412c-a288-adff284ffa2b</vt:lpwstr>
  </property>
  <property fmtid="{D5CDD505-2E9C-101B-9397-08002B2CF9AE}" pid="18" name="MSIP_Label_4257e2ab-f512-40e2-9c9a-c64247360765_ContentBits">
    <vt:lpwstr>2</vt:lpwstr>
  </property>
  <property fmtid="{D5CDD505-2E9C-101B-9397-08002B2CF9AE}" pid="19" name="AdaRegion">
    <vt:lpwstr/>
  </property>
  <property fmtid="{D5CDD505-2E9C-101B-9397-08002B2CF9AE}" pid="20" name="AdaAskAdaKeyword">
    <vt:lpwstr>91;#Recruiting someone to your team|f7744592-b315-4d8e-a76c-334f2b802bf1;#138;#Student interns|64cffe4a-5ed8-4613-901d-4715e00cad1e</vt:lpwstr>
  </property>
  <property fmtid="{D5CDD505-2E9C-101B-9397-08002B2CF9AE}" pid="21" name="AdaOwningGroup">
    <vt:lpwstr>18;#People and Culture|4fe8dd26-179b-41a1-8a74-1f09d81ad67a</vt:lpwstr>
  </property>
  <property fmtid="{D5CDD505-2E9C-101B-9397-08002B2CF9AE}" pid="22" name="docLang">
    <vt:lpwstr>en</vt:lpwstr>
  </property>
  <property fmtid="{D5CDD505-2E9C-101B-9397-08002B2CF9AE}" pid="23" name="Security_x0020_Classification">
    <vt:lpwstr>11;#Unclassified|7fa379f4-4aba-4692-ab80-7d39d3a23cf4</vt:lpwstr>
  </property>
  <property fmtid="{D5CDD505-2E9C-101B-9397-08002B2CF9AE}" pid="24" name="Department_x0020_Document_x0020_Type">
    <vt:lpwstr>13;#Template|ad5654aa-69da-4dc8-81ae-e984a44f2180</vt:lpwstr>
  </property>
  <property fmtid="{D5CDD505-2E9C-101B-9397-08002B2CF9AE}" pid="25" name="Dissemination_x0020_Limiting_x0020_Marker">
    <vt:lpwstr>10;#FOUO|955eb6fc-b35a-4808-8aa5-31e514fa3f26</vt:lpwstr>
  </property>
  <property fmtid="{D5CDD505-2E9C-101B-9397-08002B2CF9AE}" pid="26" name="Records Class Project">
    <vt:lpwstr>172;#Reference Materials|f95fc07f-4085-41de-ae1e-da9e571af2f5</vt:lpwstr>
  </property>
  <property fmtid="{D5CDD505-2E9C-101B-9397-08002B2CF9AE}" pid="27" name="Records_x0020_Class_x0020_Project">
    <vt:lpwstr>172;#Reference Materials|f95fc07f-4085-41de-ae1e-da9e571af2f5</vt:lpwstr>
  </property>
  <property fmtid="{D5CDD505-2E9C-101B-9397-08002B2CF9AE}" pid="28" name="_docset_NoMedatataSyncRequired">
    <vt:lpwstr>False</vt:lpwstr>
  </property>
  <property fmtid="{D5CDD505-2E9C-101B-9397-08002B2CF9AE}" pid="29" name="Records_x0020_Class_x0020_HR_x0020_Admin">
    <vt:lpwstr>25;#Position description|e7dc6e5e-2e03-4578-94a0-13cedeca9a34</vt:lpwstr>
  </property>
  <property fmtid="{D5CDD505-2E9C-101B-9397-08002B2CF9AE}" pid="30" name="Branch">
    <vt:lpwstr/>
  </property>
  <property fmtid="{D5CDD505-2E9C-101B-9397-08002B2CF9AE}" pid="31" name="Division">
    <vt:lpwstr/>
  </property>
  <property fmtid="{D5CDD505-2E9C-101B-9397-08002B2CF9AE}" pid="32" name="a62e35d3ca6e4c3dbb873e9839083a22">
    <vt:lpwstr/>
  </property>
  <property fmtid="{D5CDD505-2E9C-101B-9397-08002B2CF9AE}" pid="33" name="ce30ee04515448fca0009e3ecda303f3">
    <vt:lpwstr/>
  </property>
  <property fmtid="{D5CDD505-2E9C-101B-9397-08002B2CF9AE}" pid="34" name="Records Class HR Admin">
    <vt:lpwstr>25;#Position description|e7dc6e5e-2e03-4578-94a0-13cedeca9a34</vt:lpwstr>
  </property>
  <property fmtid="{D5CDD505-2E9C-101B-9397-08002B2CF9AE}" pid="35" name="BFS Division">
    <vt:lpwstr>Forest and Fire Assets and Resources (FFAR)</vt:lpwstr>
  </property>
  <property fmtid="{D5CDD505-2E9C-101B-9397-08002B2CF9AE}" pid="36" name="BFS Branch">
    <vt:lpwstr>Commercial, Logistics and Resources</vt:lpwstr>
  </property>
  <property fmtid="{D5CDD505-2E9C-101B-9397-08002B2CF9AE}" pid="37" name="No">
    <vt:lpwstr>3</vt:lpwstr>
  </property>
  <property fmtid="{D5CDD505-2E9C-101B-9397-08002B2CF9AE}" pid="38" name="Tenure">
    <vt:lpwstr>Ongoing</vt:lpwstr>
  </property>
  <property fmtid="{D5CDD505-2E9C-101B-9397-08002B2CF9AE}" pid="39" name="Grade">
    <vt:lpwstr>VPS Grade 5</vt:lpwstr>
  </property>
  <property fmtid="{D5CDD505-2E9C-101B-9397-08002B2CF9AE}" pid="40" name="Direct reports">
    <vt:r8>1</vt:r8>
  </property>
  <property fmtid="{D5CDD505-2E9C-101B-9397-08002B2CF9AE}" pid="41" name="fb3179c379644f499d7166d0c985669b0">
    <vt:lpwstr>FOUO|955eb6fc-b35a-4808-8aa5-31e514fa3f26</vt:lpwstr>
  </property>
  <property fmtid="{D5CDD505-2E9C-101B-9397-08002B2CF9AE}" pid="42" name="pd01c257034b4e86b1f58279a3bd54c60">
    <vt:lpwstr>Unclassified|7fa379f4-4aba-4692-ab80-7d39d3a23cf4</vt:lpwstr>
  </property>
  <property fmtid="{D5CDD505-2E9C-101B-9397-08002B2CF9AE}" pid="43" name="g91c59fb10974fa1a03160ad8386f0f40">
    <vt:lpwstr/>
  </property>
  <property fmtid="{D5CDD505-2E9C-101B-9397-08002B2CF9AE}" pid="44" name="b9b43b809ea4445880dbf70bb98495250">
    <vt:lpwstr>Template|ad5654aa-69da-4dc8-81ae-e984a44f2180</vt:lpwstr>
  </property>
  <property fmtid="{D5CDD505-2E9C-101B-9397-08002B2CF9AE}" pid="45" name="pb0badcc4c144703855597c78047301a0">
    <vt:lpwstr>Position description|e7dc6e5e-2e03-4578-94a0-13cedeca9a34</vt:lpwstr>
  </property>
  <property fmtid="{D5CDD505-2E9C-101B-9397-08002B2CF9AE}" pid="46" name="ContentTypeId">
    <vt:lpwstr>0x0101009298E819CE1EBB4F8D2096B3E0F0C2910F00C9AF7E3480481A4E84663EADBD2A745C</vt:lpwstr>
  </property>
</Properties>
</file>