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4D93EA01">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2CD6D02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C274768">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0BAC7739" w:rsidR="00495B3B" w:rsidRPr="00495B3B" w:rsidRDefault="00AF6BB2" w:rsidP="00495B3B">
            <w:pPr>
              <w:spacing w:before="0" w:after="0"/>
              <w:ind w:left="57" w:right="-450"/>
              <w:rPr>
                <w:rFonts w:ascii="Arial" w:hAnsi="Arial" w:cs="Arial"/>
                <w:color w:val="363534"/>
                <w:szCs w:val="22"/>
              </w:rPr>
            </w:pPr>
            <w:r>
              <w:t xml:space="preserve">Program Manager, </w:t>
            </w:r>
            <w:r w:rsidR="00FF52FE">
              <w:t xml:space="preserve">Commercial </w:t>
            </w:r>
            <w:r>
              <w:t>Performance</w:t>
            </w:r>
          </w:p>
        </w:tc>
      </w:tr>
      <w:tr w:rsidR="00495B3B" w:rsidRPr="00495B3B" w14:paraId="5F8F815C" w14:textId="77777777" w:rsidTr="0C274768">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0396561F" w:rsidR="00495B3B" w:rsidRPr="00495B3B" w:rsidRDefault="00B44D67" w:rsidP="00495B3B">
            <w:pPr>
              <w:spacing w:before="0" w:after="0"/>
              <w:ind w:left="57" w:right="-450"/>
              <w:rPr>
                <w:rFonts w:ascii="Arial" w:hAnsi="Arial" w:cs="Arial"/>
                <w:color w:val="363534"/>
                <w:szCs w:val="22"/>
              </w:rPr>
            </w:pPr>
            <w:r>
              <w:rPr>
                <w:rFonts w:ascii="Arial" w:hAnsi="Arial" w:cs="Arial"/>
                <w:color w:val="363534"/>
                <w:szCs w:val="22"/>
              </w:rPr>
              <w:t>50970179</w:t>
            </w:r>
          </w:p>
        </w:tc>
      </w:tr>
      <w:tr w:rsidR="00495B3B" w:rsidRPr="00495B3B" w14:paraId="6052E497" w14:textId="77777777" w:rsidTr="0C274768">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17323685" w:rsidR="00495B3B" w:rsidRPr="00495B3B" w:rsidRDefault="00A80BD5" w:rsidP="00495B3B">
            <w:pPr>
              <w:spacing w:before="0" w:after="0"/>
              <w:ind w:left="57" w:right="-450"/>
              <w:rPr>
                <w:rFonts w:ascii="Arial" w:hAnsi="Arial" w:cs="Arial"/>
                <w:color w:val="363534"/>
                <w:szCs w:val="22"/>
              </w:rPr>
            </w:pPr>
            <w:r w:rsidRPr="005B4D67">
              <w:rPr>
                <w:rFonts w:ascii="Arial" w:hAnsi="Arial" w:cs="Arial"/>
                <w:color w:val="363534"/>
                <w:szCs w:val="22"/>
              </w:rPr>
              <w:t xml:space="preserve">VPS Grade </w:t>
            </w:r>
            <w:r w:rsidR="00AF6BB2">
              <w:rPr>
                <w:rFonts w:ascii="Arial" w:hAnsi="Arial" w:cs="Arial"/>
                <w:color w:val="363534"/>
                <w:szCs w:val="22"/>
              </w:rPr>
              <w:t>5</w:t>
            </w:r>
          </w:p>
        </w:tc>
      </w:tr>
      <w:tr w:rsidR="00EE3047" w:rsidRPr="00495B3B" w14:paraId="513E600D" w14:textId="77777777" w:rsidTr="0C274768">
        <w:trPr>
          <w:trHeight w:val="399"/>
        </w:trPr>
        <w:tc>
          <w:tcPr>
            <w:tcW w:w="2580" w:type="dxa"/>
            <w:tcBorders>
              <w:top w:val="nil"/>
              <w:bottom w:val="nil"/>
              <w:right w:val="nil"/>
            </w:tcBorders>
            <w:vAlign w:val="center"/>
          </w:tcPr>
          <w:p w14:paraId="67184DB8" w14:textId="77777777" w:rsidR="00EE3047" w:rsidRPr="00495B3B" w:rsidRDefault="00EE3047" w:rsidP="00EE3047">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5AB34855" w:rsidR="00EE3047" w:rsidRPr="0008597C" w:rsidRDefault="002426F0" w:rsidP="0008597C">
            <w:pPr>
              <w:ind w:left="57" w:right="-450"/>
              <w:rPr>
                <w:rFonts w:ascii="Arial" w:hAnsi="Arial"/>
                <w:szCs w:val="22"/>
              </w:rPr>
            </w:pPr>
            <w:r>
              <w:t>$116,413 - $140,849</w:t>
            </w:r>
            <w:r w:rsidR="0008597C">
              <w:rPr>
                <w:rFonts w:ascii="Arial" w:hAnsi="Arial"/>
                <w:szCs w:val="22"/>
              </w:rPr>
              <w:t xml:space="preserve"> plus superannuation</w:t>
            </w:r>
          </w:p>
        </w:tc>
      </w:tr>
      <w:tr w:rsidR="00495B3B" w:rsidRPr="00495B3B" w14:paraId="2A722203" w14:textId="77777777" w:rsidTr="0C274768">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3D43B4C0"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0C274768">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CD89906" w:rsidR="00495B3B" w:rsidRPr="00495B3B" w:rsidRDefault="00DD0209" w:rsidP="00495B3B">
            <w:pPr>
              <w:spacing w:before="0" w:after="0"/>
              <w:ind w:left="57" w:right="-450"/>
              <w:rPr>
                <w:rFonts w:ascii="Arial" w:hAnsi="Arial" w:cs="Arial"/>
                <w:color w:val="363534"/>
                <w:szCs w:val="22"/>
              </w:rPr>
            </w:pPr>
            <w:r w:rsidRPr="000B7DB7">
              <w:rPr>
                <w:rFonts w:ascii="Arial" w:hAnsi="Arial" w:cs="Arial"/>
                <w:color w:val="363534"/>
                <w:szCs w:val="22"/>
              </w:rPr>
              <w:t>Bushfire and Forest Services</w:t>
            </w:r>
          </w:p>
        </w:tc>
      </w:tr>
      <w:tr w:rsidR="00E773B0" w:rsidRPr="00495B3B" w14:paraId="1EBFF7E6" w14:textId="77777777" w:rsidTr="0C274768">
        <w:trPr>
          <w:trHeight w:val="399"/>
        </w:trPr>
        <w:tc>
          <w:tcPr>
            <w:tcW w:w="2580" w:type="dxa"/>
            <w:tcBorders>
              <w:top w:val="nil"/>
              <w:bottom w:val="nil"/>
              <w:right w:val="nil"/>
            </w:tcBorders>
            <w:vAlign w:val="center"/>
          </w:tcPr>
          <w:p w14:paraId="2AB5EF48" w14:textId="77777777" w:rsidR="00E773B0" w:rsidRPr="00495B3B" w:rsidRDefault="00E773B0" w:rsidP="00E773B0">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5462F0F7" w:rsidR="00E773B0" w:rsidRPr="00495B3B" w:rsidRDefault="00047DB9" w:rsidP="082CEE95">
            <w:pPr>
              <w:spacing w:before="0" w:after="0"/>
              <w:ind w:left="57" w:right="-450"/>
              <w:rPr>
                <w:rFonts w:ascii="Arial" w:hAnsi="Arial" w:cs="Arial"/>
                <w:color w:val="363534"/>
              </w:rPr>
            </w:pPr>
            <w:r w:rsidRPr="009B17D3">
              <w:rPr>
                <w:rFonts w:ascii="Arial" w:hAnsi="Arial" w:cs="Arial"/>
                <w:color w:val="363534"/>
                <w:szCs w:val="22"/>
              </w:rPr>
              <w:t>Forest and Fire Assets and Resources</w:t>
            </w:r>
            <w:r w:rsidR="009B17D3">
              <w:rPr>
                <w:rFonts w:ascii="Arial" w:hAnsi="Arial" w:cs="Arial"/>
                <w:color w:val="363534"/>
                <w:szCs w:val="22"/>
              </w:rPr>
              <w:t>;</w:t>
            </w:r>
            <w:r w:rsidRPr="009B17D3">
              <w:rPr>
                <w:rFonts w:ascii="Arial" w:hAnsi="Arial" w:cs="Arial"/>
                <w:color w:val="363534"/>
                <w:szCs w:val="22"/>
              </w:rPr>
              <w:t xml:space="preserve"> Commercial, Logistics and Resources</w:t>
            </w:r>
          </w:p>
        </w:tc>
      </w:tr>
      <w:tr w:rsidR="00E773B0" w:rsidRPr="00495B3B" w14:paraId="37A0D7CE" w14:textId="77777777" w:rsidTr="0C274768">
        <w:trPr>
          <w:trHeight w:val="399"/>
        </w:trPr>
        <w:tc>
          <w:tcPr>
            <w:tcW w:w="2580" w:type="dxa"/>
            <w:tcBorders>
              <w:top w:val="nil"/>
              <w:bottom w:val="nil"/>
              <w:right w:val="nil"/>
            </w:tcBorders>
            <w:vAlign w:val="center"/>
          </w:tcPr>
          <w:p w14:paraId="4595FCF5" w14:textId="77777777" w:rsidR="00E773B0" w:rsidRPr="00495B3B" w:rsidRDefault="00E773B0" w:rsidP="00E773B0">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440283D6" w:rsidR="00E773B0" w:rsidRPr="00495B3B" w:rsidRDefault="00DC7CF8" w:rsidP="00DC7CF8">
            <w:pPr>
              <w:spacing w:before="0" w:after="0"/>
              <w:ind w:left="57" w:right="-450"/>
              <w:rPr>
                <w:rFonts w:ascii="Arial" w:hAnsi="Arial" w:cs="Arial"/>
                <w:color w:val="363534"/>
                <w:szCs w:val="22"/>
              </w:rPr>
            </w:pPr>
            <w:r>
              <w:rPr>
                <w:rFonts w:ascii="Arial" w:hAnsi="Arial" w:cs="Arial"/>
                <w:color w:val="363534"/>
                <w:szCs w:val="22"/>
              </w:rPr>
              <w:t>Kyle Road, Altona North</w:t>
            </w:r>
            <w:r w:rsidRPr="00495B3B">
              <w:rPr>
                <w:rFonts w:ascii="Arial" w:hAnsi="Arial" w:cs="Arial"/>
                <w:color w:val="363534"/>
                <w:szCs w:val="22"/>
              </w:rPr>
              <w:t xml:space="preserve">   </w:t>
            </w:r>
            <w:r w:rsidR="00E773B0" w:rsidRPr="00495B3B">
              <w:rPr>
                <w:rFonts w:ascii="Arial" w:hAnsi="Arial" w:cs="Arial"/>
                <w:color w:val="363534"/>
                <w:szCs w:val="22"/>
              </w:rPr>
              <w:t xml:space="preserve"> </w:t>
            </w:r>
          </w:p>
          <w:p w14:paraId="3B7CA3B3" w14:textId="6269059E" w:rsidR="00E773B0" w:rsidRPr="00495B3B" w:rsidRDefault="00E773B0" w:rsidP="58264452">
            <w:pPr>
              <w:spacing w:before="0" w:after="0"/>
              <w:ind w:left="57" w:right="-450"/>
              <w:rPr>
                <w:rFonts w:ascii="Arial" w:hAnsi="Arial" w:cs="Arial"/>
                <w:color w:val="363534"/>
              </w:rPr>
            </w:pPr>
            <w:r w:rsidRPr="58264452">
              <w:rPr>
                <w:rFonts w:ascii="Arial" w:hAnsi="Arial" w:cs="Arial"/>
                <w:color w:val="363534"/>
              </w:rPr>
              <w:t xml:space="preserve">Hybrid work arrangement available: </w:t>
            </w:r>
            <w:r w:rsidR="00DC7CF8" w:rsidRPr="58264452">
              <w:rPr>
                <w:rFonts w:ascii="Arial" w:hAnsi="Arial" w:cs="Arial"/>
                <w:color w:val="363534"/>
              </w:rPr>
              <w:fldChar w:fldCharType="begin">
                <w:ffData>
                  <w:name w:val=""/>
                  <w:enabled/>
                  <w:calcOnExit w:val="0"/>
                  <w:checkBox>
                    <w:size w:val="26"/>
                    <w:default w:val="1"/>
                  </w:checkBox>
                </w:ffData>
              </w:fldChar>
            </w:r>
            <w:r w:rsidR="00DC7CF8" w:rsidRPr="58264452">
              <w:rPr>
                <w:rFonts w:ascii="Arial" w:hAnsi="Arial" w:cs="Arial"/>
                <w:color w:val="363534"/>
              </w:rPr>
              <w:instrText xml:space="preserve"> FORMCHECKBOX </w:instrText>
            </w:r>
            <w:r w:rsidR="00DC7CF8" w:rsidRPr="58264452">
              <w:rPr>
                <w:rFonts w:ascii="Arial" w:hAnsi="Arial" w:cs="Arial"/>
                <w:color w:val="363534"/>
              </w:rPr>
            </w:r>
            <w:r w:rsidR="00DC7CF8" w:rsidRPr="58264452">
              <w:rPr>
                <w:rFonts w:ascii="Arial" w:hAnsi="Arial" w:cs="Arial"/>
                <w:color w:val="363534"/>
              </w:rPr>
              <w:fldChar w:fldCharType="separate"/>
            </w:r>
            <w:r w:rsidR="00DC7CF8" w:rsidRPr="58264452">
              <w:rPr>
                <w:rFonts w:ascii="Arial" w:hAnsi="Arial" w:cs="Arial"/>
                <w:color w:val="363534"/>
              </w:rPr>
              <w:fldChar w:fldCharType="end"/>
            </w:r>
            <w:r w:rsidR="009B17D3">
              <w:rPr>
                <w:rFonts w:ascii="Arial" w:hAnsi="Arial" w:cs="Arial"/>
                <w:color w:val="363534"/>
              </w:rPr>
              <w:t xml:space="preserve"> </w:t>
            </w:r>
            <w:r w:rsidRPr="58264452">
              <w:rPr>
                <w:rFonts w:ascii="Arial" w:hAnsi="Arial" w:cs="Arial"/>
                <w:color w:val="363534"/>
              </w:rPr>
              <w:t>Yes</w:t>
            </w:r>
            <w:r w:rsidRPr="00495B3B">
              <w:rPr>
                <w:rFonts w:ascii="Arial" w:hAnsi="Arial" w:cs="Arial"/>
                <w:color w:val="363534"/>
                <w:szCs w:val="22"/>
              </w:rPr>
              <w:tab/>
            </w:r>
            <w:r w:rsidRPr="58264452">
              <w:rPr>
                <w:rFonts w:ascii="Arial" w:hAnsi="Arial" w:cs="Arial"/>
                <w:color w:val="363534"/>
              </w:rPr>
              <w:fldChar w:fldCharType="begin">
                <w:ffData>
                  <w:name w:val=""/>
                  <w:enabled/>
                  <w:calcOnExit w:val="0"/>
                  <w:checkBox>
                    <w:size w:val="26"/>
                    <w:default w:val="0"/>
                    <w:checked w:val="0"/>
                  </w:checkBox>
                </w:ffData>
              </w:fldChar>
            </w:r>
            <w:r w:rsidRPr="58264452">
              <w:rPr>
                <w:rFonts w:ascii="Arial" w:hAnsi="Arial" w:cs="Arial"/>
                <w:color w:val="363534"/>
              </w:rPr>
              <w:instrText xml:space="preserve"> FORMCHECKBOX </w:instrText>
            </w:r>
            <w:r w:rsidRPr="58264452">
              <w:rPr>
                <w:rFonts w:ascii="Arial" w:hAnsi="Arial" w:cs="Arial"/>
                <w:color w:val="363534"/>
              </w:rPr>
            </w:r>
            <w:r w:rsidRPr="58264452">
              <w:rPr>
                <w:rFonts w:ascii="Arial" w:hAnsi="Arial" w:cs="Arial"/>
                <w:color w:val="363534"/>
              </w:rPr>
              <w:fldChar w:fldCharType="separate"/>
            </w:r>
            <w:r w:rsidRPr="58264452">
              <w:rPr>
                <w:rFonts w:ascii="Arial" w:hAnsi="Arial" w:cs="Arial"/>
                <w:color w:val="363534"/>
              </w:rPr>
              <w:fldChar w:fldCharType="end"/>
            </w:r>
            <w:r w:rsidRPr="58264452">
              <w:rPr>
                <w:rFonts w:ascii="Arial" w:hAnsi="Arial" w:cs="Arial"/>
                <w:color w:val="363534"/>
              </w:rPr>
              <w:t xml:space="preserve"> </w:t>
            </w:r>
            <w:r w:rsidR="009B17D3">
              <w:rPr>
                <w:rFonts w:ascii="Arial" w:hAnsi="Arial" w:cs="Arial"/>
                <w:color w:val="363534"/>
              </w:rPr>
              <w:t>No</w:t>
            </w:r>
            <w:r w:rsidRPr="58264452">
              <w:rPr>
                <w:rFonts w:ascii="Arial" w:hAnsi="Arial" w:cs="Arial"/>
                <w:color w:val="363534"/>
              </w:rPr>
              <w:t xml:space="preserve">             </w:t>
            </w:r>
          </w:p>
        </w:tc>
      </w:tr>
      <w:tr w:rsidR="00E773B0" w:rsidRPr="00495B3B" w14:paraId="4352AE4A" w14:textId="77777777" w:rsidTr="0C274768">
        <w:trPr>
          <w:trHeight w:val="399"/>
        </w:trPr>
        <w:tc>
          <w:tcPr>
            <w:tcW w:w="2580" w:type="dxa"/>
            <w:tcBorders>
              <w:top w:val="nil"/>
              <w:bottom w:val="nil"/>
              <w:right w:val="nil"/>
            </w:tcBorders>
            <w:vAlign w:val="center"/>
          </w:tcPr>
          <w:p w14:paraId="3083C225" w14:textId="77777777" w:rsidR="00E773B0" w:rsidRPr="00495B3B" w:rsidRDefault="00E773B0" w:rsidP="00E773B0">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7948FB6B" w:rsidR="00E773B0" w:rsidRPr="00495B3B" w:rsidRDefault="003E3C69" w:rsidP="00E773B0">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Manger, Group Procurement and Commercial Performance</w:t>
            </w:r>
            <w:r w:rsidR="00E773B0" w:rsidRPr="00495B3B">
              <w:rPr>
                <w:rFonts w:ascii="Arial" w:hAnsi="Arial" w:cs="Arial"/>
                <w:color w:val="363534"/>
                <w:szCs w:val="22"/>
              </w:rPr>
              <w:tab/>
            </w:r>
            <w:r w:rsidR="00E773B0" w:rsidRPr="00495B3B">
              <w:rPr>
                <w:rFonts w:ascii="Arial" w:hAnsi="Arial" w:cs="Arial"/>
                <w:color w:val="363534"/>
                <w:szCs w:val="22"/>
              </w:rPr>
              <w:tab/>
            </w:r>
          </w:p>
        </w:tc>
      </w:tr>
      <w:tr w:rsidR="00E773B0" w:rsidRPr="00495B3B" w14:paraId="35F6D00F" w14:textId="77777777" w:rsidTr="0C274768">
        <w:trPr>
          <w:trHeight w:val="399"/>
        </w:trPr>
        <w:tc>
          <w:tcPr>
            <w:tcW w:w="2580" w:type="dxa"/>
            <w:tcBorders>
              <w:top w:val="nil"/>
              <w:bottom w:val="nil"/>
              <w:right w:val="nil"/>
            </w:tcBorders>
            <w:vAlign w:val="center"/>
          </w:tcPr>
          <w:p w14:paraId="55F53688" w14:textId="77777777" w:rsidR="00E773B0" w:rsidRPr="00495B3B" w:rsidRDefault="00E773B0" w:rsidP="00E773B0">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61E8C187" w:rsidR="00E773B0" w:rsidRPr="00495B3B" w:rsidRDefault="009C2D90" w:rsidP="58264452">
            <w:pPr>
              <w:tabs>
                <w:tab w:val="left" w:pos="469"/>
                <w:tab w:val="left" w:pos="1189"/>
              </w:tabs>
              <w:spacing w:before="0" w:after="0"/>
              <w:ind w:left="57" w:right="-450"/>
              <w:rPr>
                <w:rFonts w:ascii="Arial" w:hAnsi="Arial" w:cs="Arial"/>
                <w:color w:val="363534"/>
              </w:rPr>
            </w:pPr>
            <w:r>
              <w:rPr>
                <w:rFonts w:ascii="Arial" w:hAnsi="Arial" w:cs="Arial"/>
                <w:color w:val="363534"/>
              </w:rPr>
              <w:fldChar w:fldCharType="begin">
                <w:ffData>
                  <w:name w:val=""/>
                  <w:enabled/>
                  <w:calcOnExit w:val="0"/>
                  <w:checkBox>
                    <w:size w:val="26"/>
                    <w:default w:val="1"/>
                  </w:checkBox>
                </w:ffData>
              </w:fldChar>
            </w:r>
            <w:r>
              <w:rPr>
                <w:rFonts w:ascii="Arial" w:hAnsi="Arial" w:cs="Arial"/>
                <w:color w:val="363534"/>
              </w:rPr>
              <w:instrText xml:space="preserve"> FORMCHECKBOX </w:instrText>
            </w:r>
            <w:r>
              <w:rPr>
                <w:rFonts w:ascii="Arial" w:hAnsi="Arial" w:cs="Arial"/>
                <w:color w:val="363534"/>
              </w:rPr>
            </w:r>
            <w:r>
              <w:rPr>
                <w:rFonts w:ascii="Arial" w:hAnsi="Arial" w:cs="Arial"/>
                <w:color w:val="363534"/>
              </w:rPr>
              <w:fldChar w:fldCharType="separate"/>
            </w:r>
            <w:r>
              <w:rPr>
                <w:rFonts w:ascii="Arial" w:hAnsi="Arial" w:cs="Arial"/>
                <w:color w:val="363534"/>
              </w:rPr>
              <w:fldChar w:fldCharType="end"/>
            </w:r>
            <w:r w:rsidR="00E773B0" w:rsidRPr="00495B3B">
              <w:rPr>
                <w:rFonts w:ascii="Arial" w:hAnsi="Arial" w:cs="Arial"/>
                <w:color w:val="363534"/>
                <w:szCs w:val="22"/>
              </w:rPr>
              <w:tab/>
            </w:r>
            <w:r w:rsidR="00E773B0" w:rsidRPr="58264452">
              <w:rPr>
                <w:rFonts w:ascii="Arial" w:hAnsi="Arial" w:cs="Arial"/>
                <w:color w:val="363534"/>
              </w:rPr>
              <w:t>Yes</w:t>
            </w:r>
            <w:r w:rsidR="00E773B0" w:rsidRPr="00495B3B">
              <w:rPr>
                <w:rFonts w:ascii="Arial" w:hAnsi="Arial" w:cs="Arial"/>
                <w:color w:val="363534"/>
                <w:szCs w:val="22"/>
              </w:rPr>
              <w:tab/>
            </w:r>
            <w:r w:rsidR="00E773B0" w:rsidRPr="58264452">
              <w:rPr>
                <w:rFonts w:ascii="Arial" w:hAnsi="Arial" w:cs="Arial"/>
                <w:color w:val="363534"/>
              </w:rPr>
              <w:fldChar w:fldCharType="begin">
                <w:ffData>
                  <w:name w:val=""/>
                  <w:enabled/>
                  <w:calcOnExit w:val="0"/>
                  <w:checkBox>
                    <w:size w:val="26"/>
                    <w:default w:val="0"/>
                    <w:checked w:val="0"/>
                  </w:checkBox>
                </w:ffData>
              </w:fldChar>
            </w:r>
            <w:r w:rsidR="00E773B0" w:rsidRPr="58264452">
              <w:rPr>
                <w:rFonts w:ascii="Arial" w:hAnsi="Arial" w:cs="Arial"/>
                <w:color w:val="363534"/>
              </w:rPr>
              <w:instrText xml:space="preserve"> FORMCHECKBOX </w:instrText>
            </w:r>
            <w:r w:rsidR="00E773B0" w:rsidRPr="58264452">
              <w:rPr>
                <w:rFonts w:ascii="Arial" w:hAnsi="Arial" w:cs="Arial"/>
                <w:color w:val="363534"/>
              </w:rPr>
            </w:r>
            <w:r w:rsidR="00E773B0" w:rsidRPr="58264452">
              <w:rPr>
                <w:rFonts w:ascii="Arial" w:hAnsi="Arial" w:cs="Arial"/>
                <w:color w:val="363534"/>
              </w:rPr>
              <w:fldChar w:fldCharType="separate"/>
            </w:r>
            <w:r w:rsidR="00E773B0" w:rsidRPr="58264452">
              <w:rPr>
                <w:rFonts w:ascii="Arial" w:hAnsi="Arial" w:cs="Arial"/>
                <w:color w:val="363534"/>
              </w:rPr>
              <w:fldChar w:fldCharType="end"/>
            </w:r>
            <w:r w:rsidR="00E773B0" w:rsidRPr="58264452">
              <w:rPr>
                <w:rFonts w:ascii="Arial" w:hAnsi="Arial" w:cs="Arial"/>
                <w:color w:val="363534"/>
              </w:rPr>
              <w:t xml:space="preserve"> </w:t>
            </w:r>
            <w:r w:rsidR="009B17D3">
              <w:rPr>
                <w:rFonts w:ascii="Arial" w:hAnsi="Arial" w:cs="Arial"/>
                <w:color w:val="363534"/>
              </w:rPr>
              <w:t>No</w:t>
            </w:r>
            <w:r w:rsidR="00E773B0" w:rsidRPr="58264452">
              <w:rPr>
                <w:rFonts w:ascii="Arial" w:hAnsi="Arial" w:cs="Arial"/>
                <w:color w:val="363534"/>
              </w:rPr>
              <w:t xml:space="preserve">           </w:t>
            </w:r>
            <w:r w:rsidR="009B17D3">
              <w:rPr>
                <w:rFonts w:ascii="Arial" w:hAnsi="Arial" w:cs="Arial"/>
                <w:color w:val="363534"/>
              </w:rPr>
              <w:t>If yes, how many?</w:t>
            </w:r>
            <w:r w:rsidR="00E773B0" w:rsidRPr="58264452">
              <w:rPr>
                <w:rFonts w:ascii="Arial" w:hAnsi="Arial" w:cs="Arial"/>
                <w:color w:val="363534"/>
              </w:rPr>
              <w:t xml:space="preserve"> </w:t>
            </w:r>
            <w:r w:rsidR="12AB8142" w:rsidRPr="58264452">
              <w:rPr>
                <w:rFonts w:ascii="Arial" w:hAnsi="Arial" w:cs="Arial"/>
                <w:color w:val="363534"/>
              </w:rPr>
              <w:t xml:space="preserve"> </w:t>
            </w:r>
            <w:r>
              <w:rPr>
                <w:rFonts w:ascii="Arial" w:hAnsi="Arial" w:cs="Arial"/>
                <w:color w:val="363534"/>
              </w:rPr>
              <w:t>3</w:t>
            </w:r>
          </w:p>
        </w:tc>
      </w:tr>
      <w:tr w:rsidR="00E773B0" w:rsidRPr="00495B3B" w14:paraId="70C7CF88" w14:textId="77777777" w:rsidTr="0C274768">
        <w:trPr>
          <w:trHeight w:val="399"/>
        </w:trPr>
        <w:tc>
          <w:tcPr>
            <w:tcW w:w="2580" w:type="dxa"/>
            <w:tcBorders>
              <w:top w:val="nil"/>
              <w:bottom w:val="nil"/>
              <w:right w:val="nil"/>
            </w:tcBorders>
            <w:vAlign w:val="center"/>
          </w:tcPr>
          <w:p w14:paraId="58989FFF" w14:textId="77777777" w:rsidR="00E773B0" w:rsidRPr="00495B3B" w:rsidRDefault="00E773B0" w:rsidP="00E773B0">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27CC655C" w:rsidR="00E773B0" w:rsidRPr="00064D75" w:rsidRDefault="00064D75" w:rsidP="00064D75">
            <w:r w:rsidRPr="0C274768">
              <w:rPr>
                <w:rFonts w:ascii="Arial" w:hAnsi="Arial" w:cs="Arial"/>
                <w:color w:val="363534"/>
              </w:rPr>
              <w:t xml:space="preserve">Andrew Loader, Director, </w:t>
            </w:r>
            <w:r w:rsidR="35A712C4" w:rsidRPr="0C274768">
              <w:rPr>
                <w:rFonts w:ascii="Arial" w:hAnsi="Arial" w:cs="Arial"/>
                <w:color w:val="363534"/>
              </w:rPr>
              <w:t>Commercial</w:t>
            </w:r>
            <w:r w:rsidRPr="0C274768">
              <w:rPr>
                <w:rFonts w:ascii="Arial" w:hAnsi="Arial" w:cs="Arial"/>
                <w:color w:val="363534"/>
              </w:rPr>
              <w:t>, Logistics and Resources M:0438491874</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C274768">
        <w:rPr>
          <w:rFonts w:ascii="Arial" w:hAnsi="Arial" w:cs="Arial"/>
          <w:color w:val="442D97" w:themeColor="accent4" w:themeTint="BF"/>
          <w:sz w:val="28"/>
          <w:szCs w:val="28"/>
          <w:lang w:eastAsia="zh-CN"/>
        </w:rPr>
        <w:t>Position purpose</w:t>
      </w:r>
    </w:p>
    <w:p w14:paraId="0D2AFB56" w14:textId="7C8F6D9C" w:rsidR="0C274768" w:rsidRDefault="0C274768" w:rsidP="0C274768">
      <w:r>
        <w:t>The Program Manager, Commercial Performance leads the development and management of commercial strategies, contracts and supplier performance arrangements that support Bushfire and Forest Services operations. The role provides expert commercial advice, leads complex contract negotiations, strengthens contract governance and assurance, and drives value for money across the contract lifecycle. Working closely with procurement, asset, logistics and operational teams, the role ensures commercial decisions are practical, compliant and aligned to safety, operational readiness and emergency management requirements.</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17C0B681">
        <w:rPr>
          <w:rFonts w:ascii="Arial" w:hAnsi="Arial" w:cs="Arial"/>
          <w:color w:val="442D97" w:themeColor="accent4" w:themeTint="BF"/>
          <w:sz w:val="28"/>
          <w:szCs w:val="28"/>
          <w:lang w:eastAsia="zh-CN"/>
        </w:rPr>
        <w:t>Context</w:t>
      </w:r>
    </w:p>
    <w:p w14:paraId="0E5C48CE" w14:textId="77777777" w:rsidR="007B3CD7" w:rsidRPr="00EF0226" w:rsidRDefault="007B3CD7" w:rsidP="007B3CD7">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Group</w:t>
      </w:r>
    </w:p>
    <w:p w14:paraId="0561C328" w14:textId="77777777" w:rsidR="007B3CD7" w:rsidRPr="00EF0226" w:rsidRDefault="007B3CD7" w:rsidP="007B3CD7">
      <w:pPr>
        <w:keepNext/>
        <w:spacing w:line="240" w:lineRule="auto"/>
        <w:rPr>
          <w:rFonts w:ascii="Arial" w:hAnsi="Arial" w:cs="Arial"/>
        </w:rPr>
      </w:pPr>
      <w:r w:rsidRPr="00EF0226">
        <w:rPr>
          <w:rFonts w:ascii="Arial" w:hAnsi="Arial" w:cs="Arial"/>
        </w:rPr>
        <w:t xml:space="preserve">Bushfire and Forest Services (BFS) is the public land manager for 3.2 million hectares of State forests, including delivery and maintenance of recreation assets, tourism services and forest health activities, and leads DEECA’s </w:t>
      </w:r>
      <w:r w:rsidRPr="00EF0226">
        <w:rPr>
          <w:rFonts w:ascii="Arial" w:hAnsi="Arial" w:cs="Arial"/>
        </w:rPr>
        <w:lastRenderedPageBreak/>
        <w:t>works across the state in preparing for and responding to fire and other emergencies, to reduce impacts on people, property and the environment.</w:t>
      </w:r>
    </w:p>
    <w:p w14:paraId="1288917A" w14:textId="77777777" w:rsidR="007B3CD7" w:rsidRPr="00EF0226" w:rsidRDefault="007B3CD7" w:rsidP="007B3CD7">
      <w:pPr>
        <w:keepNext/>
        <w:spacing w:line="240" w:lineRule="auto"/>
        <w:rPr>
          <w:rFonts w:ascii="Arial" w:hAnsi="Arial" w:cs="Arial"/>
        </w:rPr>
      </w:pPr>
      <w:r w:rsidRPr="00EF0226">
        <w:rPr>
          <w:rFonts w:ascii="Arial" w:hAnsi="Arial" w:cs="Arial"/>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1C41B4C9" w14:textId="77777777" w:rsidR="007B3CD7" w:rsidRPr="00EF0226" w:rsidRDefault="007B3CD7" w:rsidP="007B3CD7">
      <w:pPr>
        <w:keepNext/>
        <w:spacing w:line="240" w:lineRule="auto"/>
        <w:rPr>
          <w:rFonts w:ascii="Arial" w:hAnsi="Arial" w:cs="Arial"/>
        </w:rPr>
      </w:pPr>
      <w:r w:rsidRPr="00EF0226">
        <w:rPr>
          <w:rFonts w:ascii="Arial" w:hAnsi="Arial" w:cs="Arial"/>
        </w:rPr>
        <w:t>BFS plays a key role in working alongside emergency services under the Victorian Government’s ‘all communities, all emergencies’ operating framework, including meeting DEECA’s responsibilities before, during and after an emergency event.</w:t>
      </w:r>
    </w:p>
    <w:p w14:paraId="1FC15717" w14:textId="77777777" w:rsidR="007B3CD7" w:rsidRPr="00EF0226" w:rsidRDefault="007B3CD7" w:rsidP="007B3CD7">
      <w:pPr>
        <w:keepNext/>
        <w:spacing w:line="240" w:lineRule="auto"/>
        <w:rPr>
          <w:rFonts w:ascii="Arial" w:hAnsi="Arial" w:cs="Arial"/>
        </w:rPr>
      </w:pPr>
      <w:r w:rsidRPr="00EF022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5736DF8D" w14:textId="77777777" w:rsidR="007B3CD7" w:rsidRPr="00EF0226" w:rsidRDefault="007B3CD7" w:rsidP="007B3CD7">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60DFCC48" w14:textId="77777777" w:rsidR="007B3CD7" w:rsidRPr="00EF0226" w:rsidRDefault="007B3CD7" w:rsidP="007B3CD7">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 xml:space="preserve">Division </w:t>
      </w:r>
    </w:p>
    <w:p w14:paraId="04ACDAF9" w14:textId="77777777" w:rsidR="007B3CD7" w:rsidRPr="00EF0226" w:rsidRDefault="007B3CD7" w:rsidP="007B3CD7">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76593CC0" w14:textId="77777777" w:rsidR="007B3CD7" w:rsidRPr="00EF0226" w:rsidRDefault="007B3CD7" w:rsidP="007B3CD7">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587C77BA" w14:textId="77777777" w:rsidR="007B3CD7" w:rsidRPr="00EF0226" w:rsidRDefault="007B3CD7" w:rsidP="007B3CD7">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3A09FCA7" w14:textId="77777777" w:rsidR="007B3CD7" w:rsidRPr="00EF0226" w:rsidRDefault="007B3CD7" w:rsidP="007B3CD7">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0AAF784B" w14:textId="77777777" w:rsidR="007B3CD7" w:rsidRPr="00EF0226" w:rsidRDefault="007B3CD7" w:rsidP="007B3CD7">
      <w:pPr>
        <w:keepNext/>
        <w:spacing w:line="240" w:lineRule="auto"/>
        <w:rPr>
          <w:rFonts w:ascii="Arial" w:hAnsi="Arial" w:cs="Arial"/>
          <w:lang w:val="en-US"/>
        </w:rPr>
      </w:pPr>
      <w:r w:rsidRPr="00EF0226">
        <w:rPr>
          <w:rFonts w:ascii="Arial" w:hAnsi="Arial" w:cs="Arial"/>
          <w:b/>
          <w:bCs/>
          <w:szCs w:val="22"/>
        </w:rPr>
        <w:t>Branch</w:t>
      </w:r>
      <w:r w:rsidRPr="00EF0226">
        <w:rPr>
          <w:rFonts w:ascii="Arial" w:hAnsi="Arial" w:cs="Arial"/>
          <w:lang w:val="en-US"/>
        </w:rPr>
        <w:t xml:space="preserve"> </w:t>
      </w:r>
    </w:p>
    <w:p w14:paraId="43C013D4" w14:textId="77777777" w:rsidR="00F037AA" w:rsidRPr="003A1E9B" w:rsidRDefault="00F037AA" w:rsidP="00F037AA">
      <w:pPr>
        <w:keepNext/>
        <w:spacing w:line="240" w:lineRule="auto"/>
        <w:rPr>
          <w:rFonts w:ascii="Arial" w:hAnsi="Arial" w:cs="Arial"/>
          <w:szCs w:val="22"/>
        </w:rPr>
      </w:pPr>
      <w:r w:rsidRPr="003A1E9B">
        <w:rPr>
          <w:rFonts w:ascii="Arial" w:hAnsi="Arial" w:cs="Arial"/>
          <w:szCs w:val="22"/>
        </w:rPr>
        <w:t>The Commercial, Logistics and Resources Branch sits within the Forest and Fire Assets and Resources Division (FFAR) and is responsible for the operational management and delivery of assets and logistics that support Forest Fire Management Victoria (FFMVic) and broader emergency management activities.</w:t>
      </w:r>
    </w:p>
    <w:p w14:paraId="3AC597B0" w14:textId="77777777" w:rsidR="00F037AA" w:rsidRPr="003A1E9B" w:rsidRDefault="00F037AA" w:rsidP="00F037AA">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49591573" w14:textId="77777777" w:rsidR="00F037AA" w:rsidRPr="003A1E9B" w:rsidRDefault="00F037AA" w:rsidP="00F037AA">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7998C6CC" w14:textId="77777777" w:rsidR="00F037AA" w:rsidRPr="003A1E9B" w:rsidRDefault="00F037AA" w:rsidP="00F037AA">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750F8122" w14:textId="77777777" w:rsidR="00F037AA" w:rsidRPr="003A1E9B" w:rsidRDefault="00F037AA" w:rsidP="00F037AA">
      <w:pPr>
        <w:keepNext/>
        <w:spacing w:line="240" w:lineRule="auto"/>
        <w:rPr>
          <w:rFonts w:ascii="Arial" w:hAnsi="Arial" w:cs="Arial"/>
          <w:szCs w:val="22"/>
        </w:rPr>
      </w:pPr>
      <w:r w:rsidRPr="003A1E9B">
        <w:rPr>
          <w:rFonts w:ascii="Arial" w:hAnsi="Arial" w:cs="Arial"/>
          <w:szCs w:val="22"/>
        </w:rPr>
        <w:t xml:space="preserve">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w:t>
      </w:r>
      <w:r w:rsidRPr="003A1E9B">
        <w:rPr>
          <w:rFonts w:ascii="Arial" w:hAnsi="Arial" w:cs="Arial"/>
          <w:szCs w:val="22"/>
        </w:rPr>
        <w:lastRenderedPageBreak/>
        <w:t>industry relationships to ensure strong industry knowledge and management on contracts across assets and resources.</w:t>
      </w:r>
    </w:p>
    <w:p w14:paraId="6ED9ED76" w14:textId="77777777" w:rsidR="00F037AA" w:rsidRPr="003A1E9B" w:rsidRDefault="00F037AA" w:rsidP="00F037AA">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3977A84D" w14:textId="77777777" w:rsidR="00F037AA" w:rsidRPr="003A1E9B" w:rsidRDefault="00F037AA" w:rsidP="00F037AA">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06499CF6" w14:textId="3E80631F" w:rsidR="001C886E" w:rsidRDefault="00F037AA" w:rsidP="00F037AA">
      <w:pPr>
        <w:keepNext/>
        <w:spacing w:before="0" w:after="0" w:line="240" w:lineRule="auto"/>
        <w:rPr>
          <w:rFonts w:ascii="Arial" w:hAnsi="Arial" w:cs="Arial"/>
          <w:b/>
          <w:bCs/>
        </w:rPr>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through a shared leadership model.  Where for example surge response is required, it is drawn from across the Branch based on workloads and broader business priorities</w:t>
      </w:r>
      <w:r>
        <w:rPr>
          <w:rFonts w:ascii="Arial" w:hAnsi="Arial" w:cs="Arial"/>
          <w:szCs w:val="22"/>
        </w:rPr>
        <w:t>.</w:t>
      </w:r>
    </w:p>
    <w:p w14:paraId="3A825D13" w14:textId="668FF736" w:rsidR="001C886E" w:rsidRDefault="001C886E" w:rsidP="001C886E">
      <w:pPr>
        <w:keepNext/>
        <w:spacing w:before="0" w:after="0" w:line="240" w:lineRule="auto"/>
        <w:rPr>
          <w:rFonts w:ascii="Arial" w:hAnsi="Arial" w:cs="Arial"/>
          <w:b/>
          <w:bCs/>
        </w:rPr>
      </w:pPr>
    </w:p>
    <w:p w14:paraId="7BF1D05E" w14:textId="77777777" w:rsidR="007B3CD7" w:rsidRPr="00EF0226" w:rsidRDefault="007B3CD7" w:rsidP="007B3CD7">
      <w:pPr>
        <w:keepNext/>
        <w:spacing w:before="0" w:after="0" w:line="240" w:lineRule="auto"/>
        <w:rPr>
          <w:rFonts w:ascii="Arial" w:hAnsi="Arial" w:cs="Arial"/>
          <w:lang w:val="en-US"/>
        </w:rPr>
      </w:pPr>
      <w:r w:rsidRPr="00EF0226">
        <w:rPr>
          <w:rFonts w:ascii="Arial" w:hAnsi="Arial" w:cs="Arial"/>
          <w:b/>
          <w:bCs/>
          <w:szCs w:val="22"/>
        </w:rPr>
        <w:t>Unit</w:t>
      </w:r>
      <w:r w:rsidRPr="00EF0226">
        <w:rPr>
          <w:rFonts w:ascii="Arial" w:hAnsi="Arial" w:cs="Arial"/>
          <w:lang w:val="en-US"/>
        </w:rPr>
        <w:t xml:space="preserve"> </w:t>
      </w:r>
    </w:p>
    <w:p w14:paraId="06D3A010" w14:textId="1E90138F" w:rsidR="007B3CD7" w:rsidRPr="00EF0226" w:rsidRDefault="007B3CD7" w:rsidP="007B3CD7">
      <w:pPr>
        <w:keepNext/>
        <w:spacing w:line="240" w:lineRule="auto"/>
        <w:rPr>
          <w:rFonts w:ascii="Arial" w:hAnsi="Arial" w:cs="Arial"/>
        </w:rPr>
      </w:pPr>
      <w:r w:rsidRPr="001C886E">
        <w:rPr>
          <w:rFonts w:ascii="Arial" w:hAnsi="Arial" w:cs="Arial"/>
          <w:lang w:val="en-US"/>
        </w:rPr>
        <w:t>The Group Procurement and Commercial</w:t>
      </w:r>
      <w:r w:rsidR="1D41DC34" w:rsidRPr="001C886E">
        <w:rPr>
          <w:rFonts w:ascii="Arial" w:hAnsi="Arial" w:cs="Arial"/>
          <w:lang w:val="en-US"/>
        </w:rPr>
        <w:t xml:space="preserve"> Performance</w:t>
      </w:r>
      <w:r w:rsidRPr="001C886E">
        <w:rPr>
          <w:rFonts w:ascii="Arial" w:hAnsi="Arial" w:cs="Arial"/>
          <w:lang w:val="en-US"/>
        </w:rPr>
        <w:t xml:space="preserve"> Unit sits within the Forest and Fire Assets and Resources Division (FFAR) and provides a centre</w:t>
      </w:r>
      <w:r>
        <w:noBreakHyphen/>
      </w:r>
      <w:r w:rsidRPr="001C886E">
        <w:rPr>
          <w:rFonts w:ascii="Arial" w:hAnsi="Arial" w:cs="Arial"/>
          <w:lang w:val="en-US"/>
        </w:rPr>
        <w:t>led, specialist capability for procurement and commercial management across BFS. The Unit is responsible for ensuring procurement and commercial activities are conducted with integrity, consistency, and discipline, and deliver value for money in line with Victorian Government Purchasing Board (VGPB) and DEECA requirements.</w:t>
      </w:r>
    </w:p>
    <w:p w14:paraId="7FB0274D" w14:textId="77777777" w:rsidR="007B3CD7" w:rsidRPr="00EF0226" w:rsidRDefault="007B3CD7" w:rsidP="007B3CD7">
      <w:pPr>
        <w:keepNext/>
        <w:spacing w:line="240" w:lineRule="auto"/>
        <w:rPr>
          <w:rFonts w:ascii="Arial" w:hAnsi="Arial" w:cs="Arial"/>
        </w:rPr>
      </w:pPr>
      <w:r w:rsidRPr="00EF0226">
        <w:rPr>
          <w:rFonts w:ascii="Arial" w:hAnsi="Arial" w:cs="Arial"/>
          <w:lang w:val="en-US"/>
        </w:rPr>
        <w:t>The Unit leads strategic procurement, contract establishment, and commercial performance management for BFS, including fleet, plant, logistics, inventory, and capital works. It manages major supplier relationships, oversees contract panels, and provides commercial insight across the full contract lifecycle, from specification development and approaches to market through to performance monitoring and assurance. The Unit maintains strong awareness of industry trends and market capability to support informed decision</w:t>
      </w:r>
      <w:r w:rsidRPr="00EF0226">
        <w:rPr>
          <w:rFonts w:ascii="Arial" w:hAnsi="Arial" w:cs="Arial"/>
          <w:lang w:val="en-US"/>
        </w:rPr>
        <w:noBreakHyphen/>
        <w:t>making and sustained value.</w:t>
      </w:r>
    </w:p>
    <w:p w14:paraId="23E0BC98" w14:textId="7EB24178" w:rsidR="007B3CD7" w:rsidRPr="00EF0226" w:rsidRDefault="007B3CD7" w:rsidP="007B3CD7">
      <w:pPr>
        <w:keepNext/>
        <w:spacing w:line="240" w:lineRule="auto"/>
        <w:rPr>
          <w:rFonts w:ascii="Arial" w:hAnsi="Arial" w:cs="Arial"/>
          <w:lang w:val="en-US"/>
        </w:rPr>
      </w:pPr>
      <w:r w:rsidRPr="00EF0226">
        <w:rPr>
          <w:rFonts w:ascii="Arial" w:hAnsi="Arial" w:cs="Arial"/>
          <w:lang w:val="en-US"/>
        </w:rPr>
        <w:t>The Unit operates as a hub</w:t>
      </w:r>
      <w:r w:rsidRPr="00EF0226">
        <w:rPr>
          <w:rFonts w:ascii="Arial" w:hAnsi="Arial" w:cs="Arial"/>
          <w:lang w:val="en-US"/>
        </w:rPr>
        <w:noBreakHyphen/>
        <w:t>and</w:t>
      </w:r>
      <w:r w:rsidRPr="00EF0226">
        <w:rPr>
          <w:rFonts w:ascii="Arial" w:hAnsi="Arial" w:cs="Arial"/>
          <w:lang w:val="en-US"/>
        </w:rPr>
        <w:noBreakHyphen/>
        <w:t xml:space="preserve">spoke model, providing procurement leadership and assurance for BFS while working closely with regional procurement officers, operational areas, and corporate procurement partners. It plays a critical role in strengthening governance, managing integrity risks and controls, monitoring </w:t>
      </w:r>
      <w:proofErr w:type="gramStart"/>
      <w:r w:rsidRPr="00EF0226">
        <w:rPr>
          <w:rFonts w:ascii="Arial" w:hAnsi="Arial" w:cs="Arial"/>
          <w:lang w:val="en-US"/>
        </w:rPr>
        <w:t>spend</w:t>
      </w:r>
      <w:proofErr w:type="gramEnd"/>
      <w:r w:rsidRPr="00EF0226">
        <w:rPr>
          <w:rFonts w:ascii="Arial" w:hAnsi="Arial" w:cs="Arial"/>
          <w:lang w:val="en-US"/>
        </w:rPr>
        <w:t xml:space="preserve"> patterns, and supporting emergency management readiness. Through disciplined procurement and commercial practice, the Group Procurement and Commercial Unit </w:t>
      </w:r>
      <w:r w:rsidR="00246D56" w:rsidRPr="00EF0226">
        <w:rPr>
          <w:rFonts w:ascii="Arial" w:hAnsi="Arial" w:cs="Arial"/>
          <w:lang w:val="en-US"/>
        </w:rPr>
        <w:t>enable</w:t>
      </w:r>
      <w:r w:rsidRPr="00EF0226">
        <w:rPr>
          <w:rFonts w:ascii="Arial" w:hAnsi="Arial" w:cs="Arial"/>
          <w:lang w:val="en-US"/>
        </w:rPr>
        <w:t xml:space="preserve"> FFAR and FFMVic to deliver reliable, compliant, and value</w:t>
      </w:r>
      <w:r w:rsidRPr="00EF0226">
        <w:rPr>
          <w:rFonts w:ascii="Arial" w:hAnsi="Arial" w:cs="Arial"/>
          <w:lang w:val="en-US"/>
        </w:rPr>
        <w:noBreakHyphen/>
        <w:t>focused outcomes in both business</w:t>
      </w:r>
      <w:r w:rsidRPr="00EF0226">
        <w:rPr>
          <w:rFonts w:ascii="Arial" w:hAnsi="Arial" w:cs="Arial"/>
          <w:lang w:val="en-US"/>
        </w:rPr>
        <w:noBreakHyphen/>
        <w:t>as</w:t>
      </w:r>
      <w:r w:rsidRPr="00EF0226">
        <w:rPr>
          <w:rFonts w:ascii="Arial" w:hAnsi="Arial" w:cs="Arial"/>
          <w:lang w:val="en-US"/>
        </w:rPr>
        <w:noBreakHyphen/>
        <w:t>usual and emergency contexts.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F211721" w14:textId="77777777" w:rsidR="00077393" w:rsidRDefault="00077393">
      <w:pPr>
        <w:numPr>
          <w:ilvl w:val="0"/>
          <w:numId w:val="17"/>
        </w:numPr>
        <w:spacing w:before="0" w:after="0" w:line="240" w:lineRule="auto"/>
      </w:pPr>
      <w:r>
        <w:t>Lead negotiations for complex contracts, including commercial terms, risk allocation, insurance, performance regimes, variations and dispute resolution mechanisms.</w:t>
      </w:r>
    </w:p>
    <w:p w14:paraId="638145B2" w14:textId="77777777" w:rsidR="00077393" w:rsidRDefault="00077393">
      <w:pPr>
        <w:numPr>
          <w:ilvl w:val="0"/>
          <w:numId w:val="17"/>
        </w:numPr>
        <w:spacing w:before="0" w:after="0" w:line="240" w:lineRule="auto"/>
      </w:pPr>
      <w:r>
        <w:t>Provide expert advice on contracting models and contract management approaches (e.g., standing arrangements/panels, head agreements, work orders, performance-based contracts).</w:t>
      </w:r>
    </w:p>
    <w:p w14:paraId="715BAF7A" w14:textId="77777777" w:rsidR="00077393" w:rsidRDefault="00077393">
      <w:pPr>
        <w:numPr>
          <w:ilvl w:val="0"/>
          <w:numId w:val="17"/>
        </w:numPr>
        <w:spacing w:before="0" w:after="0" w:line="240" w:lineRule="auto"/>
      </w:pPr>
      <w:r>
        <w:t>Develop and uplift contract management capability, tools and templates, including playbooks, KPI frameworks, and contract variation/extension guidance.</w:t>
      </w:r>
    </w:p>
    <w:p w14:paraId="6567D826" w14:textId="77777777" w:rsidR="00077393" w:rsidRDefault="00077393">
      <w:pPr>
        <w:numPr>
          <w:ilvl w:val="0"/>
          <w:numId w:val="17"/>
        </w:numPr>
        <w:spacing w:before="0" w:after="0" w:line="240" w:lineRule="auto"/>
      </w:pPr>
      <w:r>
        <w:t>Lead strategic supplier relationship management for critical suppliers, driving performance, continuous improvement, and resolution of complex issues.</w:t>
      </w:r>
    </w:p>
    <w:p w14:paraId="5BDC1B52" w14:textId="77777777" w:rsidR="00077393" w:rsidRDefault="00077393">
      <w:pPr>
        <w:numPr>
          <w:ilvl w:val="0"/>
          <w:numId w:val="17"/>
        </w:numPr>
        <w:spacing w:before="0" w:after="0" w:line="240" w:lineRule="auto"/>
      </w:pPr>
      <w:r>
        <w:t>Partner with procurement, asset managers and relevant stakeholder to ensure commercial decisions are well-informed, timely and aligned to operational risk and safety requirements.</w:t>
      </w:r>
    </w:p>
    <w:p w14:paraId="4F274881" w14:textId="53574FA6" w:rsidR="00495B3B" w:rsidRDefault="00077393">
      <w:pPr>
        <w:numPr>
          <w:ilvl w:val="0"/>
          <w:numId w:val="17"/>
        </w:numPr>
        <w:spacing w:before="0" w:after="0" w:line="240" w:lineRule="auto"/>
      </w:pPr>
      <w:r>
        <w:t>Provide commercial and contracting support during emergency management operations, including rapid mobilisation of contracted services, surge arrangements and contract controls.</w:t>
      </w:r>
    </w:p>
    <w:p w14:paraId="38AACECE" w14:textId="47EC9823" w:rsidR="00B744E4" w:rsidRDefault="00B744E4">
      <w:pPr>
        <w:numPr>
          <w:ilvl w:val="0"/>
          <w:numId w:val="17"/>
        </w:numPr>
        <w:spacing w:before="0" w:after="0" w:line="240" w:lineRule="auto"/>
      </w:pPr>
      <w:r w:rsidRPr="00B744E4">
        <w:t>Support emergency management operations as required, including rapid trial activity, product substitutions, or urgent capability assessments.</w:t>
      </w:r>
    </w:p>
    <w:p w14:paraId="3115586D" w14:textId="3A29857C" w:rsidR="00495B3B" w:rsidRPr="0050600E" w:rsidRDefault="00495B3B">
      <w:pPr>
        <w:numPr>
          <w:ilvl w:val="0"/>
          <w:numId w:val="17"/>
        </w:numPr>
        <w:spacing w:before="0" w:after="0" w:line="240" w:lineRule="auto"/>
        <w:ind w:left="357" w:hanging="357"/>
        <w:rPr>
          <w:rFonts w:ascii="Arial" w:hAnsi="Arial" w:cs="Arial"/>
          <w:szCs w:val="22"/>
        </w:rPr>
      </w:pPr>
      <w:r w:rsidRPr="0050600E">
        <w:rPr>
          <w:rFonts w:ascii="Arial" w:hAnsi="Arial" w:cs="Arial"/>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5A805E63">
        <w:rPr>
          <w:rFonts w:ascii="Arial" w:hAnsi="Arial" w:cs="Arial"/>
          <w:b/>
          <w:bCs/>
          <w:color w:val="363534"/>
        </w:rPr>
        <w:t>Specialist/Technical Expertise/Qualifications</w:t>
      </w:r>
    </w:p>
    <w:p w14:paraId="0DCAD724" w14:textId="2E0B948B" w:rsidR="5A805E63" w:rsidRDefault="5A805E63" w:rsidP="21939BB4">
      <w:pPr>
        <w:pStyle w:val="ListParagraph"/>
        <w:numPr>
          <w:ilvl w:val="0"/>
          <w:numId w:val="1"/>
        </w:numPr>
        <w:rPr>
          <w:rFonts w:ascii="Arial" w:eastAsia="Arial" w:hAnsi="Arial" w:cs="Arial"/>
          <w:color w:val="000000"/>
        </w:rPr>
      </w:pPr>
      <w:r w:rsidRPr="21939BB4">
        <w:rPr>
          <w:rFonts w:ascii="Arial" w:eastAsia="Arial" w:hAnsi="Arial" w:cs="Arial"/>
          <w:color w:val="000000"/>
        </w:rPr>
        <w:t>Tertiary qualification in commerce, business, procurement, law, contract management or a related discipline is desirable, or equivalent relevant experience.</w:t>
      </w:r>
    </w:p>
    <w:p w14:paraId="012A4DB8" w14:textId="5E72F9D3" w:rsidR="5A805E63" w:rsidRDefault="5A805E63" w:rsidP="21939BB4">
      <w:pPr>
        <w:pStyle w:val="ListParagraph"/>
        <w:numPr>
          <w:ilvl w:val="0"/>
          <w:numId w:val="1"/>
        </w:numPr>
        <w:rPr>
          <w:rFonts w:ascii="Arial" w:eastAsia="Arial" w:hAnsi="Arial" w:cs="Arial"/>
          <w:color w:val="000000"/>
        </w:rPr>
      </w:pPr>
      <w:r w:rsidRPr="21939BB4">
        <w:rPr>
          <w:rFonts w:ascii="Arial" w:eastAsia="Arial" w:hAnsi="Arial" w:cs="Arial"/>
          <w:color w:val="000000"/>
        </w:rPr>
        <w:lastRenderedPageBreak/>
        <w:t>Demonstrated experience providing commercial and contract management advice across a portfolio of suppliers, including drafting, reviewing and interpreting contract terms, schedules and associated documentation.</w:t>
      </w:r>
    </w:p>
    <w:p w14:paraId="3816CEC0" w14:textId="1BBE8722" w:rsidR="5A805E63" w:rsidRDefault="5A805E63" w:rsidP="21939BB4">
      <w:pPr>
        <w:pStyle w:val="ListParagraph"/>
        <w:numPr>
          <w:ilvl w:val="0"/>
          <w:numId w:val="1"/>
        </w:numPr>
      </w:pPr>
      <w:r w:rsidRPr="21939BB4">
        <w:rPr>
          <w:rFonts w:ascii="Arial" w:eastAsia="Arial" w:hAnsi="Arial" w:cs="Arial"/>
          <w:color w:val="000000"/>
        </w:rPr>
        <w:t>Proven experience managing commercial arrangements across the contract lifecycle, including ensuring value for money is achieved and sustained.</w:t>
      </w:r>
    </w:p>
    <w:p w14:paraId="7072AB00" w14:textId="57745BE5" w:rsidR="5A805E63" w:rsidRDefault="71180825" w:rsidP="21939BB4">
      <w:pPr>
        <w:pStyle w:val="ListParagraph"/>
        <w:numPr>
          <w:ilvl w:val="0"/>
          <w:numId w:val="1"/>
        </w:numPr>
      </w:pPr>
      <w:r w:rsidRPr="14F7F17E">
        <w:rPr>
          <w:rFonts w:ascii="Arial" w:eastAsia="Arial" w:hAnsi="Arial" w:cs="Arial"/>
          <w:color w:val="000000"/>
        </w:rPr>
        <w:t xml:space="preserve">Proven </w:t>
      </w:r>
      <w:r w:rsidR="0093F4AB" w:rsidRPr="14F7F17E">
        <w:rPr>
          <w:rFonts w:ascii="Arial" w:eastAsia="Arial" w:hAnsi="Arial" w:cs="Arial"/>
          <w:color w:val="000000"/>
        </w:rPr>
        <w:t xml:space="preserve">understanding of </w:t>
      </w:r>
      <w:r w:rsidR="23620597" w:rsidRPr="14F7F17E">
        <w:rPr>
          <w:rFonts w:ascii="Arial" w:eastAsia="Arial" w:hAnsi="Arial" w:cs="Arial"/>
          <w:color w:val="000000"/>
        </w:rPr>
        <w:t xml:space="preserve">and significant exposure to </w:t>
      </w:r>
      <w:r w:rsidR="0093F4AB" w:rsidRPr="14F7F17E">
        <w:rPr>
          <w:rFonts w:ascii="Arial" w:eastAsia="Arial" w:hAnsi="Arial" w:cs="Arial"/>
          <w:color w:val="000000"/>
        </w:rPr>
        <w:t>procurement and contract management frameworks, governance, delegations and record-keeping requirements, with demonstrated ability to maintain audit-ready contract registers and documentation.</w:t>
      </w:r>
    </w:p>
    <w:p w14:paraId="3BF4DA13" w14:textId="753BDE1F" w:rsidR="5A805E63" w:rsidRDefault="5A805E63" w:rsidP="21939BB4">
      <w:pPr>
        <w:pStyle w:val="ListParagraph"/>
        <w:numPr>
          <w:ilvl w:val="0"/>
          <w:numId w:val="1"/>
        </w:numPr>
        <w:rPr>
          <w:rFonts w:ascii="Arial" w:eastAsia="Arial" w:hAnsi="Arial" w:cs="Arial"/>
          <w:color w:val="000000"/>
        </w:rPr>
      </w:pPr>
      <w:r w:rsidRPr="21939BB4">
        <w:rPr>
          <w:rFonts w:ascii="Arial" w:eastAsia="Arial" w:hAnsi="Arial" w:cs="Arial"/>
          <w:color w:val="000000"/>
        </w:rPr>
        <w:t>Forklift licence may be required.</w:t>
      </w:r>
    </w:p>
    <w:p w14:paraId="522FFD43" w14:textId="13DE55FC" w:rsidR="5A805E63" w:rsidRDefault="5A805E63" w:rsidP="21939BB4">
      <w:pPr>
        <w:pStyle w:val="ListParagraph"/>
        <w:numPr>
          <w:ilvl w:val="0"/>
          <w:numId w:val="1"/>
        </w:numPr>
        <w:rPr>
          <w:rFonts w:ascii="Arial" w:eastAsia="Arial" w:hAnsi="Arial" w:cs="Arial"/>
          <w:color w:val="000000"/>
        </w:rPr>
      </w:pPr>
      <w:r w:rsidRPr="21939BB4">
        <w:rPr>
          <w:rFonts w:ascii="Arial" w:eastAsia="Arial" w:hAnsi="Arial" w:cs="Arial"/>
          <w:color w:val="000000"/>
        </w:rPr>
        <w:t>A valid driver’s licence and willingness to travel within Victoria are required.</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048B73DA" w14:textId="0BDB1B84" w:rsidR="00D10DAD" w:rsidRDefault="00D10DAD" w:rsidP="00FA7673">
      <w:pPr>
        <w:spacing w:line="240" w:lineRule="auto"/>
      </w:pPr>
      <w:bookmarkStart w:id="2" w:name="_Hlk102550785"/>
      <w:r>
        <w:rPr>
          <w:b/>
          <w:bCs/>
        </w:rPr>
        <w:t>Strategic planning</w:t>
      </w:r>
      <w:r w:rsidR="00E7084D">
        <w:rPr>
          <w:b/>
          <w:bCs/>
        </w:rPr>
        <w:t xml:space="preserve">: </w:t>
      </w:r>
      <w:r w:rsidRPr="00D10DAD">
        <w:t>Coaches others and engages key stakeholders in strategic planning process. Thinks at the whole of system level and undertakes internal and external scanning, considering wide-ranging possibilities in developing a vision for the future; Translates strategic direction into team and individual plans and daily activities for self and others.</w:t>
      </w:r>
    </w:p>
    <w:p w14:paraId="359537F8" w14:textId="77777777" w:rsidR="00081D16" w:rsidRPr="00C72620" w:rsidRDefault="00081D16" w:rsidP="00FA7673">
      <w:pPr>
        <w:spacing w:line="240" w:lineRule="auto"/>
        <w:rPr>
          <w:b/>
          <w:bCs/>
        </w:rPr>
      </w:pPr>
      <w:r w:rsidRPr="00C72620">
        <w:rPr>
          <w:b/>
          <w:bCs/>
        </w:rPr>
        <w:t>Innovation and Continuous Improvement</w:t>
      </w:r>
    </w:p>
    <w:p w14:paraId="3890E635" w14:textId="77777777" w:rsidR="00081D16" w:rsidRDefault="00081D16">
      <w:pPr>
        <w:pStyle w:val="ListParagraph"/>
        <w:numPr>
          <w:ilvl w:val="0"/>
          <w:numId w:val="19"/>
        </w:numPr>
        <w:spacing w:line="240" w:lineRule="auto"/>
      </w:pPr>
      <w:r w:rsidRPr="00EE2165">
        <w:t>Uses understanding of clients or stakeholders’ context to design and implement systems for continuous improvement within team or organisation</w:t>
      </w:r>
    </w:p>
    <w:p w14:paraId="29DC532D" w14:textId="77777777" w:rsidR="00081D16" w:rsidRDefault="00081D16">
      <w:pPr>
        <w:pStyle w:val="ListParagraph"/>
        <w:numPr>
          <w:ilvl w:val="0"/>
          <w:numId w:val="19"/>
        </w:numPr>
        <w:spacing w:line="240" w:lineRule="auto"/>
      </w:pPr>
      <w:r w:rsidRPr="00EE2165">
        <w:t>Reviews and analyses internal and external information to improve effectiveness and quality of work</w:t>
      </w:r>
    </w:p>
    <w:p w14:paraId="046FA99C" w14:textId="77777777" w:rsidR="00081D16" w:rsidRDefault="00081D16">
      <w:pPr>
        <w:pStyle w:val="ListParagraph"/>
        <w:numPr>
          <w:ilvl w:val="0"/>
          <w:numId w:val="19"/>
        </w:numPr>
        <w:spacing w:line="240" w:lineRule="auto"/>
      </w:pPr>
      <w:r w:rsidRPr="00EE2165">
        <w:t xml:space="preserve">Creates team environments where innovation and creativity are fostered and rewarded </w:t>
      </w:r>
    </w:p>
    <w:p w14:paraId="4ACA8B5B" w14:textId="77777777" w:rsidR="00081D16" w:rsidRPr="008C3915" w:rsidRDefault="00081D16" w:rsidP="00FA7673">
      <w:pPr>
        <w:spacing w:line="240" w:lineRule="auto"/>
        <w:rPr>
          <w:b/>
          <w:bCs/>
        </w:rPr>
      </w:pPr>
      <w:r w:rsidRPr="008C3915">
        <w:rPr>
          <w:b/>
          <w:bCs/>
        </w:rPr>
        <w:t xml:space="preserve">Business and Commercial Acumen </w:t>
      </w:r>
    </w:p>
    <w:p w14:paraId="5750F90D" w14:textId="77777777" w:rsidR="00081D16" w:rsidRDefault="00081D16">
      <w:pPr>
        <w:pStyle w:val="ListParagraph"/>
        <w:numPr>
          <w:ilvl w:val="0"/>
          <w:numId w:val="20"/>
        </w:numPr>
        <w:spacing w:line="240" w:lineRule="auto"/>
      </w:pPr>
      <w:r w:rsidRPr="0051698D">
        <w:t>Defines and maximises value add and/ or return of investment in business cases, contract terms, or service delivery agreements</w:t>
      </w:r>
    </w:p>
    <w:p w14:paraId="586F3D24" w14:textId="77777777" w:rsidR="00081D16" w:rsidRDefault="00081D16">
      <w:pPr>
        <w:pStyle w:val="ListParagraph"/>
        <w:numPr>
          <w:ilvl w:val="0"/>
          <w:numId w:val="20"/>
        </w:numPr>
        <w:spacing w:line="240" w:lineRule="auto"/>
      </w:pPr>
      <w:r w:rsidRPr="0051698D">
        <w:t xml:space="preserve">Uses broad understanding of procurement and finance concepts to inform expenditure decisions and manage risks </w:t>
      </w:r>
    </w:p>
    <w:p w14:paraId="3E896A9D" w14:textId="77777777" w:rsidR="00081D16" w:rsidRPr="002A7A03" w:rsidRDefault="00081D16" w:rsidP="00FA7673">
      <w:pPr>
        <w:spacing w:line="240" w:lineRule="auto"/>
        <w:rPr>
          <w:b/>
          <w:bCs/>
        </w:rPr>
      </w:pPr>
      <w:r w:rsidRPr="002A7A03">
        <w:rPr>
          <w:b/>
          <w:bCs/>
        </w:rPr>
        <w:t>Stakeholder Management</w:t>
      </w:r>
    </w:p>
    <w:p w14:paraId="38CBEF63" w14:textId="77777777" w:rsidR="00081D16" w:rsidRDefault="00081D16">
      <w:pPr>
        <w:pStyle w:val="ListParagraph"/>
        <w:numPr>
          <w:ilvl w:val="0"/>
          <w:numId w:val="21"/>
        </w:numPr>
        <w:spacing w:line="240" w:lineRule="auto"/>
      </w:pPr>
      <w:r w:rsidRPr="005C0B44">
        <w:t>Identifies issues in common for one or more clients or stakeholders and uses them to build mutually beneficial partnerships</w:t>
      </w:r>
    </w:p>
    <w:p w14:paraId="02AB8774" w14:textId="77777777" w:rsidR="00081D16" w:rsidRDefault="00081D16">
      <w:pPr>
        <w:pStyle w:val="ListParagraph"/>
        <w:numPr>
          <w:ilvl w:val="0"/>
          <w:numId w:val="21"/>
        </w:numPr>
        <w:spacing w:line="240" w:lineRule="auto"/>
      </w:pPr>
      <w:r w:rsidRPr="005C0B44">
        <w:t>Identifies and responds to stakeholder’s underlying needs</w:t>
      </w:r>
    </w:p>
    <w:p w14:paraId="0978227E" w14:textId="77777777" w:rsidR="00081D16" w:rsidRDefault="00081D16">
      <w:pPr>
        <w:pStyle w:val="ListParagraph"/>
        <w:numPr>
          <w:ilvl w:val="0"/>
          <w:numId w:val="21"/>
        </w:numPr>
        <w:spacing w:line="240" w:lineRule="auto"/>
      </w:pPr>
      <w:r w:rsidRPr="005C0B44">
        <w:t xml:space="preserve">Uses understanding of the stakeholder’s organisational context to ensure outcomes are achieved </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BBE3082"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046477">
              <w:rPr>
                <w:rFonts w:cs="Arial"/>
                <w:color w:val="1A1A1A"/>
                <w:sz w:val="20"/>
              </w:rPr>
              <w:t>20,000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081D16" w:rsidRDefault="00495B3B" w:rsidP="00495B3B">
            <w:pPr>
              <w:spacing w:line="240" w:lineRule="auto"/>
              <w:contextualSpacing/>
              <w:outlineLvl w:val="1"/>
              <w:rPr>
                <w:rFonts w:ascii="Arial" w:hAnsi="Arial" w:cs="Arial"/>
                <w:color w:val="auto"/>
                <w:sz w:val="20"/>
              </w:rPr>
            </w:pPr>
            <w:r w:rsidRPr="00081D16">
              <w:rPr>
                <w:rFonts w:ascii="Arial" w:hAnsi="Arial" w:cs="Arial"/>
                <w:color w:val="auto"/>
                <w:sz w:val="20"/>
              </w:rPr>
              <w:t>The occupational health and safety    requirements of this position may include, but are not limited to:</w:t>
            </w:r>
          </w:p>
          <w:p w14:paraId="7E591157" w14:textId="77777777" w:rsidR="00495B3B" w:rsidRPr="00081D16" w:rsidRDefault="00495B3B" w:rsidP="00495B3B">
            <w:pPr>
              <w:rPr>
                <w:rFonts w:ascii="Arial" w:hAnsi="Arial" w:cs="Arial"/>
                <w:color w:val="auto"/>
                <w:sz w:val="20"/>
              </w:rPr>
            </w:pPr>
          </w:p>
        </w:tc>
        <w:tc>
          <w:tcPr>
            <w:tcW w:w="6803" w:type="dxa"/>
            <w:shd w:val="clear" w:color="auto" w:fill="auto"/>
          </w:tcPr>
          <w:p w14:paraId="7216FB89" w14:textId="77777777" w:rsidR="00495B3B" w:rsidRPr="00081D16" w:rsidRDefault="00495B3B">
            <w:pPr>
              <w:numPr>
                <w:ilvl w:val="0"/>
                <w:numId w:val="1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81D16">
              <w:rPr>
                <w:rFonts w:ascii="Arial" w:hAnsi="Arial" w:cs="Arial"/>
                <w:color w:val="auto"/>
                <w:sz w:val="20"/>
              </w:rPr>
              <w:t>Sedentary desk work</w:t>
            </w:r>
          </w:p>
          <w:p w14:paraId="76BCBB17" w14:textId="77777777" w:rsidR="00495B3B" w:rsidRPr="00081D16" w:rsidRDefault="00495B3B">
            <w:pPr>
              <w:numPr>
                <w:ilvl w:val="0"/>
                <w:numId w:val="1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81D16">
              <w:rPr>
                <w:rFonts w:ascii="Arial" w:hAnsi="Arial" w:cs="Arial"/>
                <w:color w:val="auto"/>
                <w:sz w:val="20"/>
              </w:rPr>
              <w:t>Field work</w:t>
            </w:r>
          </w:p>
          <w:p w14:paraId="4162592B" w14:textId="77777777" w:rsidR="00495B3B" w:rsidRPr="00081D16" w:rsidRDefault="00495B3B">
            <w:pPr>
              <w:numPr>
                <w:ilvl w:val="0"/>
                <w:numId w:val="1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81D16">
              <w:rPr>
                <w:rFonts w:ascii="Arial" w:hAnsi="Arial" w:cs="Arial"/>
                <w:color w:val="auto"/>
                <w:sz w:val="20"/>
              </w:rPr>
              <w:t>Manual handling</w:t>
            </w:r>
          </w:p>
          <w:p w14:paraId="75038B2D" w14:textId="77777777" w:rsidR="00495B3B" w:rsidRPr="00081D16" w:rsidRDefault="00495B3B">
            <w:pPr>
              <w:numPr>
                <w:ilvl w:val="0"/>
                <w:numId w:val="1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81D16">
              <w:rPr>
                <w:rFonts w:ascii="Arial" w:hAnsi="Arial" w:cs="Arial"/>
                <w:color w:val="auto"/>
                <w:sz w:val="20"/>
              </w:rPr>
              <w:t>Use of hazardous substances</w:t>
            </w:r>
          </w:p>
          <w:p w14:paraId="23FF4545" w14:textId="77777777" w:rsidR="00495B3B" w:rsidRPr="00081D16" w:rsidRDefault="00495B3B">
            <w:pPr>
              <w:numPr>
                <w:ilvl w:val="0"/>
                <w:numId w:val="18"/>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81D16">
              <w:rPr>
                <w:rFonts w:ascii="Arial" w:hAnsi="Arial" w:cs="Arial"/>
                <w:color w:val="auto"/>
                <w:sz w:val="20"/>
              </w:rPr>
              <w:t>Emergency response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2764BBDC" w:rsidR="00495B3B" w:rsidRPr="00BD475E" w:rsidRDefault="00495B3B" w:rsidP="00BD475E">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191BEE98" w:rsidR="00495B3B" w:rsidRPr="00495B3B" w:rsidRDefault="00495B3B" w:rsidP="00BD475E">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190EE99C"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r w:rsidR="00BD475E">
              <w:rPr>
                <w:rFonts w:ascii="Arial" w:hAnsi="Arial" w:cs="Arial"/>
                <w:color w:val="1A1A1A"/>
                <w:sz w:val="20"/>
              </w:rPr>
              <w:t>.</w:t>
            </w:r>
          </w:p>
          <w:p w14:paraId="593B88D4" w14:textId="77777777" w:rsid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sidR="00BD475E">
              <w:rPr>
                <w:rFonts w:ascii="Arial" w:hAnsi="Arial" w:cs="Arial"/>
                <w:color w:val="1A1A1A"/>
                <w:sz w:val="20"/>
              </w:rPr>
              <w:t>.</w:t>
            </w:r>
          </w:p>
          <w:p w14:paraId="0251809C" w14:textId="77777777" w:rsidR="00DE54BE" w:rsidRPr="00DE54BE" w:rsidRDefault="00DE54BE" w:rsidP="00DE54BE">
            <w:pPr>
              <w:cnfStyle w:val="000000000000" w:firstRow="0" w:lastRow="0" w:firstColumn="0" w:lastColumn="0" w:oddVBand="0" w:evenVBand="0" w:oddHBand="0" w:evenHBand="0" w:firstRowFirstColumn="0" w:firstRowLastColumn="0" w:lastRowFirstColumn="0" w:lastRowLastColumn="0"/>
              <w:rPr>
                <w:color w:val="auto"/>
                <w:sz w:val="20"/>
              </w:rPr>
            </w:pPr>
            <w:r w:rsidRPr="00DE54BE">
              <w:rPr>
                <w:color w:val="auto"/>
                <w:sz w:val="20"/>
              </w:rPr>
              <w:t xml:space="preserve">The role may be required to work flexible hours during peak fire season and to support emergency management operations as required. The position’s primary work location is Kyle Road Altona North. </w:t>
            </w:r>
          </w:p>
          <w:p w14:paraId="5C30C0A4" w14:textId="454BB54D" w:rsidR="00BD475E" w:rsidRPr="00DE54BE" w:rsidRDefault="00DE54BE" w:rsidP="00DE54BE">
            <w:pPr>
              <w:cnfStyle w:val="000000000000" w:firstRow="0" w:lastRow="0" w:firstColumn="0" w:lastColumn="0" w:oddVBand="0" w:evenVBand="0" w:oddHBand="0" w:evenHBand="0" w:firstRowFirstColumn="0" w:firstRowLastColumn="0" w:lastRowFirstColumn="0" w:lastRowLastColumn="0"/>
            </w:pPr>
            <w:r w:rsidRPr="00DE54BE">
              <w:rPr>
                <w:color w:val="auto"/>
                <w:sz w:val="20"/>
              </w:rPr>
              <w:lastRenderedPageBreak/>
              <w:t>Due to the critical continuing interaction required with operational, logistics and asset management staff across the Branch, the incumbent is expected to work from the workplace without prior approval.</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07FC1435" w:rsidR="00495B3B" w:rsidRDefault="00C8238F" w:rsidP="00DE54BE">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4D9920A4" w14:textId="77777777" w:rsidR="00DE54BE" w:rsidRDefault="00DE54BE" w:rsidP="00DE54BE">
      <w:pPr>
        <w:spacing w:before="0" w:after="0" w:line="240" w:lineRule="auto"/>
        <w:jc w:val="both"/>
        <w:rPr>
          <w:rFonts w:ascii="Arial" w:hAnsi="Arial" w:cs="Arial"/>
          <w:color w:val="000000"/>
          <w:szCs w:val="22"/>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3456DE3E"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50600E"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lastRenderedPageBreak/>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sectPr w:rsidR="00495B3B" w:rsidRPr="00A82B27"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FDAED" w14:textId="77777777" w:rsidR="00F131E3" w:rsidRDefault="00F131E3" w:rsidP="00CD157B">
      <w:pPr>
        <w:pStyle w:val="NoSpacing"/>
      </w:pPr>
    </w:p>
    <w:p w14:paraId="33CE8047" w14:textId="77777777" w:rsidR="00F131E3" w:rsidRDefault="00F131E3"/>
  </w:endnote>
  <w:endnote w:type="continuationSeparator" w:id="0">
    <w:p w14:paraId="0FDB4D2A" w14:textId="77777777" w:rsidR="00F131E3" w:rsidRDefault="00F131E3" w:rsidP="00CD157B">
      <w:pPr>
        <w:pStyle w:val="NoSpacing"/>
      </w:pPr>
    </w:p>
    <w:p w14:paraId="6B2C10E8" w14:textId="77777777" w:rsidR="00F131E3" w:rsidRDefault="00F131E3"/>
  </w:endnote>
  <w:endnote w:type="continuationNotice" w:id="1">
    <w:p w14:paraId="2EEED6E6" w14:textId="77777777" w:rsidR="00F131E3" w:rsidRDefault="00F131E3" w:rsidP="00CD157B">
      <w:pPr>
        <w:pStyle w:val="NoSpacing"/>
      </w:pPr>
    </w:p>
    <w:p w14:paraId="1BB6F625" w14:textId="77777777" w:rsidR="00F131E3" w:rsidRDefault="00F131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dec="http://schemas.microsoft.com/office/drawing/2017/decorative" xmlns:a="http://schemas.openxmlformats.org/drawingml/2006/main">
          <w:pict w14:anchorId="62A9E4F8">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236F9" w14:textId="77777777" w:rsidR="00F131E3" w:rsidRPr="0056073C" w:rsidRDefault="00F131E3" w:rsidP="005D764F">
      <w:pPr>
        <w:pStyle w:val="FootnoteSeparator"/>
      </w:pPr>
    </w:p>
    <w:p w14:paraId="4913A23B" w14:textId="77777777" w:rsidR="00F131E3" w:rsidRDefault="00F131E3"/>
  </w:footnote>
  <w:footnote w:type="continuationSeparator" w:id="0">
    <w:p w14:paraId="6A36CC16" w14:textId="77777777" w:rsidR="00F131E3" w:rsidRPr="00CA30B7" w:rsidRDefault="00F131E3" w:rsidP="006D5A90">
      <w:pPr>
        <w:rPr>
          <w:lang w:val="en-US"/>
        </w:rPr>
      </w:pPr>
      <w:r w:rsidRPr="00CA30B7">
        <w:rPr>
          <w:lang w:val="en-US"/>
        </w:rPr>
        <w:t>_______</w:t>
      </w:r>
    </w:p>
    <w:p w14:paraId="53405E14" w14:textId="77777777" w:rsidR="00F131E3" w:rsidRDefault="00F131E3"/>
  </w:footnote>
  <w:footnote w:type="continuationNotice" w:id="1">
    <w:p w14:paraId="507F6EE4" w14:textId="77777777" w:rsidR="00F131E3" w:rsidRDefault="00F131E3" w:rsidP="006D5A90"/>
    <w:p w14:paraId="43CE0934" w14:textId="77777777" w:rsidR="00F131E3" w:rsidRDefault="00F131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B8F71D8">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9560225">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50B2BD2">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6E2AA51">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A65B8AF">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9880182">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1112602">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8223DE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5E8E4CA">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750D359B">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0065AF5">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2B3BF4FC">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5E88870">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CA24C2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45B2983">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6D5411A5">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1D68D5B">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8B2B1FD">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03A569F">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6116C96">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299020A">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21A555E">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4349430">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B5B80D8">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702"/>
    <w:multiLevelType w:val="hybridMultilevel"/>
    <w:tmpl w:val="24DA4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D8B3F5E"/>
    <w:multiLevelType w:val="hybridMultilevel"/>
    <w:tmpl w:val="52D2D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color w:val="auto"/>
        <w:position w:val="0"/>
        <w:sz w:val="20"/>
      </w:rPr>
    </w:lvl>
    <w:lvl w:ilvl="1">
      <w:start w:val="1"/>
      <w:numFmt w:val="lowerRoman"/>
      <w:pStyle w:val="ListAlpha2"/>
      <w:lvlText w:val="%2."/>
      <w:lvlJc w:val="left"/>
      <w:pPr>
        <w:ind w:left="680" w:hanging="340"/>
      </w:pPr>
      <w:rPr>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lvl>
    <w:lvl w:ilvl="1">
      <w:start w:val="1"/>
      <w:numFmt w:val="lowerLetter"/>
      <w:pStyle w:val="PullOutBoxNumbered2"/>
      <w:lvlText w:val="%2."/>
      <w:lvlJc w:val="left"/>
      <w:pPr>
        <w:tabs>
          <w:tab w:val="num" w:pos="822"/>
        </w:tabs>
        <w:ind w:left="822" w:hanging="340"/>
      </w:pPr>
      <w:rPr>
        <w:color w:val="232222" w:themeColor="text1"/>
      </w:rPr>
    </w:lvl>
    <w:lvl w:ilvl="2">
      <w:start w:val="1"/>
      <w:numFmt w:val="lowerRoman"/>
      <w:pStyle w:val="PullOutBoxNumbered3"/>
      <w:lvlText w:val="%3."/>
      <w:lvlJc w:val="left"/>
      <w:pPr>
        <w:tabs>
          <w:tab w:val="num" w:pos="1219"/>
        </w:tabs>
        <w:ind w:left="1219" w:hanging="397"/>
      </w:pPr>
      <w:rPr>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lvl>
    <w:lvl w:ilvl="1">
      <w:start w:val="1"/>
      <w:numFmt w:val="lowerLetter"/>
      <w:pStyle w:val="TableTextNumbered2"/>
      <w:lvlText w:val="%2."/>
      <w:lvlJc w:val="left"/>
      <w:pPr>
        <w:ind w:left="568" w:hanging="284"/>
      </w:pPr>
    </w:lvl>
    <w:lvl w:ilvl="2">
      <w:start w:val="1"/>
      <w:numFmt w:val="lowerRoman"/>
      <w:pStyle w:val="TableTextNumbered3"/>
      <w:lvlText w:val="%3."/>
      <w:lvlJc w:val="right"/>
      <w:pPr>
        <w:ind w:left="852" w:hanging="284"/>
      </w:p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310643"/>
    <w:multiLevelType w:val="multilevel"/>
    <w:tmpl w:val="0E96087C"/>
    <w:lvl w:ilvl="0">
      <w:start w:val="1"/>
      <w:numFmt w:val="decimal"/>
      <w:pStyle w:val="Source"/>
      <w:lvlText w:val="Source:"/>
      <w:lvlJc w:val="left"/>
      <w:pPr>
        <w:ind w:left="680" w:hanging="68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D07DBB8"/>
    <w:multiLevelType w:val="hybridMultilevel"/>
    <w:tmpl w:val="3558FC72"/>
    <w:lvl w:ilvl="0" w:tplc="36E8E82C">
      <w:start w:val="1"/>
      <w:numFmt w:val="bullet"/>
      <w:lvlText w:val=""/>
      <w:lvlJc w:val="left"/>
      <w:pPr>
        <w:ind w:left="720" w:hanging="360"/>
      </w:pPr>
      <w:rPr>
        <w:rFonts w:ascii="Symbol" w:hAnsi="Symbol" w:hint="default"/>
      </w:rPr>
    </w:lvl>
    <w:lvl w:ilvl="1" w:tplc="790E8146">
      <w:start w:val="1"/>
      <w:numFmt w:val="bullet"/>
      <w:lvlText w:val="o"/>
      <w:lvlJc w:val="left"/>
      <w:pPr>
        <w:ind w:left="1440" w:hanging="360"/>
      </w:pPr>
      <w:rPr>
        <w:rFonts w:ascii="Courier New" w:hAnsi="Courier New" w:hint="default"/>
      </w:rPr>
    </w:lvl>
    <w:lvl w:ilvl="2" w:tplc="D9D66260">
      <w:start w:val="1"/>
      <w:numFmt w:val="bullet"/>
      <w:lvlText w:val=""/>
      <w:lvlJc w:val="left"/>
      <w:pPr>
        <w:ind w:left="2160" w:hanging="360"/>
      </w:pPr>
      <w:rPr>
        <w:rFonts w:ascii="Wingdings" w:hAnsi="Wingdings" w:hint="default"/>
      </w:rPr>
    </w:lvl>
    <w:lvl w:ilvl="3" w:tplc="8BEED2EA">
      <w:start w:val="1"/>
      <w:numFmt w:val="bullet"/>
      <w:lvlText w:val=""/>
      <w:lvlJc w:val="left"/>
      <w:pPr>
        <w:ind w:left="2880" w:hanging="360"/>
      </w:pPr>
      <w:rPr>
        <w:rFonts w:ascii="Symbol" w:hAnsi="Symbol" w:hint="default"/>
      </w:rPr>
    </w:lvl>
    <w:lvl w:ilvl="4" w:tplc="0AB8B262">
      <w:start w:val="1"/>
      <w:numFmt w:val="bullet"/>
      <w:lvlText w:val="o"/>
      <w:lvlJc w:val="left"/>
      <w:pPr>
        <w:ind w:left="3600" w:hanging="360"/>
      </w:pPr>
      <w:rPr>
        <w:rFonts w:ascii="Courier New" w:hAnsi="Courier New" w:hint="default"/>
      </w:rPr>
    </w:lvl>
    <w:lvl w:ilvl="5" w:tplc="0F42A940">
      <w:start w:val="1"/>
      <w:numFmt w:val="bullet"/>
      <w:lvlText w:val=""/>
      <w:lvlJc w:val="left"/>
      <w:pPr>
        <w:ind w:left="4320" w:hanging="360"/>
      </w:pPr>
      <w:rPr>
        <w:rFonts w:ascii="Wingdings" w:hAnsi="Wingdings" w:hint="default"/>
      </w:rPr>
    </w:lvl>
    <w:lvl w:ilvl="6" w:tplc="77AA36C4">
      <w:start w:val="1"/>
      <w:numFmt w:val="bullet"/>
      <w:lvlText w:val=""/>
      <w:lvlJc w:val="left"/>
      <w:pPr>
        <w:ind w:left="5040" w:hanging="360"/>
      </w:pPr>
      <w:rPr>
        <w:rFonts w:ascii="Symbol" w:hAnsi="Symbol" w:hint="default"/>
      </w:rPr>
    </w:lvl>
    <w:lvl w:ilvl="7" w:tplc="766A4014">
      <w:start w:val="1"/>
      <w:numFmt w:val="bullet"/>
      <w:lvlText w:val="o"/>
      <w:lvlJc w:val="left"/>
      <w:pPr>
        <w:ind w:left="5760" w:hanging="360"/>
      </w:pPr>
      <w:rPr>
        <w:rFonts w:ascii="Courier New" w:hAnsi="Courier New" w:hint="default"/>
      </w:rPr>
    </w:lvl>
    <w:lvl w:ilvl="8" w:tplc="94D8A6CC">
      <w:start w:val="1"/>
      <w:numFmt w:val="bullet"/>
      <w:lvlText w:val=""/>
      <w:lvlJc w:val="left"/>
      <w:pPr>
        <w:ind w:left="6480" w:hanging="360"/>
      </w:pPr>
      <w:rPr>
        <w:rFonts w:ascii="Wingdings" w:hAnsi="Wingdings" w:hint="default"/>
      </w:rPr>
    </w:lvl>
  </w:abstractNum>
  <w:abstractNum w:abstractNumId="29" w15:restartNumberingAfterBreak="0">
    <w:nsid w:val="4EF01645"/>
    <w:multiLevelType w:val="multilevel"/>
    <w:tmpl w:val="7D36F18C"/>
    <w:name w:val="Bullets2"/>
    <w:lvl w:ilvl="0">
      <w:start w:val="1"/>
      <w:numFmt w:val="decimal"/>
      <w:pStyle w:val="ListNumber"/>
      <w:lvlText w:val="%1."/>
      <w:lvlJc w:val="left"/>
      <w:pPr>
        <w:ind w:left="340" w:hanging="340"/>
      </w:pPr>
    </w:lvl>
    <w:lvl w:ilvl="1">
      <w:start w:val="1"/>
      <w:numFmt w:val="lowerLetter"/>
      <w:pStyle w:val="ListNumber2"/>
      <w:lvlText w:val="%2."/>
      <w:lvlJc w:val="left"/>
      <w:pPr>
        <w:ind w:left="680" w:hanging="340"/>
      </w:pPr>
    </w:lvl>
    <w:lvl w:ilvl="2">
      <w:start w:val="1"/>
      <w:numFmt w:val="lowerRoman"/>
      <w:pStyle w:val="ListNumber3"/>
      <w:lvlText w:val="%3."/>
      <w:lvlJc w:val="left"/>
      <w:pPr>
        <w:ind w:left="1020" w:hanging="340"/>
      </w:pPr>
    </w:lvl>
    <w:lvl w:ilvl="3">
      <w:start w:val="1"/>
      <w:numFmt w:val="upperLetter"/>
      <w:pStyle w:val="ListNumber4"/>
      <w:lvlText w:val="%4."/>
      <w:lvlJc w:val="left"/>
      <w:pPr>
        <w:ind w:left="1360" w:hanging="340"/>
      </w:pPr>
    </w:lvl>
    <w:lvl w:ilvl="4">
      <w:start w:val="1"/>
      <w:numFmt w:val="upperRoman"/>
      <w:pStyle w:val="ListNumber5"/>
      <w:lvlText w:val="%5."/>
      <w:lvlJc w:val="left"/>
      <w:pPr>
        <w:ind w:left="1700" w:hanging="340"/>
      </w:p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1"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58E78E0"/>
    <w:multiLevelType w:val="hybridMultilevel"/>
    <w:tmpl w:val="19FAE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B26040B"/>
    <w:multiLevelType w:val="multilevel"/>
    <w:tmpl w:val="0F3E3D4E"/>
    <w:name w:val="Lst_Notes"/>
    <w:lvl w:ilvl="0">
      <w:start w:val="1"/>
      <w:numFmt w:val="lowerLetter"/>
      <w:pStyle w:val="NoteNumbered"/>
      <w:lvlText w:val="%1."/>
      <w:lvlJc w:val="left"/>
      <w:pPr>
        <w:ind w:left="284" w:hanging="284"/>
      </w:pPr>
    </w:lvl>
    <w:lvl w:ilvl="1">
      <w:start w:val="1"/>
      <w:numFmt w:val="lowerRoman"/>
      <w:pStyle w:val="NoteNumbered2"/>
      <w:lvlText w:val="%2."/>
      <w:lvlJc w:val="left"/>
      <w:pPr>
        <w:ind w:left="568" w:hanging="284"/>
      </w:p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8" w15:restartNumberingAfterBreak="0">
    <w:nsid w:val="5D0540A9"/>
    <w:multiLevelType w:val="multilevel"/>
    <w:tmpl w:val="A0824D3A"/>
    <w:lvl w:ilvl="0">
      <w:start w:val="1"/>
      <w:numFmt w:val="upperLetter"/>
      <w:pStyle w:val="Heading8"/>
      <w:suff w:val="nothing"/>
      <w:lvlText w:val="Attachment %1"/>
      <w:lvlJc w:val="left"/>
      <w:pPr>
        <w:ind w:left="0" w:firstLine="0"/>
      </w:pPr>
      <w:rPr>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724253477">
    <w:abstractNumId w:val="28"/>
  </w:num>
  <w:num w:numId="2" w16cid:durableId="1128745877">
    <w:abstractNumId w:val="11"/>
  </w:num>
  <w:num w:numId="3" w16cid:durableId="170411264">
    <w:abstractNumId w:val="38"/>
  </w:num>
  <w:num w:numId="4" w16cid:durableId="985085104">
    <w:abstractNumId w:val="10"/>
  </w:num>
  <w:num w:numId="5" w16cid:durableId="1872112631">
    <w:abstractNumId w:val="12"/>
  </w:num>
  <w:num w:numId="6" w16cid:durableId="336812815">
    <w:abstractNumId w:val="23"/>
  </w:num>
  <w:num w:numId="7" w16cid:durableId="155153463">
    <w:abstractNumId w:val="1"/>
  </w:num>
  <w:num w:numId="8" w16cid:durableId="1428236886">
    <w:abstractNumId w:val="26"/>
  </w:num>
  <w:num w:numId="9" w16cid:durableId="103154041">
    <w:abstractNumId w:val="29"/>
  </w:num>
  <w:num w:numId="10" w16cid:durableId="1308436166">
    <w:abstractNumId w:val="25"/>
  </w:num>
  <w:num w:numId="11" w16cid:durableId="1335643199">
    <w:abstractNumId w:val="36"/>
  </w:num>
  <w:num w:numId="12" w16cid:durableId="1160577431">
    <w:abstractNumId w:val="27"/>
  </w:num>
  <w:num w:numId="13" w16cid:durableId="1673139647">
    <w:abstractNumId w:val="16"/>
  </w:num>
  <w:num w:numId="14" w16cid:durableId="1742215375">
    <w:abstractNumId w:val="45"/>
  </w:num>
  <w:num w:numId="15" w16cid:durableId="664823544">
    <w:abstractNumId w:val="42"/>
  </w:num>
  <w:num w:numId="16" w16cid:durableId="979774751">
    <w:abstractNumId w:val="13"/>
  </w:num>
  <w:num w:numId="17" w16cid:durableId="729228463">
    <w:abstractNumId w:val="6"/>
  </w:num>
  <w:num w:numId="18" w16cid:durableId="322781625">
    <w:abstractNumId w:val="24"/>
  </w:num>
  <w:num w:numId="19" w16cid:durableId="478619041">
    <w:abstractNumId w:val="32"/>
  </w:num>
  <w:num w:numId="20" w16cid:durableId="691804701">
    <w:abstractNumId w:val="0"/>
  </w:num>
  <w:num w:numId="21" w16cid:durableId="578946344">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BA7"/>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477"/>
    <w:rsid w:val="0004675A"/>
    <w:rsid w:val="00046F44"/>
    <w:rsid w:val="000473F4"/>
    <w:rsid w:val="00047DB9"/>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4D75"/>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E54"/>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393"/>
    <w:rsid w:val="00077BDB"/>
    <w:rsid w:val="00077D57"/>
    <w:rsid w:val="00080082"/>
    <w:rsid w:val="000809F5"/>
    <w:rsid w:val="00080B70"/>
    <w:rsid w:val="00081D16"/>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97C"/>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67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4E5A"/>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5F8"/>
    <w:rsid w:val="000E4946"/>
    <w:rsid w:val="000E4D36"/>
    <w:rsid w:val="000E5431"/>
    <w:rsid w:val="000E57A7"/>
    <w:rsid w:val="000E60F1"/>
    <w:rsid w:val="000E6720"/>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889"/>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39"/>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1F2B"/>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50"/>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C886E"/>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3EE3"/>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6F0"/>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D56"/>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234"/>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3C3"/>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203"/>
    <w:rsid w:val="003636D0"/>
    <w:rsid w:val="003636D4"/>
    <w:rsid w:val="00363F02"/>
    <w:rsid w:val="00364559"/>
    <w:rsid w:val="00364C9A"/>
    <w:rsid w:val="00365FE5"/>
    <w:rsid w:val="0036600D"/>
    <w:rsid w:val="00366B4B"/>
    <w:rsid w:val="00366E1B"/>
    <w:rsid w:val="0036739A"/>
    <w:rsid w:val="0036747C"/>
    <w:rsid w:val="00370000"/>
    <w:rsid w:val="00370C5B"/>
    <w:rsid w:val="0037162F"/>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7"/>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4339"/>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3C69"/>
    <w:rsid w:val="003E4645"/>
    <w:rsid w:val="003E47FB"/>
    <w:rsid w:val="003E4809"/>
    <w:rsid w:val="003E482A"/>
    <w:rsid w:val="003E48F1"/>
    <w:rsid w:val="003E5011"/>
    <w:rsid w:val="003E55A4"/>
    <w:rsid w:val="003E63BD"/>
    <w:rsid w:val="003E6915"/>
    <w:rsid w:val="003E7083"/>
    <w:rsid w:val="003E7163"/>
    <w:rsid w:val="003E7911"/>
    <w:rsid w:val="003E7A2C"/>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6EB"/>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53F"/>
    <w:rsid w:val="004918EE"/>
    <w:rsid w:val="00492DE1"/>
    <w:rsid w:val="00493124"/>
    <w:rsid w:val="0049351D"/>
    <w:rsid w:val="00493F24"/>
    <w:rsid w:val="00494252"/>
    <w:rsid w:val="004944B4"/>
    <w:rsid w:val="00494963"/>
    <w:rsid w:val="00494D37"/>
    <w:rsid w:val="00494EC5"/>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6CDB"/>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00E"/>
    <w:rsid w:val="00506B38"/>
    <w:rsid w:val="00506DFC"/>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4FE1"/>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62E"/>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759"/>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222"/>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234"/>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648"/>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6BA"/>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D7"/>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29"/>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9BD"/>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02C"/>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1E16"/>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61C"/>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3F4AB"/>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7D3"/>
    <w:rsid w:val="009B1A3C"/>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6CDA"/>
    <w:rsid w:val="009B71CC"/>
    <w:rsid w:val="009C00D2"/>
    <w:rsid w:val="009C016A"/>
    <w:rsid w:val="009C01E9"/>
    <w:rsid w:val="009C0365"/>
    <w:rsid w:val="009C058E"/>
    <w:rsid w:val="009C09EA"/>
    <w:rsid w:val="009C0B48"/>
    <w:rsid w:val="009C1135"/>
    <w:rsid w:val="009C2352"/>
    <w:rsid w:val="009C27D3"/>
    <w:rsid w:val="009C2D90"/>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3B"/>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DF2"/>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BD5"/>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4F2"/>
    <w:rsid w:val="00AF3D25"/>
    <w:rsid w:val="00AF50FF"/>
    <w:rsid w:val="00AF533B"/>
    <w:rsid w:val="00AF5E22"/>
    <w:rsid w:val="00AF5F7A"/>
    <w:rsid w:val="00AF64F9"/>
    <w:rsid w:val="00AF6A4A"/>
    <w:rsid w:val="00AF6BB2"/>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D67"/>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4E4"/>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40CD"/>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5E"/>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57E"/>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0EA"/>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4DD"/>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243"/>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A4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DAD"/>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1CF"/>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AAE"/>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1F1"/>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C7CF8"/>
    <w:rsid w:val="00DD0209"/>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259"/>
    <w:rsid w:val="00DE44C8"/>
    <w:rsid w:val="00DE4CB0"/>
    <w:rsid w:val="00DE52AC"/>
    <w:rsid w:val="00DE54BE"/>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5E1"/>
    <w:rsid w:val="00E578E2"/>
    <w:rsid w:val="00E5799B"/>
    <w:rsid w:val="00E6008E"/>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84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3B0"/>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A4"/>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047"/>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7B2"/>
    <w:rsid w:val="00F01C62"/>
    <w:rsid w:val="00F02520"/>
    <w:rsid w:val="00F03016"/>
    <w:rsid w:val="00F037AA"/>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1E3"/>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C9E"/>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0C6F"/>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673"/>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2FE"/>
    <w:rsid w:val="00FF532B"/>
    <w:rsid w:val="00FF579E"/>
    <w:rsid w:val="00FF65D5"/>
    <w:rsid w:val="00FF69C9"/>
    <w:rsid w:val="00FF6A35"/>
    <w:rsid w:val="00FF6CAE"/>
    <w:rsid w:val="00FF6D35"/>
    <w:rsid w:val="00FF6D3E"/>
    <w:rsid w:val="00FF6E87"/>
    <w:rsid w:val="00FF6FE9"/>
    <w:rsid w:val="00FF702B"/>
    <w:rsid w:val="00FF737E"/>
    <w:rsid w:val="00FF7803"/>
    <w:rsid w:val="00FF7D96"/>
    <w:rsid w:val="0236C768"/>
    <w:rsid w:val="03BFC2F1"/>
    <w:rsid w:val="062BEE70"/>
    <w:rsid w:val="082CEE95"/>
    <w:rsid w:val="0C274768"/>
    <w:rsid w:val="12AB8142"/>
    <w:rsid w:val="14F7F17E"/>
    <w:rsid w:val="17C0B681"/>
    <w:rsid w:val="18AFAB49"/>
    <w:rsid w:val="1D41DC34"/>
    <w:rsid w:val="1EBE4F60"/>
    <w:rsid w:val="2022C902"/>
    <w:rsid w:val="21939BB4"/>
    <w:rsid w:val="22E46E9D"/>
    <w:rsid w:val="23620597"/>
    <w:rsid w:val="26B75CE3"/>
    <w:rsid w:val="2A739AAC"/>
    <w:rsid w:val="35A712C4"/>
    <w:rsid w:val="3D02BF59"/>
    <w:rsid w:val="3EC76B3A"/>
    <w:rsid w:val="45601415"/>
    <w:rsid w:val="4A2D369A"/>
    <w:rsid w:val="4FC793A9"/>
    <w:rsid w:val="5270E5B1"/>
    <w:rsid w:val="58264452"/>
    <w:rsid w:val="5A805E63"/>
    <w:rsid w:val="63C528FE"/>
    <w:rsid w:val="6A38EEC7"/>
    <w:rsid w:val="6F56826E"/>
    <w:rsid w:val="6FE03513"/>
    <w:rsid w:val="704FD972"/>
    <w:rsid w:val="71180825"/>
    <w:rsid w:val="7FB9FD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0F936FD4-AFFF-444C-9DA8-3C2E484A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9"/>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9"/>
      </w:numPr>
    </w:pPr>
  </w:style>
  <w:style w:type="paragraph" w:customStyle="1" w:styleId="Source">
    <w:name w:val="Source"/>
    <w:basedOn w:val="Normal"/>
    <w:next w:val="BodyText"/>
    <w:qFormat/>
    <w:rsid w:val="00853A46"/>
    <w:pPr>
      <w:numPr>
        <w:numId w:val="10"/>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9"/>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2"/>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1"/>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3"/>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4"/>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5"/>
      </w:numPr>
      <w:tabs>
        <w:tab w:val="left" w:pos="1134"/>
      </w:tabs>
      <w:spacing w:before="120" w:after="120"/>
    </w:pPr>
    <w:rPr>
      <w:rFonts w:cs="Arial"/>
    </w:rPr>
  </w:style>
  <w:style w:type="paragraph" w:customStyle="1" w:styleId="QuoteBullet2">
    <w:name w:val="Quote Bullet 2"/>
    <w:basedOn w:val="Quote"/>
    <w:qFormat/>
    <w:rsid w:val="00AC1C83"/>
    <w:pPr>
      <w:numPr>
        <w:ilvl w:val="1"/>
        <w:numId w:val="15"/>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6"/>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6"/>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6"/>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DOCID2044-1792440928-92</_dlc_DocId>
    <_dlc_DocIdUrl xmlns="a5f32de4-e402-4188-b034-e71ca7d22e54">
      <Url>https://delwpvicgovau.sharepoint.com/sites/ecm_2044/_layouts/15/DocIdRedir.aspx?ID=DOCID2044-1792440928-92</Url>
      <Description>DOCID2044-1792440928-92</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56549B97-27F8-4616-9CFF-5F05380AB34C}">
  <ds:schemaRefs>
    <ds:schemaRef ds:uri="Microsoft.SharePoint.Taxonomy.ContentTypeSync"/>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3A8FE03C-3359-4339-90D2-9C84537D6EFF}">
  <ds:schemaRefs>
    <ds:schemaRef ds:uri="http://schemas.microsoft.com/sharepoint/events"/>
  </ds:schemaRefs>
</ds:datastoreItem>
</file>

<file path=customXml/itemProps6.xml><?xml version="1.0" encoding="utf-8"?>
<ds:datastoreItem xmlns:ds="http://schemas.openxmlformats.org/officeDocument/2006/customXml" ds:itemID="{CD4EE6C1-F525-4192-B306-2ED0814D8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2747</Words>
  <Characters>15658</Characters>
  <Application>Microsoft Office Word</Application>
  <DocSecurity>0</DocSecurity>
  <Lines>130</Lines>
  <Paragraphs>36</Paragraphs>
  <ScaleCrop>false</ScaleCrop>
  <Company/>
  <LinksUpToDate>false</LinksUpToDate>
  <CharactersWithSpaces>18369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50970179</dc:title>
  <dc:subject/>
  <dc:creator>Maree Lawson (DEECA)</dc:creator>
  <cp:keywords/>
  <dc:description/>
  <cp:lastModifiedBy>Fionna X Kelly (DEECA)</cp:lastModifiedBy>
  <cp:revision>67</cp:revision>
  <cp:lastPrinted>2022-06-18T12:14:00Z</cp:lastPrinted>
  <dcterms:created xsi:type="dcterms:W3CDTF">2026-03-21T10:38:00Z</dcterms:created>
  <dcterms:modified xsi:type="dcterms:W3CDTF">2026-09-08T01:22:00Z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f8d12e28-9e02-4091-b016-8a57aba194d0</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11;#Unclassified|7fa379f4-4aba-4692-ab80-7d39d3a23cf4</vt:lpwstr>
  </property>
  <property fmtid="{D5CDD505-2E9C-101B-9397-08002B2CF9AE}" pid="26" name="Department_x0020_Document_x0020_Type">
    <vt:lpwstr>13;#Template|ad5654aa-69da-4dc8-81ae-e984a44f2180</vt:lpwstr>
  </property>
  <property fmtid="{D5CDD505-2E9C-101B-9397-08002B2CF9AE}" pid="27" name="Dissemination_x0020_Limiting_x0020_Marker">
    <vt:lpwstr>10;#FOUO|955eb6fc-b35a-4808-8aa5-31e514fa3f26</vt:lpwstr>
  </property>
  <property fmtid="{D5CDD505-2E9C-101B-9397-08002B2CF9AE}" pid="28" name="Records Class Project">
    <vt:lpwstr>172;#Reference Materials|f95fc07f-4085-41de-ae1e-da9e571af2f5</vt:lpwstr>
  </property>
  <property fmtid="{D5CDD505-2E9C-101B-9397-08002B2CF9AE}" pid="29" name="Records_x0020_Class_x0020_Project">
    <vt:lpwstr>172;#Reference Materials|f95fc07f-4085-41de-ae1e-da9e571af2f5</vt:lpwstr>
  </property>
  <property fmtid="{D5CDD505-2E9C-101B-9397-08002B2CF9AE}" pid="30" name="_docset_NoMedatataSyncRequired">
    <vt:lpwstr>False</vt:lpwstr>
  </property>
  <property fmtid="{D5CDD505-2E9C-101B-9397-08002B2CF9AE}" pid="31" name="Records Class HR Admin">
    <vt:lpwstr>25;#Position description|e7dc6e5e-2e03-4578-94a0-13cedeca9a34</vt:lpwstr>
  </property>
  <property fmtid="{D5CDD505-2E9C-101B-9397-08002B2CF9AE}" pid="32" name="Records_x0020_Class_x0020_HR_x0020_Admin">
    <vt:lpwstr>25;#Position description|e7dc6e5e-2e03-4578-94a0-13cedeca9a34</vt:lpwstr>
  </property>
  <property fmtid="{D5CDD505-2E9C-101B-9397-08002B2CF9AE}" pid="33" name="Branch">
    <vt:lpwstr/>
  </property>
  <property fmtid="{D5CDD505-2E9C-101B-9397-08002B2CF9AE}" pid="34" name="ce30ee04515448fca0009e3ecda303f3">
    <vt:lpwstr/>
  </property>
  <property fmtid="{D5CDD505-2E9C-101B-9397-08002B2CF9AE}" pid="35" name="Division">
    <vt:lpwstr/>
  </property>
  <property fmtid="{D5CDD505-2E9C-101B-9397-08002B2CF9AE}" pid="36" name="a62e35d3ca6e4c3dbb873e9839083a22">
    <vt:lpwstr/>
  </property>
  <property fmtid="{D5CDD505-2E9C-101B-9397-08002B2CF9AE}" pid="37" name="BFS Division">
    <vt:lpwstr>Forest and Fire Assets and Resources (FFAR)</vt:lpwstr>
  </property>
  <property fmtid="{D5CDD505-2E9C-101B-9397-08002B2CF9AE}" pid="38" name="BFS Branch">
    <vt:lpwstr>Commercial, Logistics and Resources</vt:lpwstr>
  </property>
  <property fmtid="{D5CDD505-2E9C-101B-9397-08002B2CF9AE}" pid="39" name="BFS Team">
    <vt:lpwstr>Procurement and Commercial Performance</vt:lpwstr>
  </property>
  <property fmtid="{D5CDD505-2E9C-101B-9397-08002B2CF9AE}" pid="40" name="No">
    <vt:lpwstr>1</vt:lpwstr>
  </property>
  <property fmtid="{D5CDD505-2E9C-101B-9397-08002B2CF9AE}" pid="41" name="Tenure">
    <vt:lpwstr>Ongoing</vt:lpwstr>
  </property>
  <property fmtid="{D5CDD505-2E9C-101B-9397-08002B2CF9AE}" pid="42" name="Grade">
    <vt:lpwstr>VPS Grade 5</vt:lpwstr>
  </property>
  <property fmtid="{D5CDD505-2E9C-101B-9397-08002B2CF9AE}" pid="43" name="Direct reports">
    <vt:r8>3</vt:r8>
  </property>
  <property fmtid="{D5CDD505-2E9C-101B-9397-08002B2CF9AE}" pid="44" name="fb3179c379644f499d7166d0c985669b0">
    <vt:lpwstr>FOUO|955eb6fc-b35a-4808-8aa5-31e514fa3f26</vt:lpwstr>
  </property>
  <property fmtid="{D5CDD505-2E9C-101B-9397-08002B2CF9AE}" pid="45" name="pd01c257034b4e86b1f58279a3bd54c60">
    <vt:lpwstr>Unclassified|7fa379f4-4aba-4692-ab80-7d39d3a23cf4</vt:lpwstr>
  </property>
  <property fmtid="{D5CDD505-2E9C-101B-9397-08002B2CF9AE}" pid="46" name="g91c59fb10974fa1a03160ad8386f0f40">
    <vt:lpwstr/>
  </property>
  <property fmtid="{D5CDD505-2E9C-101B-9397-08002B2CF9AE}" pid="47" name="b9b43b809ea4445880dbf70bb98495250">
    <vt:lpwstr>Template|ad5654aa-69da-4dc8-81ae-e984a44f2180</vt:lpwstr>
  </property>
  <property fmtid="{D5CDD505-2E9C-101B-9397-08002B2CF9AE}" pid="48" name="pb0badcc4c144703855597c78047301a0">
    <vt:lpwstr>Position description|e7dc6e5e-2e03-4578-94a0-13cedeca9a34</vt:lpwstr>
  </property>
</Properties>
</file>