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0"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1"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13"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14"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15"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16"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17"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6A26049">
              <v:group id="Group 1" style="position:absolute;margin-left:0;margin-top:0;width:595.85pt;height:175.45pt;z-index:-251658239;mso-position-horizontal:left;mso-position-horizontal-relative:page;mso-position-vertical-relative:page;mso-width-relative:margin;mso-height-relative:margin" alt="&quot;&quot;" coordsize="75659,22297" o:spid="_x0000_s1026" w14:anchorId="020D0C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A80EA9">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08FE99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7E4C080" w:rsidR="00495B3B" w:rsidRPr="00A10CEE" w:rsidRDefault="006A2492" w:rsidP="39713C47">
            <w:pPr>
              <w:spacing w:before="0" w:after="0"/>
              <w:ind w:right="-450"/>
              <w:rPr>
                <w:rFonts w:ascii="Arial" w:hAnsi="Arial" w:cs="Arial"/>
                <w:color w:val="363534"/>
              </w:rPr>
            </w:pPr>
            <w:r w:rsidRPr="00A10CEE">
              <w:rPr>
                <w:rFonts w:ascii="Arial" w:hAnsi="Arial" w:cs="Arial"/>
                <w:color w:val="363534"/>
              </w:rPr>
              <w:t xml:space="preserve"> </w:t>
            </w:r>
            <w:r w:rsidR="009F42DB" w:rsidRPr="00A10CEE">
              <w:rPr>
                <w:rFonts w:ascii="Arial" w:hAnsi="Arial" w:cs="Arial"/>
                <w:color w:val="363534"/>
              </w:rPr>
              <w:t>Project Mana</w:t>
            </w:r>
            <w:r w:rsidR="00AC44CA" w:rsidRPr="00A10CEE">
              <w:rPr>
                <w:rFonts w:ascii="Arial" w:hAnsi="Arial" w:cs="Arial"/>
                <w:color w:val="363534"/>
              </w:rPr>
              <w:t>ger</w:t>
            </w:r>
          </w:p>
        </w:tc>
      </w:tr>
      <w:tr w:rsidR="00495B3B" w:rsidRPr="00495B3B" w14:paraId="5F8F815C" w14:textId="77777777" w:rsidTr="708FE99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3D746294" w:rsidR="00495B3B" w:rsidRPr="00A10CEE" w:rsidRDefault="00A10CEE" w:rsidP="00495B3B">
            <w:pPr>
              <w:spacing w:before="0" w:after="0"/>
              <w:ind w:left="57" w:right="-450"/>
              <w:rPr>
                <w:rFonts w:ascii="Arial" w:hAnsi="Arial" w:cs="Arial"/>
                <w:color w:val="363534"/>
              </w:rPr>
            </w:pPr>
            <w:r w:rsidRPr="00A10CEE">
              <w:rPr>
                <w:rFonts w:ascii="Arial" w:hAnsi="Arial" w:cs="Arial"/>
                <w:color w:val="363534"/>
              </w:rPr>
              <w:t>50970090</w:t>
            </w:r>
          </w:p>
        </w:tc>
      </w:tr>
      <w:tr w:rsidR="00495B3B" w:rsidRPr="00495B3B" w14:paraId="6052E497" w14:textId="77777777" w:rsidTr="708FE990">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F587EEC" w:rsidR="00495B3B" w:rsidRPr="00A10CEE" w:rsidRDefault="009B06F4" w:rsidP="11FD541F">
            <w:pPr>
              <w:spacing w:before="0" w:after="0"/>
              <w:ind w:left="57" w:right="-450"/>
              <w:rPr>
                <w:rFonts w:ascii="Arial" w:hAnsi="Arial" w:cs="Arial"/>
                <w:color w:val="363534"/>
              </w:rPr>
            </w:pPr>
            <w:r w:rsidRPr="00A10CEE">
              <w:rPr>
                <w:rFonts w:ascii="Arial" w:hAnsi="Arial" w:cs="Arial"/>
                <w:color w:val="363534"/>
              </w:rPr>
              <w:t>VPS</w:t>
            </w:r>
            <w:r w:rsidR="004C5560" w:rsidRPr="00A10CEE">
              <w:rPr>
                <w:rFonts w:ascii="Arial" w:hAnsi="Arial" w:cs="Arial"/>
                <w:color w:val="363534"/>
              </w:rPr>
              <w:t xml:space="preserve"> Grade </w:t>
            </w:r>
            <w:r w:rsidR="530B93E1" w:rsidRPr="00A10CEE">
              <w:rPr>
                <w:rFonts w:ascii="Arial" w:hAnsi="Arial" w:cs="Arial"/>
                <w:color w:val="363534"/>
              </w:rPr>
              <w:t>5</w:t>
            </w:r>
          </w:p>
        </w:tc>
      </w:tr>
      <w:tr w:rsidR="00495B3B" w:rsidRPr="00495B3B" w14:paraId="513E600D" w14:textId="77777777" w:rsidTr="708FE99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7433AE04" w:rsidR="00495B3B" w:rsidRPr="00A10CEE" w:rsidRDefault="31F88353" w:rsidP="009F0EA0">
            <w:pPr>
              <w:spacing w:before="0" w:after="160" w:line="276" w:lineRule="auto"/>
              <w:rPr>
                <w:rFonts w:ascii="Arial" w:eastAsia="Arial" w:hAnsi="Arial" w:cs="Arial"/>
              </w:rPr>
            </w:pPr>
            <w:r w:rsidRPr="00A10CEE">
              <w:rPr>
                <w:rFonts w:ascii="Arial" w:eastAsia="Arial" w:hAnsi="Arial" w:cs="Arial"/>
              </w:rPr>
              <w:t>$</w:t>
            </w:r>
            <w:r w:rsidR="00D66714" w:rsidRPr="00D66714">
              <w:rPr>
                <w:rFonts w:ascii="Arial" w:eastAsia="Arial" w:hAnsi="Arial" w:cs="Arial"/>
              </w:rPr>
              <w:t>116,413</w:t>
            </w:r>
            <w:r w:rsidR="00D66714">
              <w:rPr>
                <w:rFonts w:ascii="Arial" w:eastAsia="Arial" w:hAnsi="Arial" w:cs="Arial"/>
              </w:rPr>
              <w:t xml:space="preserve"> </w:t>
            </w:r>
            <w:r w:rsidRPr="00A10CEE">
              <w:rPr>
                <w:rFonts w:ascii="Arial" w:eastAsia="Arial" w:hAnsi="Arial" w:cs="Arial"/>
              </w:rPr>
              <w:t>- $</w:t>
            </w:r>
            <w:r w:rsidR="00215C56" w:rsidRPr="00A10CEE">
              <w:rPr>
                <w:rFonts w:ascii="Arial" w:eastAsia="Arial" w:hAnsi="Arial" w:cs="Arial"/>
              </w:rPr>
              <w:t xml:space="preserve">140,849 </w:t>
            </w:r>
            <w:r w:rsidR="00215C56" w:rsidRPr="00A10CEE">
              <w:rPr>
                <w:rFonts w:ascii="Arial" w:hAnsi="Arial" w:cs="Arial"/>
                <w:color w:val="363534"/>
              </w:rPr>
              <w:t>plus</w:t>
            </w:r>
            <w:r w:rsidR="000321D8" w:rsidRPr="00A10CEE">
              <w:rPr>
                <w:rFonts w:ascii="Arial" w:eastAsia="Arial" w:hAnsi="Arial" w:cs="Arial"/>
                <w:color w:val="363534"/>
              </w:rPr>
              <w:t xml:space="preserve"> superannuation</w:t>
            </w:r>
          </w:p>
        </w:tc>
      </w:tr>
      <w:tr w:rsidR="00495B3B" w:rsidRPr="00495B3B" w14:paraId="2A722203" w14:textId="77777777" w:rsidTr="708FE990">
        <w:trPr>
          <w:trHeight w:val="399"/>
        </w:trPr>
        <w:tc>
          <w:tcPr>
            <w:tcW w:w="2580" w:type="dxa"/>
            <w:tcBorders>
              <w:top w:val="nil"/>
              <w:bottom w:val="nil"/>
              <w:right w:val="nil"/>
            </w:tcBorders>
            <w:vAlign w:val="center"/>
          </w:tcPr>
          <w:p w14:paraId="60F7C270" w14:textId="77777777" w:rsidR="00495B3B" w:rsidRPr="000F4652" w:rsidRDefault="00495B3B" w:rsidP="00495B3B">
            <w:pPr>
              <w:spacing w:before="0" w:after="0"/>
              <w:ind w:right="-450"/>
              <w:rPr>
                <w:rFonts w:ascii="Arial" w:hAnsi="Arial" w:cs="Arial"/>
                <w:b/>
                <w:color w:val="363534"/>
                <w:szCs w:val="22"/>
              </w:rPr>
            </w:pPr>
            <w:r w:rsidRPr="000F4652">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4D56023" w:rsidR="00495B3B" w:rsidRPr="00A10CEE" w:rsidRDefault="004B5422" w:rsidP="5C94AFDC">
            <w:pPr>
              <w:tabs>
                <w:tab w:val="left" w:pos="3529"/>
              </w:tabs>
              <w:spacing w:before="0" w:after="0"/>
              <w:ind w:left="57" w:right="-450"/>
              <w:rPr>
                <w:rFonts w:ascii="Arial" w:hAnsi="Arial" w:cs="Arial"/>
                <w:color w:val="363534"/>
              </w:rPr>
            </w:pPr>
            <w:r w:rsidRPr="00A10CEE">
              <w:rPr>
                <w:rFonts w:ascii="Arial" w:hAnsi="Arial" w:cs="Arial"/>
                <w:color w:val="363534"/>
              </w:rPr>
              <w:t>Ongoing</w:t>
            </w:r>
          </w:p>
        </w:tc>
      </w:tr>
      <w:tr w:rsidR="00495B3B" w:rsidRPr="00495B3B" w14:paraId="73E4C712" w14:textId="77777777" w:rsidTr="708FE99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A10CEE" w:rsidRDefault="009B06F4" w:rsidP="00495B3B">
            <w:pPr>
              <w:spacing w:before="0" w:after="0"/>
              <w:ind w:left="57" w:right="-450"/>
              <w:rPr>
                <w:rFonts w:ascii="Arial" w:hAnsi="Arial" w:cs="Arial"/>
                <w:color w:val="363534"/>
              </w:rPr>
            </w:pPr>
            <w:r w:rsidRPr="00A10CEE">
              <w:rPr>
                <w:rFonts w:ascii="Arial" w:hAnsi="Arial" w:cs="Arial"/>
                <w:color w:val="363534"/>
              </w:rPr>
              <w:t>Bushfire and Forest Services Group</w:t>
            </w:r>
          </w:p>
        </w:tc>
      </w:tr>
      <w:tr w:rsidR="00495B3B" w:rsidRPr="00495B3B" w14:paraId="1EBFF7E6" w14:textId="77777777" w:rsidTr="708FE990">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A4B3EA9" w:rsidR="00495B3B" w:rsidRPr="00A10CEE" w:rsidRDefault="00170E7D" w:rsidP="1FB5EDDA">
            <w:pPr>
              <w:spacing w:before="0" w:after="0"/>
              <w:ind w:left="57" w:right="-450"/>
              <w:rPr>
                <w:rFonts w:ascii="Arial" w:eastAsia="Arial" w:hAnsi="Arial" w:cs="Arial"/>
              </w:rPr>
            </w:pPr>
            <w:r w:rsidRPr="00A10CEE">
              <w:rPr>
                <w:rFonts w:ascii="Arial" w:eastAsia="Arial" w:hAnsi="Arial" w:cs="Arial"/>
                <w:color w:val="363534"/>
              </w:rPr>
              <w:t>Forest and Fire Assets and Resources</w:t>
            </w:r>
            <w:r w:rsidR="002D2CC9" w:rsidRPr="00A10CEE">
              <w:rPr>
                <w:rFonts w:ascii="Arial" w:eastAsia="Arial" w:hAnsi="Arial" w:cs="Arial"/>
                <w:color w:val="363534"/>
              </w:rPr>
              <w:t xml:space="preserve"> </w:t>
            </w:r>
            <w:r w:rsidRPr="00A10CEE">
              <w:rPr>
                <w:rFonts w:ascii="Arial" w:eastAsia="Arial" w:hAnsi="Arial" w:cs="Arial"/>
                <w:color w:val="363534"/>
              </w:rPr>
              <w:t xml:space="preserve">/ </w:t>
            </w:r>
            <w:r w:rsidR="009F42DB" w:rsidRPr="00A10CEE">
              <w:rPr>
                <w:rFonts w:ascii="Arial" w:eastAsia="Arial" w:hAnsi="Arial" w:cs="Arial"/>
                <w:color w:val="363534"/>
                <w:lang w:val="en-US"/>
              </w:rPr>
              <w:t>Technology</w:t>
            </w:r>
          </w:p>
        </w:tc>
      </w:tr>
      <w:tr w:rsidR="00495B3B" w:rsidRPr="00495B3B" w14:paraId="37A0D7CE" w14:textId="77777777" w:rsidTr="708FE990">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94CE1BB" w14:textId="77777777" w:rsidR="005B24ED" w:rsidRPr="00176CBD" w:rsidRDefault="005B24ED" w:rsidP="005B24ED">
            <w:pPr>
              <w:ind w:left="57" w:right="-450"/>
              <w:rPr>
                <w:rFonts w:ascii="Arial" w:hAnsi="Arial"/>
              </w:rPr>
            </w:pPr>
            <w:r w:rsidRPr="2644C1D7">
              <w:rPr>
                <w:rFonts w:ascii="Arial" w:hAnsi="Arial"/>
              </w:rPr>
              <w:t xml:space="preserve">8 Nicholson Street, East Melbourne, Victoria / Flexible  </w:t>
            </w:r>
            <w:r w:rsidRPr="2644C1D7">
              <w:rPr>
                <w:rFonts w:ascii="Arial" w:hAnsi="Arial" w:cs="Arial"/>
                <w:color w:val="363534"/>
              </w:rPr>
              <w:t xml:space="preserve"> </w:t>
            </w:r>
          </w:p>
          <w:p w14:paraId="3B7CA3B3" w14:textId="0C2A745E" w:rsidR="00495B3B" w:rsidRPr="00495B3B" w:rsidRDefault="00495B3B" w:rsidP="5210B01C">
            <w:pPr>
              <w:spacing w:before="0" w:after="0"/>
              <w:ind w:left="57" w:right="-450"/>
              <w:rPr>
                <w:rFonts w:ascii="Arial" w:hAnsi="Arial" w:cs="Arial"/>
                <w:color w:val="363534"/>
              </w:rPr>
            </w:pPr>
            <w:r w:rsidRPr="5210B01C">
              <w:rPr>
                <w:rFonts w:ascii="Arial" w:hAnsi="Arial" w:cs="Arial"/>
                <w:color w:val="363534"/>
              </w:rPr>
              <w:t xml:space="preserve">Hybrid work arrangement available: </w:t>
            </w:r>
            <w:r w:rsidR="009B06F4" w:rsidRPr="5210B01C">
              <w:rPr>
                <w:rFonts w:ascii="Arial" w:hAnsi="Arial" w:cs="Arial"/>
                <w:color w:val="363534"/>
              </w:rPr>
              <w:fldChar w:fldCharType="begin">
                <w:ffData>
                  <w:name w:val=""/>
                  <w:enabled/>
                  <w:calcOnExit w:val="0"/>
                  <w:checkBox>
                    <w:size w:val="26"/>
                    <w:default w:val="1"/>
                  </w:checkBox>
                </w:ffData>
              </w:fldChar>
            </w:r>
            <w:r w:rsidR="009B06F4" w:rsidRPr="5210B01C">
              <w:rPr>
                <w:rFonts w:ascii="Arial" w:hAnsi="Arial" w:cs="Arial"/>
                <w:color w:val="363534"/>
              </w:rPr>
              <w:instrText xml:space="preserve"> FORMCHECKBOX </w:instrText>
            </w:r>
            <w:r w:rsidR="009B06F4" w:rsidRPr="5210B01C">
              <w:rPr>
                <w:rFonts w:ascii="Arial" w:hAnsi="Arial" w:cs="Arial"/>
                <w:color w:val="363534"/>
              </w:rPr>
            </w:r>
            <w:r w:rsidR="009B06F4" w:rsidRPr="5210B01C">
              <w:rPr>
                <w:rFonts w:ascii="Arial" w:hAnsi="Arial" w:cs="Arial"/>
                <w:color w:val="363534"/>
              </w:rPr>
              <w:fldChar w:fldCharType="separate"/>
            </w:r>
            <w:r w:rsidR="009B06F4" w:rsidRPr="5210B01C">
              <w:rPr>
                <w:rFonts w:ascii="Arial" w:hAnsi="Arial" w:cs="Arial"/>
                <w:color w:val="363534"/>
              </w:rPr>
              <w:fldChar w:fldCharType="end"/>
            </w:r>
            <w:r w:rsidRPr="5210B01C">
              <w:rPr>
                <w:rFonts w:ascii="Arial" w:hAnsi="Arial" w:cs="Arial"/>
                <w:color w:val="363534"/>
              </w:rPr>
              <w:t>Yes</w:t>
            </w:r>
            <w:r w:rsidRPr="00495B3B">
              <w:rPr>
                <w:rFonts w:ascii="Arial" w:hAnsi="Arial" w:cs="Arial"/>
                <w:color w:val="363534"/>
                <w:szCs w:val="22"/>
              </w:rPr>
              <w:tab/>
            </w:r>
            <w:r w:rsidRPr="5210B01C">
              <w:rPr>
                <w:rFonts w:ascii="Arial" w:hAnsi="Arial" w:cs="Arial"/>
                <w:color w:val="363534"/>
              </w:rPr>
              <w:fldChar w:fldCharType="begin">
                <w:ffData>
                  <w:name w:val=""/>
                  <w:enabled/>
                  <w:calcOnExit w:val="0"/>
                  <w:checkBox>
                    <w:size w:val="26"/>
                    <w:default w:val="0"/>
                    <w:checked w:val="0"/>
                  </w:checkBox>
                </w:ffData>
              </w:fldChar>
            </w:r>
            <w:r w:rsidRPr="5210B01C">
              <w:rPr>
                <w:rFonts w:ascii="Arial" w:hAnsi="Arial" w:cs="Arial"/>
                <w:color w:val="363534"/>
              </w:rPr>
              <w:instrText xml:space="preserve"> FORMCHECKBOX </w:instrText>
            </w:r>
            <w:r w:rsidRPr="5210B01C">
              <w:rPr>
                <w:rFonts w:ascii="Arial" w:hAnsi="Arial" w:cs="Arial"/>
                <w:color w:val="363534"/>
              </w:rPr>
            </w:r>
            <w:r w:rsidRPr="5210B01C">
              <w:rPr>
                <w:rFonts w:ascii="Arial" w:hAnsi="Arial" w:cs="Arial"/>
                <w:color w:val="363534"/>
              </w:rPr>
              <w:fldChar w:fldCharType="separate"/>
            </w:r>
            <w:r w:rsidRPr="5210B01C">
              <w:rPr>
                <w:rFonts w:ascii="Arial" w:hAnsi="Arial" w:cs="Arial"/>
                <w:color w:val="363534"/>
              </w:rPr>
              <w:fldChar w:fldCharType="end"/>
            </w:r>
            <w:r w:rsidR="00D473C3">
              <w:rPr>
                <w:rFonts w:ascii="Arial" w:hAnsi="Arial" w:cs="Arial"/>
                <w:color w:val="363534"/>
              </w:rPr>
              <w:t>No</w:t>
            </w:r>
            <w:r w:rsidRPr="5210B01C">
              <w:rPr>
                <w:rFonts w:ascii="Arial" w:hAnsi="Arial" w:cs="Arial"/>
                <w:color w:val="363534"/>
              </w:rPr>
              <w:t xml:space="preserve">              </w:t>
            </w:r>
          </w:p>
        </w:tc>
      </w:tr>
      <w:tr w:rsidR="00495B3B" w:rsidRPr="00495B3B" w14:paraId="4352AE4A" w14:textId="77777777" w:rsidTr="708FE990">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95FBA9D" w:rsidR="00495B3B" w:rsidRPr="00B454BF" w:rsidRDefault="009F42DB" w:rsidP="00B454BF">
            <w:pPr>
              <w:tabs>
                <w:tab w:val="left" w:pos="469"/>
                <w:tab w:val="left" w:pos="1189"/>
              </w:tabs>
              <w:spacing w:before="0" w:after="0"/>
              <w:ind w:right="-450"/>
              <w:rPr>
                <w:rFonts w:ascii="Arial" w:hAnsi="Arial" w:cs="Arial"/>
                <w:color w:val="363534"/>
              </w:rPr>
            </w:pPr>
            <w:r>
              <w:rPr>
                <w:rFonts w:ascii="Arial" w:hAnsi="Arial" w:cs="Arial"/>
                <w:color w:val="363534"/>
              </w:rPr>
              <w:t>Senior Project Manager</w:t>
            </w:r>
          </w:p>
        </w:tc>
      </w:tr>
      <w:tr w:rsidR="00495B3B" w:rsidRPr="00495B3B" w14:paraId="35F6D00F" w14:textId="77777777" w:rsidTr="708FE990">
        <w:trPr>
          <w:trHeight w:val="399"/>
        </w:trPr>
        <w:tc>
          <w:tcPr>
            <w:tcW w:w="2580" w:type="dxa"/>
            <w:tcBorders>
              <w:top w:val="nil"/>
              <w:bottom w:val="nil"/>
              <w:right w:val="nil"/>
            </w:tcBorders>
            <w:vAlign w:val="center"/>
          </w:tcPr>
          <w:p w14:paraId="55F53688" w14:textId="77777777" w:rsidR="00495B3B" w:rsidRPr="00495B3B" w:rsidRDefault="00495B3B" w:rsidP="151FED3A">
            <w:pPr>
              <w:spacing w:before="0" w:after="0"/>
              <w:ind w:right="-450"/>
              <w:rPr>
                <w:rFonts w:ascii="Arial" w:hAnsi="Arial" w:cs="Arial"/>
                <w:b/>
                <w:bCs/>
                <w:color w:val="363534"/>
                <w:spacing w:val="-3"/>
              </w:rPr>
            </w:pPr>
            <w:r w:rsidRPr="151FED3A">
              <w:rPr>
                <w:rFonts w:ascii="Arial" w:hAnsi="Arial" w:cs="Arial"/>
                <w:b/>
                <w:bCs/>
                <w:color w:val="363534"/>
                <w:spacing w:val="-3"/>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1FD2064B" w:rsidR="00495B3B" w:rsidRPr="00B458DF" w:rsidRDefault="00810A19" w:rsidP="151FED3A">
            <w:pPr>
              <w:tabs>
                <w:tab w:val="left" w:pos="469"/>
                <w:tab w:val="left" w:pos="1189"/>
              </w:tabs>
              <w:spacing w:before="0" w:after="0"/>
              <w:ind w:left="57" w:right="-450"/>
            </w:pPr>
            <w:r w:rsidRPr="5210B01C">
              <w:rPr>
                <w:rFonts w:ascii="Arial" w:hAnsi="Arial" w:cs="Arial"/>
                <w:color w:val="363534"/>
              </w:rPr>
              <w:fldChar w:fldCharType="begin">
                <w:ffData>
                  <w:name w:val=""/>
                  <w:enabled/>
                  <w:calcOnExit w:val="0"/>
                  <w:checkBox>
                    <w:size w:val="26"/>
                    <w:default w:val="0"/>
                    <w:checked w:val="0"/>
                  </w:checkBox>
                </w:ffData>
              </w:fldChar>
            </w:r>
            <w:r w:rsidRPr="5210B01C">
              <w:rPr>
                <w:rFonts w:ascii="Arial" w:hAnsi="Arial" w:cs="Arial"/>
                <w:color w:val="363534"/>
              </w:rPr>
              <w:instrText xml:space="preserve"> FORMCHECKBOX </w:instrText>
            </w:r>
            <w:r w:rsidRPr="5210B01C">
              <w:rPr>
                <w:rFonts w:ascii="Arial" w:hAnsi="Arial" w:cs="Arial"/>
                <w:color w:val="363534"/>
              </w:rPr>
            </w:r>
            <w:r w:rsidRPr="5210B01C">
              <w:rPr>
                <w:rFonts w:ascii="Arial" w:hAnsi="Arial" w:cs="Arial"/>
                <w:color w:val="363534"/>
              </w:rPr>
              <w:fldChar w:fldCharType="separate"/>
            </w:r>
            <w:r w:rsidRPr="5210B01C">
              <w:rPr>
                <w:rFonts w:ascii="Arial" w:hAnsi="Arial" w:cs="Arial"/>
                <w:color w:val="363534"/>
              </w:rPr>
              <w:fldChar w:fldCharType="end"/>
            </w:r>
            <w:r>
              <w:rPr>
                <w:rFonts w:ascii="Arial" w:hAnsi="Arial" w:cs="Arial"/>
                <w:color w:val="363534"/>
              </w:rPr>
              <w:t xml:space="preserve"> </w:t>
            </w:r>
            <w:r w:rsidR="00B458DF" w:rsidRPr="1428BAE1">
              <w:rPr>
                <w:rFonts w:ascii="Arial" w:hAnsi="Arial" w:cs="Arial"/>
                <w:color w:val="363534"/>
              </w:rPr>
              <w:t xml:space="preserve">Yes </w:t>
            </w:r>
            <w:r w:rsidR="00B458DF" w:rsidRPr="00495B3B">
              <w:rPr>
                <w:rFonts w:ascii="Arial" w:hAnsi="Arial" w:cs="Arial"/>
                <w:color w:val="363534"/>
                <w:szCs w:val="22"/>
              </w:rPr>
              <w:tab/>
            </w:r>
            <w:r>
              <w:rPr>
                <w:rFonts w:ascii="Arial" w:hAnsi="Arial" w:cs="Arial"/>
                <w:color w:val="363534"/>
              </w:rPr>
              <w:fldChar w:fldCharType="begin">
                <w:ffData>
                  <w:name w:val=""/>
                  <w:enabled/>
                  <w:calcOnExit w:val="0"/>
                  <w:checkBox>
                    <w:size w:val="26"/>
                    <w:default w:val="1"/>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Pr="1428BAE1">
              <w:rPr>
                <w:rFonts w:ascii="Arial" w:hAnsi="Arial" w:cs="Arial"/>
                <w:color w:val="363534"/>
              </w:rPr>
              <w:t xml:space="preserve"> </w:t>
            </w:r>
            <w:r w:rsidR="00B458DF">
              <w:rPr>
                <w:rFonts w:ascii="Arial" w:hAnsi="Arial" w:cs="Arial"/>
                <w:color w:val="363534"/>
              </w:rPr>
              <w:t>No</w:t>
            </w:r>
            <w:r w:rsidR="00B458DF" w:rsidRPr="1428BAE1">
              <w:rPr>
                <w:rFonts w:ascii="Arial" w:hAnsi="Arial" w:cs="Arial"/>
                <w:color w:val="363534"/>
              </w:rPr>
              <w:t xml:space="preserve">             If yes, how many? </w:t>
            </w:r>
            <w:r>
              <w:rPr>
                <w:rFonts w:ascii="Arial" w:hAnsi="Arial" w:cs="Arial"/>
                <w:color w:val="363534"/>
              </w:rPr>
              <w:t>0</w:t>
            </w:r>
          </w:p>
        </w:tc>
      </w:tr>
      <w:tr w:rsidR="00495B3B" w:rsidRPr="00495B3B" w14:paraId="70C7CF88" w14:textId="77777777" w:rsidTr="708FE990">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F8E8FBC" w14:textId="77777777" w:rsidR="00A10CEE" w:rsidRDefault="00D47AC0" w:rsidP="00381A89">
            <w:pPr>
              <w:spacing w:before="0" w:after="0"/>
              <w:ind w:left="57" w:right="-450"/>
              <w:rPr>
                <w:rFonts w:ascii="Arial" w:eastAsia="Arial" w:hAnsi="Arial" w:cs="Arial"/>
                <w:color w:val="363534"/>
              </w:rPr>
            </w:pPr>
            <w:r>
              <w:rPr>
                <w:rFonts w:ascii="Arial" w:eastAsia="Arial" w:hAnsi="Arial" w:cs="Arial"/>
                <w:color w:val="363534"/>
                <w:lang w:val="en-US"/>
              </w:rPr>
              <w:t xml:space="preserve">Kristian Gleeson, </w:t>
            </w:r>
            <w:r w:rsidR="000D678E" w:rsidRPr="000D678E">
              <w:rPr>
                <w:rFonts w:ascii="Arial" w:eastAsia="Arial" w:hAnsi="Arial" w:cs="Arial"/>
                <w:color w:val="363534"/>
              </w:rPr>
              <w:t>Manager</w:t>
            </w:r>
            <w:r w:rsidR="000D678E">
              <w:rPr>
                <w:rFonts w:ascii="Arial" w:eastAsia="Arial" w:hAnsi="Arial" w:cs="Arial"/>
                <w:color w:val="363534"/>
              </w:rPr>
              <w:t xml:space="preserve">, </w:t>
            </w:r>
            <w:r w:rsidR="000D678E" w:rsidRPr="000D678E">
              <w:rPr>
                <w:rFonts w:ascii="Arial" w:eastAsia="Arial" w:hAnsi="Arial" w:cs="Arial"/>
                <w:color w:val="363534"/>
              </w:rPr>
              <w:t>Project Management and Delivery </w:t>
            </w:r>
            <w:r>
              <w:rPr>
                <w:rFonts w:ascii="Arial" w:eastAsia="Arial" w:hAnsi="Arial" w:cs="Arial"/>
                <w:color w:val="363534"/>
                <w:lang w:val="en-US"/>
              </w:rPr>
              <w:t xml:space="preserve">M: </w:t>
            </w:r>
            <w:r w:rsidR="00997DDF" w:rsidRPr="00997DDF">
              <w:rPr>
                <w:rFonts w:ascii="Arial" w:eastAsia="Arial" w:hAnsi="Arial" w:cs="Arial"/>
                <w:color w:val="363534"/>
              </w:rPr>
              <w:t>0436 675 539</w:t>
            </w:r>
          </w:p>
          <w:p w14:paraId="723EDD97" w14:textId="5C6E3F0E" w:rsidR="00495B3B" w:rsidRPr="00381A89" w:rsidRDefault="00A10CEE" w:rsidP="00381A89">
            <w:pPr>
              <w:spacing w:before="0" w:after="0"/>
              <w:ind w:left="57" w:right="-450"/>
              <w:rPr>
                <w:rFonts w:ascii="Arial" w:eastAsia="Arial" w:hAnsi="Arial" w:cs="Arial"/>
              </w:rPr>
            </w:pPr>
            <w:r>
              <w:rPr>
                <w:rFonts w:ascii="Arial" w:eastAsia="Arial" w:hAnsi="Arial" w:cs="Arial"/>
                <w:color w:val="363534"/>
              </w:rPr>
              <w:t xml:space="preserve">E: </w:t>
            </w:r>
            <w:r w:rsidRPr="00A10CEE">
              <w:rPr>
                <w:rFonts w:ascii="Arial" w:eastAsia="Arial" w:hAnsi="Arial" w:cs="Arial"/>
                <w:color w:val="363534"/>
              </w:rPr>
              <w:t>kristian.gleeson@deeca.vic.gov.au</w:t>
            </w:r>
            <w:r w:rsidR="00997DDF" w:rsidRPr="00997DDF">
              <w:rPr>
                <w:rFonts w:ascii="Arial" w:eastAsia="Arial" w:hAnsi="Arial" w:cs="Arial"/>
                <w:color w:val="363534"/>
              </w:rPr>
              <w:t> </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FA9BC2B" w14:textId="370D1871" w:rsidR="007826FC" w:rsidRPr="00831A7A" w:rsidRDefault="007826FC" w:rsidP="007826FC">
      <w:pPr>
        <w:tabs>
          <w:tab w:val="left" w:pos="10178"/>
        </w:tabs>
        <w:spacing w:before="0" w:after="0"/>
        <w:ind w:right="114"/>
        <w:rPr>
          <w:rStyle w:val="ui-provider"/>
        </w:rPr>
      </w:pPr>
      <w:bookmarkStart w:id="2" w:name="_Hlk212193144"/>
      <w:r w:rsidRPr="00831A7A">
        <w:rPr>
          <w:rStyle w:val="ui-provider"/>
        </w:rPr>
        <w:t xml:space="preserve">This position reports to the Manager </w:t>
      </w:r>
      <w:r w:rsidR="003216B1" w:rsidRPr="00831A7A">
        <w:rPr>
          <w:rStyle w:val="ui-provider"/>
        </w:rPr>
        <w:t xml:space="preserve">Project Management and </w:t>
      </w:r>
      <w:r w:rsidRPr="00831A7A">
        <w:rPr>
          <w:rStyle w:val="ui-provider"/>
        </w:rPr>
        <w:t xml:space="preserve">Delivery and sits within the </w:t>
      </w:r>
      <w:r w:rsidR="003216B1" w:rsidRPr="00831A7A">
        <w:rPr>
          <w:rStyle w:val="ui-provider"/>
        </w:rPr>
        <w:t>Technology branch</w:t>
      </w:r>
      <w:r w:rsidRPr="00831A7A">
        <w:rPr>
          <w:rStyle w:val="ui-provider"/>
        </w:rPr>
        <w:t xml:space="preserve">. As a Project Manager, you are primarily responsible for overseeing and managing the successful execution of ICT projects for the Bushfire and Forest Services. </w:t>
      </w:r>
    </w:p>
    <w:p w14:paraId="4DA47D29" w14:textId="77777777" w:rsidR="007826FC" w:rsidRPr="00831A7A" w:rsidRDefault="007826FC" w:rsidP="007826FC">
      <w:pPr>
        <w:tabs>
          <w:tab w:val="left" w:pos="10178"/>
        </w:tabs>
        <w:spacing w:before="0" w:after="0"/>
        <w:ind w:right="114"/>
        <w:rPr>
          <w:rStyle w:val="ui-provider"/>
        </w:rPr>
      </w:pPr>
    </w:p>
    <w:p w14:paraId="3A6268EF" w14:textId="6DEE0DCF" w:rsidR="007826FC" w:rsidRPr="00831A7A" w:rsidRDefault="007826FC" w:rsidP="007826FC">
      <w:pPr>
        <w:tabs>
          <w:tab w:val="left" w:pos="10178"/>
        </w:tabs>
        <w:spacing w:before="0" w:after="0"/>
        <w:ind w:right="114"/>
        <w:rPr>
          <w:rStyle w:val="ui-provider"/>
        </w:rPr>
      </w:pPr>
      <w:r w:rsidRPr="00831A7A">
        <w:rPr>
          <w:rStyle w:val="ui-provider"/>
        </w:rPr>
        <w:t xml:space="preserve">Using Agile and waterfall methodologies your primary responsibility will be to ensure the timely delivery of complex technical projects from initiation to completion while managing resources, budgets, timelines, and stakeholder expectations. This position requires a background in project management, technical expertise and stakeholder management. </w:t>
      </w:r>
    </w:p>
    <w:p w14:paraId="6C6066E6" w14:textId="77777777" w:rsidR="007826FC" w:rsidRDefault="007826FC" w:rsidP="007826FC">
      <w:pPr>
        <w:tabs>
          <w:tab w:val="left" w:pos="10178"/>
        </w:tabs>
        <w:spacing w:before="0" w:after="0"/>
        <w:ind w:right="114"/>
        <w:rPr>
          <w:rStyle w:val="ui-provider"/>
        </w:rPr>
      </w:pPr>
    </w:p>
    <w:p w14:paraId="495869BC" w14:textId="348AD619" w:rsidR="007826FC" w:rsidRPr="00241875" w:rsidRDefault="007826FC" w:rsidP="007826FC">
      <w:pPr>
        <w:tabs>
          <w:tab w:val="left" w:pos="10178"/>
        </w:tabs>
        <w:spacing w:before="0" w:after="0"/>
        <w:ind w:right="114"/>
        <w:rPr>
          <w:rStyle w:val="ui-provider"/>
        </w:rPr>
      </w:pPr>
      <w:r w:rsidRPr="00A65967">
        <w:rPr>
          <w:rStyle w:val="ui-provider"/>
        </w:rPr>
        <w:t xml:space="preserve">You should have demonstrable evidence of successful delivery of technical projects within scope, on time and within budget.  Along with your excellent communication skills, you will be able to provide proven experience of working collaboratively with cross-functional teams, including specialist technical teams and </w:t>
      </w:r>
      <w:r w:rsidR="00A65967" w:rsidRPr="00A65967">
        <w:rPr>
          <w:rStyle w:val="ui-provider"/>
        </w:rPr>
        <w:t xml:space="preserve">senior </w:t>
      </w:r>
      <w:r w:rsidRPr="00A65967">
        <w:rPr>
          <w:rStyle w:val="ui-provider"/>
        </w:rPr>
        <w:t>stakeholders.   You will ensure that information regarding proposed systems (and for reviews of existing systems) is collated, reviewed and presented to technical governance committe</w:t>
      </w:r>
      <w:r w:rsidRPr="00241875">
        <w:rPr>
          <w:rStyle w:val="ui-provider"/>
        </w:rPr>
        <w:t xml:space="preserve">es for approval. </w:t>
      </w:r>
    </w:p>
    <w:p w14:paraId="5FDD2597" w14:textId="77777777" w:rsidR="007826FC" w:rsidRPr="00241875" w:rsidRDefault="007826FC" w:rsidP="007826FC">
      <w:pPr>
        <w:pStyle w:val="paragraph"/>
        <w:spacing w:before="0" w:beforeAutospacing="0" w:after="0" w:afterAutospacing="0"/>
        <w:jc w:val="both"/>
        <w:textAlignment w:val="baseline"/>
        <w:rPr>
          <w:rStyle w:val="ui-provider"/>
          <w:rFonts w:asciiTheme="minorHAnsi" w:hAnsiTheme="minorHAnsi"/>
          <w:sz w:val="20"/>
          <w:szCs w:val="20"/>
        </w:rPr>
      </w:pPr>
    </w:p>
    <w:p w14:paraId="41F7F8F5" w14:textId="01A70D31" w:rsidR="007826FC" w:rsidRPr="00241875" w:rsidRDefault="007826FC" w:rsidP="007826FC">
      <w:pPr>
        <w:pStyle w:val="paragraph"/>
        <w:spacing w:before="0" w:beforeAutospacing="0" w:after="0" w:afterAutospacing="0"/>
        <w:jc w:val="both"/>
        <w:textAlignment w:val="baseline"/>
        <w:rPr>
          <w:rStyle w:val="ui-provider"/>
          <w:rFonts w:asciiTheme="minorHAnsi" w:hAnsiTheme="minorHAnsi"/>
          <w:sz w:val="20"/>
          <w:szCs w:val="20"/>
        </w:rPr>
      </w:pPr>
      <w:r w:rsidRPr="00241875">
        <w:rPr>
          <w:rStyle w:val="ui-provider"/>
          <w:rFonts w:asciiTheme="minorHAnsi" w:hAnsiTheme="minorHAnsi"/>
          <w:sz w:val="20"/>
          <w:szCs w:val="20"/>
        </w:rPr>
        <w:t>Our ideal candidate will have a background in delivering technology projects</w:t>
      </w:r>
      <w:r w:rsidR="00F033F4">
        <w:rPr>
          <w:rStyle w:val="ui-provider"/>
          <w:rFonts w:asciiTheme="minorHAnsi" w:hAnsiTheme="minorHAnsi"/>
          <w:sz w:val="20"/>
          <w:szCs w:val="20"/>
        </w:rPr>
        <w:t>, in particular software development</w:t>
      </w:r>
      <w:r w:rsidR="0034327B">
        <w:rPr>
          <w:rStyle w:val="ui-provider"/>
          <w:rFonts w:asciiTheme="minorHAnsi" w:hAnsiTheme="minorHAnsi"/>
          <w:sz w:val="20"/>
          <w:szCs w:val="20"/>
        </w:rPr>
        <w:t>. I</w:t>
      </w:r>
      <w:r w:rsidRPr="00241875">
        <w:rPr>
          <w:rStyle w:val="ui-provider"/>
          <w:rFonts w:asciiTheme="minorHAnsi" w:hAnsiTheme="minorHAnsi"/>
          <w:sz w:val="20"/>
          <w:szCs w:val="20"/>
        </w:rPr>
        <w:t>t would be advantageous if you have experience working with the emergency management or Forest Management Sectors.</w:t>
      </w:r>
    </w:p>
    <w:bookmarkEnd w:id="2"/>
    <w:p w14:paraId="6116A672" w14:textId="77777777" w:rsidR="007826FC" w:rsidRPr="007826FC" w:rsidRDefault="007826FC" w:rsidP="007826FC">
      <w:pPr>
        <w:pStyle w:val="paragraph"/>
        <w:spacing w:before="0" w:beforeAutospacing="0" w:after="0" w:afterAutospacing="0"/>
        <w:jc w:val="both"/>
        <w:textAlignment w:val="baseline"/>
        <w:rPr>
          <w:rStyle w:val="ui-provider"/>
          <w:rFonts w:asciiTheme="minorHAnsi" w:hAnsiTheme="minorHAnsi"/>
          <w:highlight w:val="yellow"/>
        </w:rPr>
      </w:pPr>
    </w:p>
    <w:p w14:paraId="55FD4052" w14:textId="16F12D16" w:rsidR="007826FC" w:rsidRPr="000E35BC" w:rsidRDefault="007826FC" w:rsidP="4E9ED698">
      <w:pPr>
        <w:pStyle w:val="paragraph"/>
        <w:spacing w:before="0" w:beforeAutospacing="0" w:after="0" w:afterAutospacing="0"/>
        <w:jc w:val="both"/>
        <w:textAlignment w:val="baseline"/>
        <w:rPr>
          <w:rStyle w:val="ui-provider"/>
          <w:rFonts w:asciiTheme="minorHAnsi" w:hAnsiTheme="minorHAnsi"/>
          <w:sz w:val="20"/>
          <w:szCs w:val="20"/>
        </w:rPr>
      </w:pPr>
      <w:r w:rsidRPr="000E35BC">
        <w:rPr>
          <w:rStyle w:val="ui-provider"/>
          <w:rFonts w:asciiTheme="minorHAnsi" w:hAnsiTheme="minorHAnsi"/>
          <w:sz w:val="20"/>
          <w:szCs w:val="20"/>
        </w:rPr>
        <w:t>Th</w:t>
      </w:r>
      <w:r w:rsidR="009E2A39" w:rsidRPr="000E35BC">
        <w:rPr>
          <w:rStyle w:val="ui-provider"/>
          <w:rFonts w:asciiTheme="minorHAnsi" w:hAnsiTheme="minorHAnsi"/>
          <w:sz w:val="20"/>
          <w:szCs w:val="20"/>
        </w:rPr>
        <w:t>is</w:t>
      </w:r>
      <w:r w:rsidRPr="000E35BC">
        <w:rPr>
          <w:rStyle w:val="ui-provider"/>
          <w:rFonts w:asciiTheme="minorHAnsi" w:hAnsiTheme="minorHAnsi"/>
          <w:sz w:val="20"/>
          <w:szCs w:val="20"/>
        </w:rPr>
        <w:t xml:space="preserve"> </w:t>
      </w:r>
      <w:r w:rsidR="009E2A39" w:rsidRPr="000E35BC">
        <w:rPr>
          <w:rStyle w:val="ui-provider"/>
          <w:rFonts w:asciiTheme="minorHAnsi" w:hAnsiTheme="minorHAnsi"/>
          <w:sz w:val="20"/>
          <w:szCs w:val="20"/>
        </w:rPr>
        <w:t xml:space="preserve">role will </w:t>
      </w:r>
      <w:r w:rsidR="50D6C360" w:rsidRPr="000E35BC">
        <w:rPr>
          <w:rStyle w:val="ui-provider"/>
          <w:rFonts w:asciiTheme="minorHAnsi" w:hAnsiTheme="minorHAnsi"/>
          <w:sz w:val="20"/>
          <w:szCs w:val="20"/>
        </w:rPr>
        <w:t xml:space="preserve">work a across a wide range of </w:t>
      </w:r>
      <w:r w:rsidR="097F4A3C" w:rsidRPr="000E35BC">
        <w:rPr>
          <w:rStyle w:val="ui-provider"/>
          <w:rFonts w:asciiTheme="minorHAnsi" w:hAnsiTheme="minorHAnsi"/>
          <w:sz w:val="20"/>
          <w:szCs w:val="20"/>
        </w:rPr>
        <w:t>I</w:t>
      </w:r>
      <w:r w:rsidR="50D6C360" w:rsidRPr="000E35BC">
        <w:rPr>
          <w:rStyle w:val="ui-provider"/>
          <w:rFonts w:asciiTheme="minorHAnsi" w:hAnsiTheme="minorHAnsi"/>
          <w:sz w:val="20"/>
          <w:szCs w:val="20"/>
        </w:rPr>
        <w:t xml:space="preserve">CT projects for Bushfire and Forest Services (BFS) and have a </w:t>
      </w:r>
    </w:p>
    <w:p w14:paraId="485B0039" w14:textId="77777777" w:rsidR="00247533" w:rsidRDefault="007826FC" w:rsidP="030B4476">
      <w:pPr>
        <w:pStyle w:val="paragraph"/>
        <w:spacing w:before="0" w:beforeAutospacing="0" w:after="0" w:afterAutospacing="0"/>
        <w:jc w:val="both"/>
        <w:textAlignment w:val="baseline"/>
        <w:rPr>
          <w:rStyle w:val="ui-provider"/>
          <w:rFonts w:asciiTheme="minorHAnsi" w:hAnsiTheme="minorHAnsi"/>
          <w:sz w:val="20"/>
          <w:szCs w:val="20"/>
        </w:rPr>
      </w:pPr>
      <w:r w:rsidRPr="000E35BC">
        <w:rPr>
          <w:rStyle w:val="ui-provider"/>
          <w:rFonts w:asciiTheme="minorHAnsi" w:hAnsiTheme="minorHAnsi"/>
          <w:sz w:val="20"/>
          <w:szCs w:val="20"/>
        </w:rPr>
        <w:lastRenderedPageBreak/>
        <w:t>primary project focus o</w:t>
      </w:r>
      <w:r w:rsidR="239F3182" w:rsidRPr="000E35BC">
        <w:rPr>
          <w:rStyle w:val="ui-provider"/>
          <w:rFonts w:asciiTheme="minorHAnsi" w:hAnsiTheme="minorHAnsi"/>
          <w:sz w:val="20"/>
          <w:szCs w:val="20"/>
        </w:rPr>
        <w:t>n</w:t>
      </w:r>
      <w:r w:rsidRPr="000E35BC">
        <w:rPr>
          <w:rStyle w:val="ui-provider"/>
          <w:rFonts w:asciiTheme="minorHAnsi" w:hAnsiTheme="minorHAnsi"/>
          <w:sz w:val="20"/>
          <w:szCs w:val="20"/>
        </w:rPr>
        <w:t xml:space="preserve"> the delivery and implementation </w:t>
      </w:r>
      <w:r w:rsidR="2667A167" w:rsidRPr="000E35BC">
        <w:rPr>
          <w:rStyle w:val="ui-provider"/>
          <w:rFonts w:asciiTheme="minorHAnsi" w:hAnsiTheme="minorHAnsi"/>
          <w:sz w:val="20"/>
          <w:szCs w:val="20"/>
        </w:rPr>
        <w:t>of</w:t>
      </w:r>
      <w:r w:rsidRPr="000E35BC">
        <w:rPr>
          <w:rStyle w:val="ui-provider"/>
          <w:rFonts w:asciiTheme="minorHAnsi" w:hAnsiTheme="minorHAnsi"/>
          <w:sz w:val="20"/>
          <w:szCs w:val="20"/>
        </w:rPr>
        <w:t xml:space="preserve"> </w:t>
      </w:r>
      <w:r w:rsidR="6C62F9C6" w:rsidRPr="000E35BC">
        <w:rPr>
          <w:rStyle w:val="ui-provider"/>
          <w:rFonts w:asciiTheme="minorHAnsi" w:hAnsiTheme="minorHAnsi"/>
          <w:sz w:val="20"/>
          <w:szCs w:val="20"/>
        </w:rPr>
        <w:t xml:space="preserve">centralised </w:t>
      </w:r>
      <w:r w:rsidRPr="000E35BC">
        <w:rPr>
          <w:rStyle w:val="ui-provider"/>
          <w:rFonts w:asciiTheme="minorHAnsi" w:hAnsiTheme="minorHAnsi"/>
          <w:sz w:val="20"/>
          <w:szCs w:val="20"/>
        </w:rPr>
        <w:t xml:space="preserve">ICT </w:t>
      </w:r>
      <w:r w:rsidR="002C5045">
        <w:rPr>
          <w:rStyle w:val="ui-provider"/>
          <w:rFonts w:asciiTheme="minorHAnsi" w:hAnsiTheme="minorHAnsi"/>
          <w:sz w:val="20"/>
          <w:szCs w:val="20"/>
        </w:rPr>
        <w:t>s</w:t>
      </w:r>
      <w:r w:rsidRPr="000E35BC">
        <w:rPr>
          <w:rStyle w:val="ui-provider"/>
          <w:rFonts w:asciiTheme="minorHAnsi" w:hAnsiTheme="minorHAnsi"/>
          <w:sz w:val="20"/>
          <w:szCs w:val="20"/>
        </w:rPr>
        <w:t>olution</w:t>
      </w:r>
      <w:r w:rsidR="002C5045">
        <w:rPr>
          <w:rStyle w:val="ui-provider"/>
          <w:rFonts w:asciiTheme="minorHAnsi" w:hAnsiTheme="minorHAnsi"/>
          <w:sz w:val="20"/>
          <w:szCs w:val="20"/>
        </w:rPr>
        <w:t>s</w:t>
      </w:r>
      <w:r w:rsidRPr="000E35BC">
        <w:rPr>
          <w:rStyle w:val="ui-provider"/>
          <w:rFonts w:asciiTheme="minorHAnsi" w:hAnsiTheme="minorHAnsi"/>
          <w:sz w:val="20"/>
          <w:szCs w:val="20"/>
        </w:rPr>
        <w:t xml:space="preserve"> to support </w:t>
      </w:r>
      <w:r w:rsidR="0B515743" w:rsidRPr="000E35BC">
        <w:rPr>
          <w:rStyle w:val="ui-provider"/>
          <w:rFonts w:asciiTheme="minorHAnsi" w:hAnsiTheme="minorHAnsi"/>
          <w:sz w:val="20"/>
          <w:szCs w:val="20"/>
        </w:rPr>
        <w:t>core business outcomes.</w:t>
      </w:r>
    </w:p>
    <w:p w14:paraId="3A1A6F08" w14:textId="76DE471C" w:rsidR="00150A5F" w:rsidRDefault="00E9459B" w:rsidP="030B4476">
      <w:pPr>
        <w:pStyle w:val="paragraph"/>
        <w:spacing w:before="0" w:beforeAutospacing="0" w:after="0" w:afterAutospacing="0"/>
        <w:jc w:val="both"/>
        <w:textAlignment w:val="baseline"/>
        <w:rPr>
          <w:rStyle w:val="ui-provider"/>
          <w:rFonts w:asciiTheme="minorHAnsi" w:hAnsiTheme="minorHAnsi"/>
          <w:sz w:val="20"/>
          <w:szCs w:val="20"/>
        </w:rPr>
      </w:pPr>
      <w:r>
        <w:rPr>
          <w:rStyle w:val="ui-provider"/>
          <w:rFonts w:asciiTheme="minorHAnsi" w:hAnsiTheme="minorHAnsi"/>
          <w:sz w:val="20"/>
          <w:szCs w:val="20"/>
        </w:rPr>
        <w:t xml:space="preserve"> </w:t>
      </w:r>
    </w:p>
    <w:p w14:paraId="702B1EF6" w14:textId="0F97FE79" w:rsidR="00F23FDD" w:rsidRDefault="00E9459B" w:rsidP="007826FC">
      <w:pPr>
        <w:pStyle w:val="paragraph"/>
        <w:spacing w:before="0" w:beforeAutospacing="0" w:after="0" w:afterAutospacing="0"/>
        <w:jc w:val="both"/>
        <w:textAlignment w:val="baseline"/>
        <w:rPr>
          <w:rStyle w:val="ui-provider"/>
          <w:rFonts w:asciiTheme="minorHAnsi" w:hAnsiTheme="minorHAnsi"/>
          <w:sz w:val="20"/>
          <w:szCs w:val="20"/>
        </w:rPr>
      </w:pPr>
      <w:r>
        <w:rPr>
          <w:rStyle w:val="ui-provider"/>
          <w:rFonts w:asciiTheme="minorHAnsi" w:hAnsiTheme="minorHAnsi"/>
          <w:sz w:val="20"/>
          <w:szCs w:val="20"/>
        </w:rPr>
        <w:t xml:space="preserve">This is a </w:t>
      </w:r>
      <w:proofErr w:type="gramStart"/>
      <w:r>
        <w:rPr>
          <w:rStyle w:val="ui-provider"/>
          <w:rFonts w:asciiTheme="minorHAnsi" w:hAnsiTheme="minorHAnsi"/>
          <w:sz w:val="20"/>
          <w:szCs w:val="20"/>
        </w:rPr>
        <w:t>hands on</w:t>
      </w:r>
      <w:proofErr w:type="gramEnd"/>
      <w:r>
        <w:rPr>
          <w:rStyle w:val="ui-provider"/>
          <w:rFonts w:asciiTheme="minorHAnsi" w:hAnsiTheme="minorHAnsi"/>
          <w:sz w:val="20"/>
          <w:szCs w:val="20"/>
        </w:rPr>
        <w:t xml:space="preserve"> </w:t>
      </w:r>
      <w:r w:rsidR="00150A5F">
        <w:rPr>
          <w:rStyle w:val="ui-provider"/>
          <w:rFonts w:asciiTheme="minorHAnsi" w:hAnsiTheme="minorHAnsi"/>
          <w:sz w:val="20"/>
          <w:szCs w:val="20"/>
        </w:rPr>
        <w:t>role with a key focus on software delivery</w:t>
      </w:r>
      <w:r w:rsidR="00247533">
        <w:rPr>
          <w:rStyle w:val="ui-provider"/>
          <w:rFonts w:asciiTheme="minorHAnsi" w:hAnsiTheme="minorHAnsi"/>
          <w:sz w:val="20"/>
          <w:szCs w:val="20"/>
        </w:rPr>
        <w:t xml:space="preserve"> across </w:t>
      </w:r>
      <w:r w:rsidR="00FF2D69">
        <w:rPr>
          <w:rStyle w:val="ui-provider"/>
          <w:rFonts w:asciiTheme="minorHAnsi" w:hAnsiTheme="minorHAnsi"/>
          <w:sz w:val="20"/>
          <w:szCs w:val="20"/>
        </w:rPr>
        <w:t>multiple projects</w:t>
      </w:r>
      <w:r w:rsidR="00F23FDD">
        <w:rPr>
          <w:rStyle w:val="ui-provider"/>
          <w:rFonts w:asciiTheme="minorHAnsi" w:hAnsiTheme="minorHAnsi"/>
          <w:sz w:val="20"/>
          <w:szCs w:val="20"/>
        </w:rPr>
        <w:t xml:space="preserve">. </w:t>
      </w:r>
      <w:r w:rsidR="007826FC" w:rsidRPr="007F3E18">
        <w:rPr>
          <w:rStyle w:val="ui-provider"/>
          <w:rFonts w:asciiTheme="minorHAnsi" w:hAnsiTheme="minorHAnsi"/>
          <w:sz w:val="20"/>
          <w:szCs w:val="20"/>
        </w:rPr>
        <w:t>To be successful in the role, in a matrix environment you will le</w:t>
      </w:r>
      <w:r w:rsidR="007F3E18" w:rsidRPr="007F3E18">
        <w:rPr>
          <w:rStyle w:val="ui-provider"/>
          <w:rFonts w:asciiTheme="minorHAnsi" w:hAnsiTheme="minorHAnsi"/>
          <w:sz w:val="20"/>
          <w:szCs w:val="20"/>
        </w:rPr>
        <w:t>ad</w:t>
      </w:r>
      <w:r w:rsidR="007826FC" w:rsidRPr="007F3E18">
        <w:rPr>
          <w:rStyle w:val="ui-provider"/>
          <w:rFonts w:asciiTheme="minorHAnsi" w:hAnsiTheme="minorHAnsi"/>
          <w:sz w:val="20"/>
          <w:szCs w:val="20"/>
        </w:rPr>
        <w:t xml:space="preserve"> a team of </w:t>
      </w:r>
      <w:r w:rsidR="000A0AB4">
        <w:rPr>
          <w:rStyle w:val="ui-provider"/>
          <w:rFonts w:asciiTheme="minorHAnsi" w:hAnsiTheme="minorHAnsi"/>
          <w:sz w:val="20"/>
          <w:szCs w:val="20"/>
        </w:rPr>
        <w:t>S</w:t>
      </w:r>
      <w:r w:rsidR="007826FC" w:rsidRPr="007F3E18">
        <w:rPr>
          <w:rStyle w:val="ui-provider"/>
          <w:rFonts w:asciiTheme="minorHAnsi" w:hAnsiTheme="minorHAnsi"/>
          <w:sz w:val="20"/>
          <w:szCs w:val="20"/>
        </w:rPr>
        <w:t xml:space="preserve">oftware </w:t>
      </w:r>
      <w:r w:rsidR="000A0AB4">
        <w:rPr>
          <w:rStyle w:val="ui-provider"/>
          <w:rFonts w:asciiTheme="minorHAnsi" w:hAnsiTheme="minorHAnsi"/>
          <w:sz w:val="20"/>
          <w:szCs w:val="20"/>
        </w:rPr>
        <w:t>D</w:t>
      </w:r>
      <w:r w:rsidR="007826FC" w:rsidRPr="007F3E18">
        <w:rPr>
          <w:rStyle w:val="ui-provider"/>
          <w:rFonts w:asciiTheme="minorHAnsi" w:hAnsiTheme="minorHAnsi"/>
          <w:sz w:val="20"/>
          <w:szCs w:val="20"/>
        </w:rPr>
        <w:t xml:space="preserve">evelopers, Business Analysts, Change Managers and other relevant technical roles through agile processes through the end-to-end design, development and implementation of a new fit for purpose planning and approvals system.  </w:t>
      </w:r>
    </w:p>
    <w:p w14:paraId="27D2DA9E" w14:textId="77777777" w:rsidR="00F23FDD" w:rsidRDefault="00F23FDD" w:rsidP="007826FC">
      <w:pPr>
        <w:pStyle w:val="paragraph"/>
        <w:spacing w:before="0" w:beforeAutospacing="0" w:after="0" w:afterAutospacing="0"/>
        <w:jc w:val="both"/>
        <w:textAlignment w:val="baseline"/>
        <w:rPr>
          <w:rStyle w:val="ui-provider"/>
          <w:rFonts w:asciiTheme="minorHAnsi" w:hAnsiTheme="minorHAnsi"/>
          <w:sz w:val="20"/>
          <w:szCs w:val="20"/>
        </w:rPr>
      </w:pPr>
    </w:p>
    <w:p w14:paraId="3C7C23B8" w14:textId="5743DDA7" w:rsidR="0034327B" w:rsidRDefault="007826FC" w:rsidP="007826FC">
      <w:pPr>
        <w:pStyle w:val="paragraph"/>
        <w:spacing w:before="0" w:beforeAutospacing="0" w:after="0" w:afterAutospacing="0"/>
        <w:jc w:val="both"/>
        <w:textAlignment w:val="baseline"/>
        <w:rPr>
          <w:rStyle w:val="ui-provider"/>
          <w:rFonts w:asciiTheme="minorHAnsi" w:hAnsiTheme="minorHAnsi"/>
          <w:sz w:val="20"/>
          <w:szCs w:val="20"/>
        </w:rPr>
      </w:pPr>
      <w:r w:rsidRPr="007F3E18">
        <w:rPr>
          <w:rStyle w:val="ui-provider"/>
          <w:rFonts w:asciiTheme="minorHAnsi" w:hAnsiTheme="minorHAnsi"/>
          <w:sz w:val="20"/>
          <w:szCs w:val="20"/>
        </w:rPr>
        <w:t xml:space="preserve">Key to your success is your extensive </w:t>
      </w:r>
      <w:r w:rsidR="00F23FDD">
        <w:rPr>
          <w:rStyle w:val="ui-provider"/>
          <w:rFonts w:asciiTheme="minorHAnsi" w:hAnsiTheme="minorHAnsi"/>
          <w:sz w:val="20"/>
          <w:szCs w:val="20"/>
        </w:rPr>
        <w:t>delivery management</w:t>
      </w:r>
      <w:r w:rsidRPr="007F3E18">
        <w:rPr>
          <w:rStyle w:val="ui-provider"/>
          <w:rFonts w:asciiTheme="minorHAnsi" w:hAnsiTheme="minorHAnsi"/>
          <w:sz w:val="20"/>
          <w:szCs w:val="20"/>
        </w:rPr>
        <w:t xml:space="preserve"> experience in agile software development projects and working collaboratively with stakeholder to define and deliver business value.</w:t>
      </w:r>
    </w:p>
    <w:p w14:paraId="1B3F576A" w14:textId="47C7381E"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41374BC7" w14:textId="7E01D6EB" w:rsidR="001E132D" w:rsidRDefault="001E132D" w:rsidP="001E132D">
      <w:pPr>
        <w:keepNext/>
        <w:spacing w:before="60" w:after="0" w:line="240" w:lineRule="auto"/>
        <w:rPr>
          <w:rFonts w:ascii="Arial" w:hAnsi="Arial" w:cs="Arial"/>
          <w:szCs w:val="22"/>
        </w:rPr>
      </w:pPr>
      <w:r w:rsidRPr="001E132D">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w:t>
      </w:r>
      <w:r w:rsidR="009F0EA0">
        <w:rPr>
          <w:rFonts w:ascii="Arial" w:hAnsi="Arial" w:cs="Arial"/>
          <w:szCs w:val="22"/>
        </w:rPr>
        <w:t xml:space="preserve"> </w:t>
      </w:r>
      <w:r w:rsidR="009F0EA0" w:rsidRPr="009F0EA0">
        <w:rPr>
          <w:rFonts w:ascii="Arial" w:hAnsi="Arial" w:cs="Arial"/>
          <w:szCs w:val="22"/>
        </w:rPr>
        <w:t xml:space="preserve">works across the state in preparing for and responding to fire and other emergencies, to reduce impacts on people, property and the environment. </w:t>
      </w:r>
    </w:p>
    <w:p w14:paraId="6EEB3C75" w14:textId="77777777" w:rsidR="000E35BC" w:rsidRPr="001E132D" w:rsidRDefault="000E35BC" w:rsidP="001E132D">
      <w:pPr>
        <w:keepNext/>
        <w:spacing w:before="60" w:after="0" w:line="240" w:lineRule="auto"/>
        <w:rPr>
          <w:rFonts w:ascii="Arial" w:hAnsi="Arial" w:cs="Arial"/>
          <w:szCs w:val="22"/>
        </w:rPr>
      </w:pPr>
    </w:p>
    <w:p w14:paraId="0162D9C1" w14:textId="77777777" w:rsidR="001E132D" w:rsidRPr="001E132D" w:rsidRDefault="001E132D" w:rsidP="001E132D">
      <w:pPr>
        <w:keepNext/>
        <w:spacing w:before="60" w:after="0" w:line="240" w:lineRule="auto"/>
        <w:rPr>
          <w:rFonts w:ascii="Arial" w:hAnsi="Arial" w:cs="Arial"/>
          <w:szCs w:val="22"/>
        </w:rPr>
      </w:pPr>
      <w:r w:rsidRPr="001E132D">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48486707" w14:textId="279EF400" w:rsidR="001E132D" w:rsidRDefault="001E132D" w:rsidP="001E132D">
      <w:pPr>
        <w:keepNext/>
        <w:spacing w:before="60" w:after="0" w:line="240" w:lineRule="auto"/>
        <w:rPr>
          <w:rFonts w:ascii="Arial" w:hAnsi="Arial" w:cs="Arial"/>
          <w:szCs w:val="22"/>
        </w:rPr>
      </w:pPr>
      <w:r w:rsidRPr="001E132D">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 </w:t>
      </w:r>
    </w:p>
    <w:p w14:paraId="01CF8821" w14:textId="77777777" w:rsidR="000E35BC" w:rsidRPr="001E132D" w:rsidRDefault="000E35BC" w:rsidP="001E132D">
      <w:pPr>
        <w:keepNext/>
        <w:spacing w:before="60" w:after="0" w:line="240" w:lineRule="auto"/>
        <w:rPr>
          <w:rFonts w:ascii="Arial" w:hAnsi="Arial" w:cs="Arial"/>
          <w:szCs w:val="22"/>
        </w:rPr>
      </w:pPr>
    </w:p>
    <w:p w14:paraId="1CA54DF0" w14:textId="77777777" w:rsidR="001E132D" w:rsidRDefault="001E132D" w:rsidP="001E132D">
      <w:pPr>
        <w:keepNext/>
        <w:spacing w:before="60" w:after="0" w:line="240" w:lineRule="auto"/>
        <w:rPr>
          <w:rFonts w:ascii="Arial" w:hAnsi="Arial" w:cs="Arial"/>
          <w:szCs w:val="22"/>
        </w:rPr>
      </w:pPr>
      <w:r w:rsidRPr="001E132D">
        <w:rPr>
          <w:rFonts w:ascii="Arial" w:hAnsi="Arial" w:cs="Arial"/>
          <w:szCs w:val="22"/>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284B97D5" w14:textId="77777777" w:rsidR="000E35BC" w:rsidRPr="001E132D" w:rsidRDefault="000E35BC" w:rsidP="001E132D">
      <w:pPr>
        <w:keepNext/>
        <w:spacing w:before="60" w:after="0" w:line="240" w:lineRule="auto"/>
        <w:rPr>
          <w:rFonts w:ascii="Arial" w:hAnsi="Arial" w:cs="Arial"/>
          <w:szCs w:val="22"/>
        </w:rPr>
      </w:pPr>
    </w:p>
    <w:p w14:paraId="1CD8B6E0" w14:textId="27F32F76" w:rsidR="00D14651" w:rsidRDefault="001E132D" w:rsidP="001D5282">
      <w:pPr>
        <w:keepNext/>
        <w:spacing w:before="60" w:after="0" w:line="240" w:lineRule="auto"/>
        <w:rPr>
          <w:rFonts w:ascii="Arial" w:hAnsi="Arial" w:cs="Arial"/>
          <w:szCs w:val="22"/>
        </w:rPr>
      </w:pPr>
      <w:r w:rsidRPr="001E132D">
        <w:rPr>
          <w:rFonts w:ascii="Arial" w:hAnsi="Arial" w:cs="Arial"/>
          <w:szCs w:val="22"/>
        </w:rPr>
        <w:t>BFS operates under two public brands – Forest Fire Management Victoria for its land and fire management activities and the Conservation Regulator for its regulatory activities.</w:t>
      </w:r>
    </w:p>
    <w:p w14:paraId="709A1852" w14:textId="77777777" w:rsidR="009F0EA0" w:rsidRDefault="009F0EA0" w:rsidP="001D5282">
      <w:pPr>
        <w:keepNext/>
        <w:spacing w:before="60" w:after="0" w:line="240" w:lineRule="auto"/>
        <w:rPr>
          <w:rFonts w:ascii="Arial" w:hAnsi="Arial" w:cs="Arial"/>
          <w:szCs w:val="22"/>
        </w:rPr>
      </w:pPr>
    </w:p>
    <w:p w14:paraId="1ED5B30D" w14:textId="4DB402EB" w:rsidR="00B74D57" w:rsidRPr="000C7FC0" w:rsidRDefault="00B74D57" w:rsidP="000C7FC0">
      <w:pPr>
        <w:keepNext/>
        <w:spacing w:before="60" w:after="0" w:line="240" w:lineRule="auto"/>
        <w:rPr>
          <w:rFonts w:ascii="Arial" w:hAnsi="Arial" w:cs="Arial"/>
          <w:b/>
          <w:bCs/>
          <w:noProof/>
          <w:color w:val="000000"/>
          <w:lang w:eastAsia="zh-CN"/>
        </w:rPr>
      </w:pPr>
      <w:r w:rsidRPr="000C7FC0">
        <w:rPr>
          <w:rFonts w:ascii="Arial" w:hAnsi="Arial" w:cs="Arial"/>
          <w:b/>
          <w:bCs/>
          <w:noProof/>
          <w:color w:val="000000"/>
          <w:lang w:eastAsia="zh-CN"/>
        </w:rPr>
        <w:t xml:space="preserve">Division </w:t>
      </w:r>
    </w:p>
    <w:p w14:paraId="202E7787" w14:textId="77777777" w:rsidR="000C7FC0" w:rsidRDefault="000C7FC0" w:rsidP="000C7FC0">
      <w:pPr>
        <w:keepNext/>
        <w:spacing w:before="60" w:after="0" w:line="240" w:lineRule="auto"/>
        <w:rPr>
          <w:rFonts w:ascii="Arial" w:eastAsia="Arial" w:hAnsi="Arial" w:cs="Arial"/>
        </w:rPr>
      </w:pPr>
      <w:r w:rsidRPr="000C7FC0">
        <w:rPr>
          <w:rFonts w:ascii="Arial" w:eastAsia="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0C7FC0">
        <w:rPr>
          <w:rFonts w:ascii="Arial" w:eastAsia="Arial" w:hAnsi="Arial" w:cs="Arial"/>
          <w:lang w:val="en-US"/>
        </w:rPr>
        <w:t>timely, fit for purpose and value for money.</w:t>
      </w:r>
      <w:r w:rsidRPr="000C7FC0">
        <w:rPr>
          <w:rFonts w:ascii="Arial" w:eastAsia="Arial" w:hAnsi="Arial" w:cs="Arial"/>
        </w:rPr>
        <w:t xml:space="preserve">  Critical assets include fleet, heavy plant, basecamps, depots, technology platforms, roads and road infrastructure, inventory and aviation related assets. </w:t>
      </w:r>
    </w:p>
    <w:p w14:paraId="3751F9B6" w14:textId="77777777" w:rsidR="000E35BC" w:rsidRPr="000C7FC0" w:rsidRDefault="000E35BC" w:rsidP="000C7FC0">
      <w:pPr>
        <w:keepNext/>
        <w:spacing w:before="60" w:after="0" w:line="240" w:lineRule="auto"/>
        <w:rPr>
          <w:rFonts w:ascii="Arial" w:eastAsia="Arial" w:hAnsi="Arial" w:cs="Arial"/>
        </w:rPr>
      </w:pPr>
    </w:p>
    <w:p w14:paraId="31AC40BF" w14:textId="77777777" w:rsidR="000C7FC0" w:rsidRDefault="000C7FC0" w:rsidP="000C7FC0">
      <w:pPr>
        <w:keepNext/>
        <w:spacing w:before="60" w:after="0" w:line="240" w:lineRule="auto"/>
        <w:rPr>
          <w:rFonts w:ascii="Arial" w:eastAsia="Arial" w:hAnsi="Arial" w:cs="Arial"/>
        </w:rPr>
      </w:pPr>
      <w:r w:rsidRPr="000C7FC0">
        <w:rPr>
          <w:rFonts w:ascii="Arial" w:eastAsia="Arial" w:hAnsi="Arial" w:cs="Arial"/>
        </w:rPr>
        <w:t xml:space="preserve">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w:t>
      </w:r>
      <w:r w:rsidRPr="000C7FC0">
        <w:rPr>
          <w:rFonts w:ascii="Arial" w:eastAsia="Arial" w:hAnsi="Arial" w:cs="Arial"/>
        </w:rPr>
        <w:lastRenderedPageBreak/>
        <w:t>vendor and supplier relationships to ensure sustained value for money across asset lifecycles and supports emergency management capability through a deployable workforce for logistics and operational support activities.</w:t>
      </w:r>
    </w:p>
    <w:p w14:paraId="267F6479" w14:textId="77777777" w:rsidR="000E35BC" w:rsidRPr="000C7FC0" w:rsidRDefault="000E35BC" w:rsidP="000C7FC0">
      <w:pPr>
        <w:keepNext/>
        <w:spacing w:before="60" w:after="0" w:line="240" w:lineRule="auto"/>
        <w:rPr>
          <w:rFonts w:ascii="Arial" w:eastAsia="Arial" w:hAnsi="Arial" w:cs="Arial"/>
        </w:rPr>
      </w:pPr>
    </w:p>
    <w:p w14:paraId="383CBCE6" w14:textId="77777777" w:rsidR="000C7FC0" w:rsidRDefault="000C7FC0" w:rsidP="000C7FC0">
      <w:pPr>
        <w:keepNext/>
        <w:spacing w:before="60" w:after="0" w:line="240" w:lineRule="auto"/>
        <w:rPr>
          <w:rFonts w:ascii="Arial" w:eastAsia="Arial" w:hAnsi="Arial" w:cs="Arial"/>
        </w:rPr>
      </w:pPr>
      <w:r w:rsidRPr="000C7FC0">
        <w:rPr>
          <w:rFonts w:ascii="Arial" w:eastAsia="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701DE713" w14:textId="77777777" w:rsidR="000E35BC" w:rsidRDefault="000E35BC" w:rsidP="000C7FC0">
      <w:pPr>
        <w:keepNext/>
        <w:spacing w:before="60" w:after="0" w:line="240" w:lineRule="auto"/>
        <w:rPr>
          <w:rFonts w:ascii="Arial" w:eastAsia="Arial" w:hAnsi="Arial" w:cs="Arial"/>
        </w:rPr>
      </w:pPr>
    </w:p>
    <w:p w14:paraId="68C81F00" w14:textId="77777777" w:rsidR="001E73AA" w:rsidRPr="001E73AA" w:rsidRDefault="001E73AA" w:rsidP="001E73AA">
      <w:pPr>
        <w:keepNext/>
        <w:spacing w:before="60" w:after="0" w:line="240" w:lineRule="auto"/>
        <w:rPr>
          <w:rFonts w:ascii="Arial" w:eastAsia="Arial" w:hAnsi="Arial" w:cs="Arial"/>
        </w:rPr>
      </w:pPr>
      <w:r w:rsidRPr="001E73AA">
        <w:rPr>
          <w:rFonts w:ascii="Arial" w:eastAsia="Arial" w:hAnsi="Arial" w:cs="Arial"/>
        </w:rPr>
        <w:t>The Division has approximately 170 people located in Melbourne, at our Altona warehouse and across the State. The Division manages an asset based valued at over $2 billion. </w:t>
      </w:r>
    </w:p>
    <w:p w14:paraId="4197D54F" w14:textId="77777777" w:rsidR="001E73AA" w:rsidRPr="000C7FC0" w:rsidRDefault="001E73AA" w:rsidP="000C7FC0">
      <w:pPr>
        <w:keepNext/>
        <w:spacing w:before="60" w:after="0" w:line="240" w:lineRule="auto"/>
        <w:rPr>
          <w:rFonts w:ascii="Arial" w:eastAsia="Arial" w:hAnsi="Arial" w:cs="Arial"/>
        </w:rPr>
      </w:pPr>
    </w:p>
    <w:p w14:paraId="088DA4DC" w14:textId="053F5884" w:rsidR="0048512D" w:rsidRPr="003D20A6" w:rsidRDefault="0048512D" w:rsidP="003D20A6">
      <w:pPr>
        <w:keepNext/>
        <w:spacing w:before="60" w:after="0" w:line="240" w:lineRule="auto"/>
        <w:rPr>
          <w:rFonts w:ascii="Arial" w:hAnsi="Arial" w:cs="Arial"/>
          <w:b/>
          <w:bCs/>
        </w:rPr>
      </w:pPr>
      <w:r w:rsidRPr="003D20A6">
        <w:rPr>
          <w:rFonts w:ascii="Arial" w:hAnsi="Arial" w:cs="Arial"/>
          <w:b/>
          <w:bCs/>
        </w:rPr>
        <w:t>Branch</w:t>
      </w:r>
    </w:p>
    <w:p w14:paraId="4A0E3CC2" w14:textId="77777777" w:rsidR="00027D60" w:rsidRDefault="00027D60" w:rsidP="00027D60">
      <w:pPr>
        <w:keepNext/>
        <w:spacing w:before="60" w:after="0" w:line="240" w:lineRule="auto"/>
        <w:rPr>
          <w:rFonts w:ascii="Arial" w:eastAsia="Arial" w:hAnsi="Arial" w:cs="Arial"/>
          <w:lang w:val="en-US"/>
        </w:rPr>
      </w:pPr>
      <w:r w:rsidRPr="00A2445D">
        <w:rPr>
          <w:rFonts w:ascii="Arial" w:eastAsia="Arial" w:hAnsi="Arial" w:cs="Arial"/>
          <w:lang w:val="en-US"/>
        </w:rPr>
        <w:t>The Technology Branch within FFAR supports FFMVic by providing reliable, secure, and fit</w:t>
      </w:r>
      <w:r w:rsidRPr="00A2445D">
        <w:rPr>
          <w:rFonts w:ascii="Arial" w:eastAsia="Arial" w:hAnsi="Arial" w:cs="Arial"/>
          <w:lang w:val="en-US"/>
        </w:rPr>
        <w:noBreakHyphen/>
        <w:t>for</w:t>
      </w:r>
      <w:r w:rsidRPr="00A2445D">
        <w:rPr>
          <w:rFonts w:ascii="Arial" w:eastAsia="Arial" w:hAnsi="Arial" w:cs="Arial"/>
          <w:lang w:val="en-US"/>
        </w:rPr>
        <w:noBreakHyphen/>
        <w:t>purpose technology and data capabilities for forest, fire, and emergency management operations. The Branch ensures technology assets are well governed, resilient, and aligned to operational needs in high</w:t>
      </w:r>
      <w:r w:rsidRPr="00A2445D">
        <w:rPr>
          <w:rFonts w:ascii="Arial" w:eastAsia="Arial" w:hAnsi="Arial" w:cs="Arial"/>
          <w:lang w:val="en-US"/>
        </w:rPr>
        <w:noBreakHyphen/>
        <w:t>risk environments.</w:t>
      </w:r>
    </w:p>
    <w:p w14:paraId="3B50BF7F" w14:textId="77777777" w:rsidR="000E35BC" w:rsidRPr="00A2445D" w:rsidRDefault="000E35BC" w:rsidP="00027D60">
      <w:pPr>
        <w:keepNext/>
        <w:spacing w:before="60" w:after="0" w:line="240" w:lineRule="auto"/>
        <w:rPr>
          <w:rFonts w:ascii="Arial" w:eastAsia="Arial" w:hAnsi="Arial" w:cs="Arial"/>
        </w:rPr>
      </w:pPr>
    </w:p>
    <w:p w14:paraId="1F3DB22C" w14:textId="77777777" w:rsidR="00027D60" w:rsidRPr="00A2445D" w:rsidRDefault="00027D60" w:rsidP="00027D60">
      <w:pPr>
        <w:keepNext/>
        <w:spacing w:before="60" w:after="0" w:line="240" w:lineRule="auto"/>
        <w:rPr>
          <w:rFonts w:ascii="Arial" w:eastAsia="Arial" w:hAnsi="Arial" w:cs="Arial"/>
        </w:rPr>
      </w:pPr>
      <w:r w:rsidRPr="00A2445D">
        <w:rPr>
          <w:rFonts w:ascii="Arial" w:eastAsia="Arial" w:hAnsi="Arial" w:cs="Arial"/>
          <w:lang w:val="en-US"/>
        </w:rPr>
        <w:t>The Branch oversees the strategy, delivery, and performance of BFS technology and data assets, including architecture and engineering, program delivery, service performance, and system uplift. It works closely with FFOD, corporate ICT partners and the emergency management sector to ensure technology investments deliver value and support safe, effective on</w:t>
      </w:r>
      <w:r w:rsidRPr="00A2445D">
        <w:rPr>
          <w:rFonts w:ascii="Arial" w:eastAsia="Arial" w:hAnsi="Arial" w:cs="Arial"/>
          <w:lang w:val="en-US"/>
        </w:rPr>
        <w:noBreakHyphen/>
        <w:t>ground outcomes. A strong focus is placed on future capability, including technology strategy, analytics, and AI readiness.</w:t>
      </w:r>
    </w:p>
    <w:p w14:paraId="5C6CEC21" w14:textId="09FD6956" w:rsidR="009D6B8E" w:rsidRDefault="009D6B8E" w:rsidP="009D6B8E">
      <w:pPr>
        <w:keepNext/>
        <w:spacing w:line="240" w:lineRule="auto"/>
        <w:rPr>
          <w:rFonts w:ascii="Arial" w:hAnsi="Arial" w:cs="Arial"/>
          <w:b/>
          <w:bCs/>
        </w:rPr>
      </w:pPr>
      <w:r w:rsidRPr="002478F3">
        <w:rPr>
          <w:rFonts w:ascii="Arial" w:hAnsi="Arial" w:cs="Arial"/>
          <w:b/>
          <w:bCs/>
        </w:rPr>
        <w:t xml:space="preserve">Unit </w:t>
      </w:r>
    </w:p>
    <w:p w14:paraId="6B37E5DC" w14:textId="77777777" w:rsidR="006335CC" w:rsidRPr="000F7E57" w:rsidRDefault="006335CC" w:rsidP="006335CC">
      <w:pPr>
        <w:pStyle w:val="BoldHeading"/>
        <w:jc w:val="both"/>
        <w:rPr>
          <w:rFonts w:cstheme="minorHAnsi"/>
          <w:b w:val="0"/>
          <w:color w:val="auto"/>
        </w:rPr>
      </w:pPr>
      <w:bookmarkStart w:id="3" w:name="_Hlk102550785"/>
      <w:r w:rsidRPr="000F7E57">
        <w:rPr>
          <w:rFonts w:cstheme="minorHAnsi"/>
          <w:b w:val="0"/>
          <w:color w:val="auto"/>
        </w:rPr>
        <w:t xml:space="preserve">The Project Management and Delivery unit plans and supports the delivery of technology, data and communications solutions that support emergency management and operational capabilities. </w:t>
      </w:r>
    </w:p>
    <w:p w14:paraId="020014D2" w14:textId="619B3113" w:rsidR="006335CC" w:rsidRPr="00A10CEE" w:rsidRDefault="006335CC" w:rsidP="006335CC">
      <w:pPr>
        <w:pStyle w:val="BodyText"/>
        <w:jc w:val="both"/>
        <w:rPr>
          <w:rFonts w:cstheme="minorHAnsi"/>
          <w:b/>
        </w:rPr>
      </w:pPr>
      <w:r w:rsidRPr="006335CC">
        <w:rPr>
          <w:rFonts w:cstheme="minorHAnsi"/>
          <w:bCs/>
        </w:rPr>
        <w:t>The unit has strong project management and business analytics skills and works closely with stakeholder to scope and deliver technology projects that lead to greater efficiency using contemporary and innovative digital tools</w:t>
      </w:r>
      <w:r w:rsidRPr="000F7E57">
        <w:rPr>
          <w:rFonts w:cstheme="minorHAnsi"/>
          <w:b/>
        </w:rPr>
        <w:t>.</w:t>
      </w:r>
    </w:p>
    <w:p w14:paraId="52786317" w14:textId="77777777" w:rsidR="00982D0D" w:rsidRPr="00495B3B" w:rsidRDefault="00982D0D" w:rsidP="00982D0D">
      <w:pPr>
        <w:pStyle w:val="paragraph"/>
        <w:shd w:val="clear" w:color="auto" w:fill="FFFFFF"/>
        <w:spacing w:before="0" w:beforeAutospacing="0" w:after="0" w:afterAutospacing="0"/>
        <w:textAlignment w:val="baseline"/>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F7E588C" w14:textId="77777777" w:rsidR="00982D0D" w:rsidRDefault="00982D0D" w:rsidP="00982D0D">
      <w:pPr>
        <w:spacing w:before="0" w:after="0" w:line="240" w:lineRule="auto"/>
        <w:rPr>
          <w:rFonts w:cstheme="minorHAnsi"/>
          <w:b/>
          <w:bCs/>
        </w:rPr>
      </w:pPr>
    </w:p>
    <w:p w14:paraId="5D17E1FA" w14:textId="77777777" w:rsidR="00982D0D" w:rsidRPr="009045F0" w:rsidRDefault="00982D0D" w:rsidP="00982D0D">
      <w:pPr>
        <w:spacing w:before="0" w:after="0" w:line="240" w:lineRule="auto"/>
        <w:rPr>
          <w:rFonts w:cstheme="minorHAnsi"/>
          <w:b/>
          <w:bCs/>
        </w:rPr>
      </w:pPr>
      <w:r w:rsidRPr="009045F0">
        <w:rPr>
          <w:rFonts w:cstheme="minorHAnsi"/>
          <w:b/>
          <w:bCs/>
        </w:rPr>
        <w:t>Project Delivery</w:t>
      </w:r>
    </w:p>
    <w:p w14:paraId="78451C0B" w14:textId="015B97A4" w:rsidR="00982D0D" w:rsidRDefault="00982D0D" w:rsidP="00982D0D">
      <w:pPr>
        <w:pStyle w:val="ListParagraph"/>
        <w:numPr>
          <w:ilvl w:val="0"/>
          <w:numId w:val="28"/>
        </w:numPr>
        <w:spacing w:before="0" w:after="0"/>
        <w:rPr>
          <w:rFonts w:cstheme="minorHAnsi"/>
        </w:rPr>
      </w:pPr>
      <w:r w:rsidRPr="009045F0">
        <w:rPr>
          <w:rFonts w:cstheme="minorHAnsi"/>
        </w:rPr>
        <w:t xml:space="preserve">Deliver projects </w:t>
      </w:r>
      <w:r w:rsidR="005A50E2">
        <w:rPr>
          <w:rFonts w:cstheme="minorHAnsi"/>
        </w:rPr>
        <w:t xml:space="preserve">&amp; </w:t>
      </w:r>
      <w:r>
        <w:rPr>
          <w:rFonts w:cstheme="minorHAnsi"/>
        </w:rPr>
        <w:t xml:space="preserve">software development projects </w:t>
      </w:r>
      <w:r w:rsidRPr="009045F0">
        <w:rPr>
          <w:rFonts w:cstheme="minorHAnsi"/>
        </w:rPr>
        <w:t xml:space="preserve">using hybrid project management methodologies (Agile/Waterfall). </w:t>
      </w:r>
    </w:p>
    <w:p w14:paraId="4F198174" w14:textId="137CACB5" w:rsidR="00CD378F" w:rsidRDefault="00CD378F" w:rsidP="00CD378F">
      <w:pPr>
        <w:pStyle w:val="ListParagraph"/>
        <w:numPr>
          <w:ilvl w:val="0"/>
          <w:numId w:val="28"/>
        </w:numPr>
        <w:spacing w:before="0" w:after="0"/>
        <w:rPr>
          <w:rFonts w:cstheme="minorHAnsi"/>
        </w:rPr>
      </w:pPr>
      <w:r>
        <w:rPr>
          <w:rFonts w:cstheme="minorHAnsi"/>
        </w:rPr>
        <w:t>F</w:t>
      </w:r>
      <w:r w:rsidRPr="00166AEB">
        <w:rPr>
          <w:rFonts w:cstheme="minorHAnsi"/>
        </w:rPr>
        <w:t>acilitat</w:t>
      </w:r>
      <w:r>
        <w:rPr>
          <w:rFonts w:cstheme="minorHAnsi"/>
        </w:rPr>
        <w:t>e</w:t>
      </w:r>
      <w:r w:rsidRPr="00166AEB">
        <w:rPr>
          <w:rFonts w:cstheme="minorHAnsi"/>
        </w:rPr>
        <w:t xml:space="preserve"> Scrum delivery, coaching the team, removing impediments, and ensuring disciplined, transparent and high</w:t>
      </w:r>
      <w:r w:rsidRPr="00166AEB">
        <w:rPr>
          <w:rFonts w:ascii="Cambria Math" w:hAnsi="Cambria Math" w:cs="Cambria Math"/>
        </w:rPr>
        <w:t>‑</w:t>
      </w:r>
      <w:r w:rsidRPr="00166AEB">
        <w:rPr>
          <w:rFonts w:cstheme="minorHAnsi"/>
        </w:rPr>
        <w:t>performing Agile execution</w:t>
      </w:r>
      <w:r w:rsidR="00627973">
        <w:rPr>
          <w:rFonts w:cstheme="minorHAnsi"/>
        </w:rPr>
        <w:t>.</w:t>
      </w:r>
    </w:p>
    <w:p w14:paraId="0F3EF113" w14:textId="47051802" w:rsidR="00440EA5" w:rsidRPr="00440EA5" w:rsidRDefault="00440EA5" w:rsidP="00440EA5">
      <w:pPr>
        <w:pStyle w:val="ListParagraph"/>
        <w:numPr>
          <w:ilvl w:val="0"/>
          <w:numId w:val="28"/>
        </w:numPr>
        <w:spacing w:before="0" w:after="0"/>
        <w:rPr>
          <w:rFonts w:cstheme="minorHAnsi"/>
        </w:rPr>
      </w:pPr>
      <w:r>
        <w:rPr>
          <w:rFonts w:cstheme="minorHAnsi"/>
        </w:rPr>
        <w:t>Hands on creation</w:t>
      </w:r>
      <w:r w:rsidR="00277C96">
        <w:rPr>
          <w:rFonts w:cstheme="minorHAnsi"/>
        </w:rPr>
        <w:t xml:space="preserve">, </w:t>
      </w:r>
      <w:r>
        <w:rPr>
          <w:rFonts w:cstheme="minorHAnsi"/>
        </w:rPr>
        <w:t>maintenance</w:t>
      </w:r>
      <w:r w:rsidR="00277C96">
        <w:rPr>
          <w:rFonts w:cstheme="minorHAnsi"/>
        </w:rPr>
        <w:t xml:space="preserve"> and management</w:t>
      </w:r>
      <w:r>
        <w:rPr>
          <w:rFonts w:cstheme="minorHAnsi"/>
        </w:rPr>
        <w:t xml:space="preserve"> of user stories and associat</w:t>
      </w:r>
      <w:r w:rsidR="00277C96">
        <w:rPr>
          <w:rFonts w:cstheme="minorHAnsi"/>
        </w:rPr>
        <w:t>ed artifacts in Jira.</w:t>
      </w:r>
    </w:p>
    <w:p w14:paraId="0E51C53D" w14:textId="77777777" w:rsidR="00982D0D" w:rsidRDefault="00982D0D" w:rsidP="00982D0D">
      <w:pPr>
        <w:pStyle w:val="ListParagraph"/>
        <w:numPr>
          <w:ilvl w:val="0"/>
          <w:numId w:val="28"/>
        </w:numPr>
        <w:spacing w:before="0" w:after="0"/>
        <w:rPr>
          <w:rFonts w:cstheme="minorHAnsi"/>
        </w:rPr>
      </w:pPr>
      <w:r>
        <w:rPr>
          <w:rFonts w:cstheme="minorHAnsi"/>
        </w:rPr>
        <w:t>Project Manage</w:t>
      </w:r>
      <w:r w:rsidRPr="009045F0">
        <w:rPr>
          <w:rFonts w:cstheme="minorHAnsi"/>
        </w:rPr>
        <w:t xml:space="preserve"> projects in alignment with the agreed project management framework to initiate, plan, deliver and close projects effectively.</w:t>
      </w:r>
    </w:p>
    <w:p w14:paraId="49BF6E93" w14:textId="77777777" w:rsidR="00982D0D" w:rsidRPr="009045F0" w:rsidRDefault="00982D0D" w:rsidP="00982D0D">
      <w:pPr>
        <w:pStyle w:val="ListParagraph"/>
        <w:numPr>
          <w:ilvl w:val="0"/>
          <w:numId w:val="28"/>
        </w:numPr>
        <w:spacing w:before="0" w:after="0"/>
        <w:rPr>
          <w:rFonts w:cstheme="minorHAnsi"/>
        </w:rPr>
      </w:pPr>
      <w:r w:rsidRPr="009045F0">
        <w:rPr>
          <w:rFonts w:cstheme="minorHAnsi"/>
        </w:rPr>
        <w:t>Deliver projects in line with agreed scope, budget and timelines.</w:t>
      </w:r>
    </w:p>
    <w:p w14:paraId="5001CF73" w14:textId="77777777" w:rsidR="00982D0D" w:rsidRPr="009045F0" w:rsidRDefault="00982D0D" w:rsidP="00982D0D">
      <w:pPr>
        <w:pStyle w:val="ListParagraph"/>
        <w:numPr>
          <w:ilvl w:val="0"/>
          <w:numId w:val="28"/>
        </w:numPr>
        <w:spacing w:before="0" w:after="0"/>
        <w:rPr>
          <w:rFonts w:cstheme="minorHAnsi"/>
        </w:rPr>
      </w:pPr>
      <w:r w:rsidRPr="009045F0">
        <w:rPr>
          <w:rFonts w:cstheme="minorHAnsi"/>
        </w:rPr>
        <w:t xml:space="preserve">Ensure effective change management planning and execution is delivered in collaboration with change management resources. </w:t>
      </w:r>
    </w:p>
    <w:p w14:paraId="708044A4" w14:textId="77777777" w:rsidR="00982D0D" w:rsidRDefault="00982D0D" w:rsidP="00982D0D">
      <w:pPr>
        <w:numPr>
          <w:ilvl w:val="0"/>
          <w:numId w:val="28"/>
        </w:numPr>
        <w:spacing w:before="0" w:after="0" w:line="240" w:lineRule="auto"/>
        <w:rPr>
          <w:rFonts w:ascii="Arial" w:hAnsi="Arial" w:cs="Arial"/>
          <w:color w:val="363534"/>
        </w:rPr>
      </w:pPr>
      <w:r w:rsidRPr="782359B3">
        <w:rPr>
          <w:rFonts w:ascii="Arial" w:hAnsi="Arial" w:cs="Arial"/>
          <w:color w:val="363534"/>
        </w:rPr>
        <w:t xml:space="preserve">Ensure effective </w:t>
      </w:r>
      <w:r>
        <w:rPr>
          <w:rFonts w:ascii="Arial" w:hAnsi="Arial" w:cs="Arial"/>
          <w:color w:val="363534"/>
        </w:rPr>
        <w:t>project</w:t>
      </w:r>
      <w:r w:rsidRPr="782359B3">
        <w:rPr>
          <w:rFonts w:ascii="Arial" w:hAnsi="Arial" w:cs="Arial"/>
          <w:color w:val="363534"/>
        </w:rPr>
        <w:t xml:space="preserve"> reporting, stakeholder engagement and communication and </w:t>
      </w:r>
      <w:r>
        <w:rPr>
          <w:rFonts w:ascii="Arial" w:hAnsi="Arial" w:cs="Arial"/>
          <w:color w:val="363534"/>
        </w:rPr>
        <w:t>project</w:t>
      </w:r>
      <w:r w:rsidRPr="782359B3">
        <w:rPr>
          <w:rFonts w:ascii="Arial" w:hAnsi="Arial" w:cs="Arial"/>
          <w:color w:val="363534"/>
        </w:rPr>
        <w:t xml:space="preserve"> management </w:t>
      </w:r>
    </w:p>
    <w:p w14:paraId="03D64DEE" w14:textId="77777777" w:rsidR="00982D0D" w:rsidRDefault="00982D0D" w:rsidP="00982D0D">
      <w:pPr>
        <w:numPr>
          <w:ilvl w:val="0"/>
          <w:numId w:val="28"/>
        </w:numPr>
        <w:spacing w:before="0" w:after="0" w:line="240" w:lineRule="auto"/>
        <w:rPr>
          <w:rFonts w:ascii="Arial" w:hAnsi="Arial" w:cs="Arial"/>
          <w:color w:val="363534"/>
        </w:rPr>
      </w:pPr>
      <w:r w:rsidRPr="0C6CFAE7">
        <w:rPr>
          <w:rFonts w:ascii="Arial" w:hAnsi="Arial" w:cs="Arial"/>
          <w:color w:val="363534"/>
        </w:rPr>
        <w:t>Lead specialist resources including business analysts</w:t>
      </w:r>
      <w:r>
        <w:rPr>
          <w:rFonts w:ascii="Arial" w:hAnsi="Arial" w:cs="Arial"/>
          <w:color w:val="363534"/>
        </w:rPr>
        <w:t xml:space="preserve">, </w:t>
      </w:r>
      <w:r w:rsidRPr="0C6CFAE7">
        <w:rPr>
          <w:rFonts w:ascii="Arial" w:hAnsi="Arial" w:cs="Arial"/>
          <w:color w:val="363534"/>
        </w:rPr>
        <w:t>change management</w:t>
      </w:r>
      <w:r>
        <w:rPr>
          <w:rFonts w:ascii="Arial" w:hAnsi="Arial" w:cs="Arial"/>
          <w:color w:val="363534"/>
        </w:rPr>
        <w:t>, software developers and other technical specialists to develop fit for purpose ICT solutions</w:t>
      </w:r>
    </w:p>
    <w:p w14:paraId="4F784ACC" w14:textId="77777777" w:rsidR="00982D0D" w:rsidRDefault="00982D0D" w:rsidP="00982D0D">
      <w:pPr>
        <w:numPr>
          <w:ilvl w:val="0"/>
          <w:numId w:val="28"/>
        </w:numPr>
        <w:spacing w:before="0" w:after="0" w:line="240" w:lineRule="auto"/>
        <w:rPr>
          <w:rFonts w:ascii="Arial" w:hAnsi="Arial" w:cs="Arial"/>
          <w:color w:val="363534"/>
        </w:rPr>
      </w:pPr>
      <w:r w:rsidRPr="40C0E62B">
        <w:rPr>
          <w:rFonts w:ascii="Arial" w:hAnsi="Arial" w:cs="Arial"/>
          <w:color w:val="363534"/>
        </w:rPr>
        <w:t xml:space="preserve">Ensure </w:t>
      </w:r>
      <w:r>
        <w:rPr>
          <w:rFonts w:ascii="Arial" w:hAnsi="Arial" w:cs="Arial"/>
          <w:color w:val="363534"/>
        </w:rPr>
        <w:t>project</w:t>
      </w:r>
      <w:r w:rsidRPr="40C0E62B">
        <w:rPr>
          <w:rFonts w:ascii="Arial" w:hAnsi="Arial" w:cs="Arial"/>
          <w:color w:val="363534"/>
        </w:rPr>
        <w:t xml:space="preserve"> outputs are of the highest quality and meet the needs of the stakeholders. </w:t>
      </w:r>
    </w:p>
    <w:p w14:paraId="5800FD06" w14:textId="77777777" w:rsidR="00982D0D" w:rsidRPr="009045F0" w:rsidRDefault="00982D0D" w:rsidP="00982D0D">
      <w:pPr>
        <w:spacing w:before="0" w:after="0"/>
        <w:ind w:left="360"/>
        <w:rPr>
          <w:rFonts w:cstheme="minorHAnsi"/>
        </w:rPr>
      </w:pPr>
      <w:r w:rsidRPr="009045F0">
        <w:rPr>
          <w:rFonts w:cstheme="minorHAnsi"/>
        </w:rPr>
        <w:t> </w:t>
      </w:r>
    </w:p>
    <w:p w14:paraId="38F7AD71" w14:textId="77777777" w:rsidR="00982D0D" w:rsidRPr="009045F0" w:rsidRDefault="00982D0D" w:rsidP="00982D0D">
      <w:pPr>
        <w:spacing w:before="0" w:after="0"/>
        <w:rPr>
          <w:rFonts w:cstheme="minorHAnsi"/>
        </w:rPr>
      </w:pPr>
      <w:r w:rsidRPr="009045F0">
        <w:rPr>
          <w:rFonts w:cstheme="minorHAnsi"/>
          <w:b/>
          <w:bCs/>
        </w:rPr>
        <w:t>Working Collaboratively</w:t>
      </w:r>
      <w:r w:rsidRPr="009045F0">
        <w:rPr>
          <w:rFonts w:cstheme="minorHAnsi"/>
        </w:rPr>
        <w:t xml:space="preserve"> </w:t>
      </w:r>
      <w:r>
        <w:rPr>
          <w:rFonts w:cstheme="minorHAnsi"/>
        </w:rPr>
        <w:br/>
        <w:t>F</w:t>
      </w:r>
      <w:r w:rsidRPr="009045F0">
        <w:rPr>
          <w:rFonts w:cstheme="minorHAnsi"/>
        </w:rPr>
        <w:t>oster a collaborative environment that ensures the successful delivery of projects by:</w:t>
      </w:r>
    </w:p>
    <w:p w14:paraId="10C58EDC" w14:textId="77777777" w:rsidR="00982D0D" w:rsidRPr="009045F0" w:rsidRDefault="00982D0D" w:rsidP="00982D0D">
      <w:pPr>
        <w:pStyle w:val="ListParagraph"/>
        <w:numPr>
          <w:ilvl w:val="0"/>
          <w:numId w:val="29"/>
        </w:numPr>
        <w:spacing w:before="0" w:after="0"/>
        <w:rPr>
          <w:rFonts w:cstheme="minorHAnsi"/>
        </w:rPr>
      </w:pPr>
      <w:r w:rsidRPr="009045F0">
        <w:rPr>
          <w:rFonts w:cstheme="minorHAnsi"/>
        </w:rPr>
        <w:t>Facilitating Communication: Ensuring clear, open, and consistent communication among all team members and stakeholders to align on project goals, progress, and challenges.</w:t>
      </w:r>
    </w:p>
    <w:p w14:paraId="06065A5A" w14:textId="77777777" w:rsidR="00982D0D" w:rsidRPr="009045F0" w:rsidRDefault="00982D0D" w:rsidP="00982D0D">
      <w:pPr>
        <w:numPr>
          <w:ilvl w:val="0"/>
          <w:numId w:val="26"/>
        </w:numPr>
        <w:spacing w:before="0" w:after="0"/>
        <w:rPr>
          <w:rFonts w:cstheme="minorHAnsi"/>
        </w:rPr>
      </w:pPr>
      <w:r w:rsidRPr="009045F0">
        <w:rPr>
          <w:rFonts w:cstheme="minorHAnsi"/>
        </w:rPr>
        <w:t>Building Team Cohesion: Promoting a culture of trust, respect, and mutual support within the team, encouraging diverse perspectives and leveraging individual strengths.</w:t>
      </w:r>
    </w:p>
    <w:p w14:paraId="3CC4ECA9" w14:textId="77777777" w:rsidR="00982D0D" w:rsidRPr="009045F0" w:rsidRDefault="00982D0D" w:rsidP="00982D0D">
      <w:pPr>
        <w:numPr>
          <w:ilvl w:val="0"/>
          <w:numId w:val="26"/>
        </w:numPr>
        <w:spacing w:before="0" w:after="0"/>
        <w:rPr>
          <w:rFonts w:cstheme="minorHAnsi"/>
        </w:rPr>
      </w:pPr>
      <w:r w:rsidRPr="009045F0">
        <w:rPr>
          <w:rFonts w:cstheme="minorHAnsi"/>
        </w:rPr>
        <w:t>Coordinating Efforts: Organizing and coordinating tasks and resources effectively to ensure that all team members are working towards common objectives and deadlines.</w:t>
      </w:r>
    </w:p>
    <w:p w14:paraId="69B7F18C" w14:textId="77777777" w:rsidR="00982D0D" w:rsidRPr="009045F0" w:rsidRDefault="00982D0D" w:rsidP="00982D0D">
      <w:pPr>
        <w:numPr>
          <w:ilvl w:val="0"/>
          <w:numId w:val="26"/>
        </w:numPr>
        <w:spacing w:before="0" w:after="0"/>
        <w:rPr>
          <w:rFonts w:cstheme="minorHAnsi"/>
        </w:rPr>
      </w:pPr>
      <w:r w:rsidRPr="009045F0">
        <w:rPr>
          <w:rFonts w:cstheme="minorHAnsi"/>
        </w:rPr>
        <w:t>Conflict Resolution: Addressing and resolving conflicts promptly and constructively to maintain a positive and productive team dynamic.</w:t>
      </w:r>
    </w:p>
    <w:p w14:paraId="50BA861D" w14:textId="77777777" w:rsidR="00982D0D" w:rsidRPr="009045F0" w:rsidRDefault="00982D0D" w:rsidP="00982D0D">
      <w:pPr>
        <w:numPr>
          <w:ilvl w:val="0"/>
          <w:numId w:val="26"/>
        </w:numPr>
        <w:spacing w:before="0" w:after="0"/>
        <w:rPr>
          <w:rFonts w:cstheme="minorHAnsi"/>
        </w:rPr>
      </w:pPr>
      <w:r w:rsidRPr="009045F0">
        <w:rPr>
          <w:rFonts w:cstheme="minorHAnsi"/>
        </w:rPr>
        <w:t>Stakeholder Engagement: Engaging with stakeholders regularly to gather feedback, manage expectations, and ensure their needs and concerns are addressed.</w:t>
      </w:r>
    </w:p>
    <w:p w14:paraId="1EB7E2D9" w14:textId="77777777" w:rsidR="00982D0D" w:rsidRPr="009045F0" w:rsidRDefault="00982D0D" w:rsidP="00982D0D">
      <w:pPr>
        <w:numPr>
          <w:ilvl w:val="0"/>
          <w:numId w:val="26"/>
        </w:numPr>
        <w:spacing w:before="0" w:after="0"/>
        <w:rPr>
          <w:rFonts w:cstheme="minorHAnsi"/>
        </w:rPr>
      </w:pPr>
      <w:r w:rsidRPr="009045F0">
        <w:rPr>
          <w:rFonts w:cstheme="minorHAnsi"/>
        </w:rPr>
        <w:lastRenderedPageBreak/>
        <w:t>Continuous Improvement: Encouraging continuous learning and improvement within the team by facilitating knowledge sharing and implementing best practices.</w:t>
      </w:r>
    </w:p>
    <w:p w14:paraId="0F867048" w14:textId="77777777" w:rsidR="00982D0D" w:rsidRPr="00495B3B" w:rsidRDefault="00982D0D" w:rsidP="00982D0D">
      <w:pPr>
        <w:numPr>
          <w:ilvl w:val="0"/>
          <w:numId w:val="26"/>
        </w:numPr>
        <w:spacing w:before="0" w:after="0" w:line="240" w:lineRule="auto"/>
        <w:rPr>
          <w:rFonts w:ascii="Arial" w:hAnsi="Arial" w:cs="Arial"/>
          <w:color w:val="363534"/>
        </w:rPr>
      </w:pPr>
      <w:r w:rsidRPr="330D4590">
        <w:rPr>
          <w:rFonts w:ascii="Arial" w:hAnsi="Arial" w:cs="Arial"/>
          <w:color w:val="363534"/>
        </w:rPr>
        <w:t>To practice cultural safety by creating environments, relationships and systems free from racism and discrimination so that people can feel safe, valued and able to participate.</w:t>
      </w:r>
    </w:p>
    <w:p w14:paraId="338E3EA4" w14:textId="77777777" w:rsidR="00982D0D" w:rsidRPr="009045F0" w:rsidRDefault="00982D0D" w:rsidP="00982D0D">
      <w:pPr>
        <w:spacing w:before="0" w:after="0"/>
        <w:ind w:left="360"/>
        <w:rPr>
          <w:rFonts w:cstheme="minorHAnsi"/>
        </w:rPr>
      </w:pPr>
      <w:r w:rsidRPr="009045F0">
        <w:rPr>
          <w:rFonts w:cstheme="minorHAnsi"/>
        </w:rPr>
        <w:t xml:space="preserve">                                                                        </w:t>
      </w:r>
    </w:p>
    <w:p w14:paraId="7305F42A" w14:textId="77777777" w:rsidR="00982D0D" w:rsidRPr="007D672A" w:rsidRDefault="00982D0D" w:rsidP="00982D0D">
      <w:pPr>
        <w:spacing w:before="0" w:after="0"/>
        <w:rPr>
          <w:rFonts w:cstheme="minorHAnsi"/>
          <w:b/>
          <w:bCs/>
        </w:rPr>
      </w:pPr>
      <w:r w:rsidRPr="009045F0">
        <w:rPr>
          <w:rFonts w:cstheme="minorHAnsi"/>
          <w:b/>
        </w:rPr>
        <w:t xml:space="preserve">Stakeholder Management </w:t>
      </w:r>
    </w:p>
    <w:p w14:paraId="4674E040" w14:textId="77777777" w:rsidR="00982D0D" w:rsidRPr="009045F0" w:rsidRDefault="00982D0D" w:rsidP="00982D0D">
      <w:pPr>
        <w:spacing w:before="0" w:after="0"/>
        <w:rPr>
          <w:rFonts w:cstheme="minorHAnsi"/>
        </w:rPr>
      </w:pPr>
      <w:r>
        <w:rPr>
          <w:rFonts w:cstheme="minorHAnsi"/>
        </w:rPr>
        <w:t>E</w:t>
      </w:r>
      <w:r w:rsidRPr="009045F0">
        <w:rPr>
          <w:rFonts w:cstheme="minorHAnsi"/>
        </w:rPr>
        <w:t xml:space="preserve">nsure effective stakeholder engagement throughout the project lifecycle. </w:t>
      </w:r>
    </w:p>
    <w:p w14:paraId="0CCBCDCC" w14:textId="77777777" w:rsidR="00982D0D" w:rsidRPr="009045F0" w:rsidRDefault="00982D0D" w:rsidP="00982D0D">
      <w:pPr>
        <w:numPr>
          <w:ilvl w:val="0"/>
          <w:numId w:val="27"/>
        </w:numPr>
        <w:spacing w:before="0" w:after="0"/>
        <w:rPr>
          <w:rFonts w:cstheme="minorHAnsi"/>
        </w:rPr>
      </w:pPr>
      <w:r w:rsidRPr="009045F0">
        <w:rPr>
          <w:rFonts w:cstheme="minorHAnsi"/>
        </w:rPr>
        <w:t>Identifying Stakeholders: Recognizing and documenting all relevant stakeholders, understanding their interests, and assessing their impact on the project.</w:t>
      </w:r>
    </w:p>
    <w:p w14:paraId="01A2B6B9" w14:textId="77777777" w:rsidR="00982D0D" w:rsidRPr="009045F0" w:rsidRDefault="00982D0D" w:rsidP="00982D0D">
      <w:pPr>
        <w:numPr>
          <w:ilvl w:val="0"/>
          <w:numId w:val="27"/>
        </w:numPr>
        <w:spacing w:before="0" w:after="0"/>
        <w:rPr>
          <w:rFonts w:cstheme="minorHAnsi"/>
        </w:rPr>
      </w:pPr>
      <w:r w:rsidRPr="009045F0">
        <w:rPr>
          <w:rFonts w:cstheme="minorHAnsi"/>
        </w:rPr>
        <w:t>Communication Strategy: Developing and implementing a comprehensive communication plan to keep stakeholders informed and engaged, ensuring transparency and clarity.</w:t>
      </w:r>
    </w:p>
    <w:p w14:paraId="5A487FBE" w14:textId="77777777" w:rsidR="00982D0D" w:rsidRPr="009045F0" w:rsidRDefault="00982D0D" w:rsidP="00982D0D">
      <w:pPr>
        <w:numPr>
          <w:ilvl w:val="0"/>
          <w:numId w:val="27"/>
        </w:numPr>
        <w:spacing w:before="0" w:after="0"/>
        <w:rPr>
          <w:rFonts w:cstheme="minorHAnsi"/>
        </w:rPr>
      </w:pPr>
      <w:r w:rsidRPr="009045F0">
        <w:rPr>
          <w:rFonts w:cstheme="minorHAnsi"/>
        </w:rPr>
        <w:t>Regular Updates: Providing timely and accurate updates on project progress, milestones, and any changes to scope, schedule, or budget.</w:t>
      </w:r>
    </w:p>
    <w:p w14:paraId="2A598021" w14:textId="77777777" w:rsidR="00982D0D" w:rsidRPr="009045F0" w:rsidRDefault="00982D0D" w:rsidP="00982D0D">
      <w:pPr>
        <w:numPr>
          <w:ilvl w:val="0"/>
          <w:numId w:val="27"/>
        </w:numPr>
        <w:spacing w:before="0" w:after="0"/>
        <w:rPr>
          <w:rFonts w:cstheme="minorHAnsi"/>
        </w:rPr>
      </w:pPr>
      <w:r w:rsidRPr="009045F0">
        <w:rPr>
          <w:rFonts w:cstheme="minorHAnsi"/>
        </w:rPr>
        <w:t>Feedback Mechanism: Establishing channels for stakeholders to provide feedback, ask questions, and express concerns, ensuring their voices are heard and considered.</w:t>
      </w:r>
    </w:p>
    <w:p w14:paraId="46954AB4" w14:textId="77777777" w:rsidR="00982D0D" w:rsidRPr="009045F0" w:rsidRDefault="00982D0D" w:rsidP="00982D0D">
      <w:pPr>
        <w:numPr>
          <w:ilvl w:val="0"/>
          <w:numId w:val="27"/>
        </w:numPr>
        <w:spacing w:before="0" w:after="0"/>
        <w:rPr>
          <w:rFonts w:cstheme="minorHAnsi"/>
        </w:rPr>
      </w:pPr>
      <w:r w:rsidRPr="009045F0">
        <w:rPr>
          <w:rFonts w:cstheme="minorHAnsi"/>
        </w:rPr>
        <w:t>Expectation Management: Setting realistic expectations and managing them proactively to avoid misunderstandings and ensure stakeholder satisfaction.</w:t>
      </w:r>
    </w:p>
    <w:p w14:paraId="685FB7A0" w14:textId="77777777" w:rsidR="00982D0D" w:rsidRPr="009045F0" w:rsidRDefault="00982D0D" w:rsidP="00982D0D">
      <w:pPr>
        <w:numPr>
          <w:ilvl w:val="0"/>
          <w:numId w:val="27"/>
        </w:numPr>
        <w:spacing w:before="0" w:after="0"/>
        <w:rPr>
          <w:rFonts w:cstheme="minorHAnsi"/>
        </w:rPr>
      </w:pPr>
      <w:r w:rsidRPr="009045F0">
        <w:rPr>
          <w:rFonts w:cstheme="minorHAnsi"/>
        </w:rPr>
        <w:t>Conflict Resolution: Addressing and resolving any conflicts or issues that arise with stakeholders promptly and diplomatically.</w:t>
      </w:r>
    </w:p>
    <w:p w14:paraId="34216E3D" w14:textId="470291C8" w:rsidR="00BB48D8" w:rsidRPr="00A10CEE" w:rsidRDefault="00982D0D" w:rsidP="00A10CEE">
      <w:pPr>
        <w:numPr>
          <w:ilvl w:val="0"/>
          <w:numId w:val="27"/>
        </w:numPr>
        <w:spacing w:before="0" w:after="0"/>
        <w:rPr>
          <w:rFonts w:cstheme="minorHAnsi"/>
        </w:rPr>
      </w:pPr>
      <w:r w:rsidRPr="009045F0">
        <w:rPr>
          <w:rFonts w:cstheme="minorHAnsi"/>
        </w:rPr>
        <w:t>Building Relationships: Cultivating strong, positive relationships with stakeholders to foster trust, collaboration, and long-term partnerships.</w:t>
      </w:r>
    </w:p>
    <w:p w14:paraId="795CECAC" w14:textId="2C7F8BC2" w:rsidR="00982D0D" w:rsidRPr="00495B3B" w:rsidRDefault="00982D0D" w:rsidP="00982D0D">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7CF06DA1" w14:textId="77777777" w:rsidR="00982D0D" w:rsidRPr="00495B3B" w:rsidRDefault="00982D0D" w:rsidP="00BB48D8">
      <w:pPr>
        <w:spacing w:before="0" w:after="0" w:line="240" w:lineRule="auto"/>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EAAB01A" w14:textId="77777777" w:rsidR="00982D0D" w:rsidRPr="00495B3B" w:rsidRDefault="00982D0D" w:rsidP="00BB48D8">
      <w:pPr>
        <w:spacing w:before="160" w:after="0" w:line="240" w:lineRule="auto"/>
        <w:rPr>
          <w:rFonts w:eastAsiaTheme="minorEastAsia" w:cstheme="minorBidi"/>
          <w:b/>
          <w:bCs/>
          <w:color w:val="363534"/>
        </w:rPr>
      </w:pPr>
      <w:r w:rsidRPr="3EE388FC">
        <w:rPr>
          <w:rFonts w:eastAsiaTheme="minorEastAsia" w:cstheme="minorBidi"/>
          <w:b/>
          <w:bCs/>
          <w:color w:val="363534"/>
        </w:rPr>
        <w:t>Specialist/Technical Expertise/Qualifications</w:t>
      </w:r>
    </w:p>
    <w:p w14:paraId="597A84A7" w14:textId="77777777" w:rsidR="00982D0D" w:rsidRDefault="00982D0D" w:rsidP="00BB48D8">
      <w:pPr>
        <w:spacing w:before="0" w:after="0" w:line="240" w:lineRule="auto"/>
        <w:contextualSpacing/>
        <w:rPr>
          <w:rFonts w:ascii="Arial" w:hAnsi="Arial" w:cs="Arial"/>
          <w:b/>
          <w:color w:val="363534"/>
          <w:szCs w:val="22"/>
        </w:rPr>
      </w:pPr>
      <w:bookmarkStart w:id="4" w:name="_Hlk212193168"/>
    </w:p>
    <w:p w14:paraId="61D4F3B6" w14:textId="5F4C3CD3" w:rsidR="00982D0D" w:rsidRPr="009E3F42" w:rsidRDefault="005D2187" w:rsidP="00BB48D8">
      <w:pPr>
        <w:spacing w:before="0" w:after="0" w:line="240" w:lineRule="auto"/>
        <w:contextualSpacing/>
        <w:rPr>
          <w:rFonts w:ascii="Arial" w:hAnsi="Arial" w:cs="Arial"/>
          <w:b/>
          <w:color w:val="363534"/>
          <w:szCs w:val="22"/>
        </w:rPr>
      </w:pPr>
      <w:r>
        <w:rPr>
          <w:rFonts w:ascii="Arial" w:hAnsi="Arial" w:cs="Arial"/>
          <w:b/>
          <w:color w:val="363534"/>
          <w:szCs w:val="22"/>
        </w:rPr>
        <w:t>Must Have</w:t>
      </w:r>
      <w:r w:rsidR="00982D0D" w:rsidRPr="009E3F42">
        <w:rPr>
          <w:rFonts w:ascii="Arial" w:hAnsi="Arial" w:cs="Arial"/>
          <w:b/>
          <w:color w:val="363534"/>
          <w:szCs w:val="22"/>
        </w:rPr>
        <w:t xml:space="preserve">: </w:t>
      </w:r>
    </w:p>
    <w:p w14:paraId="419673FE" w14:textId="77777777" w:rsidR="00982D0D" w:rsidRPr="00AE3D8C" w:rsidRDefault="00982D0D" w:rsidP="00BB48D8">
      <w:pPr>
        <w:pStyle w:val="ListParagraph"/>
        <w:numPr>
          <w:ilvl w:val="0"/>
          <w:numId w:val="24"/>
        </w:numPr>
        <w:spacing w:before="0" w:after="0" w:line="240" w:lineRule="auto"/>
        <w:ind w:left="567" w:hanging="357"/>
        <w:rPr>
          <w:rFonts w:ascii="Arial" w:hAnsi="Arial" w:cs="Arial"/>
          <w:color w:val="363534"/>
        </w:rPr>
      </w:pPr>
      <w:r w:rsidRPr="00AE3D8C">
        <w:rPr>
          <w:rFonts w:ascii="Arial" w:hAnsi="Arial" w:cs="Arial"/>
          <w:color w:val="363534"/>
        </w:rPr>
        <w:t>Evidence of strong sta</w:t>
      </w:r>
      <w:r w:rsidRPr="00AE3D8C">
        <w:rPr>
          <w:rFonts w:ascii="Arial" w:hAnsi="Arial" w:cs="Arial"/>
          <w:color w:val="242424"/>
        </w:rPr>
        <w:t>k</w:t>
      </w:r>
      <w:r w:rsidRPr="00AE3D8C">
        <w:rPr>
          <w:rFonts w:ascii="Arial" w:hAnsi="Arial" w:cs="Arial"/>
          <w:color w:val="363534"/>
        </w:rPr>
        <w:t>eholder management</w:t>
      </w:r>
    </w:p>
    <w:p w14:paraId="43ECC02C" w14:textId="77777777" w:rsidR="00982D0D" w:rsidRPr="00AE3D8C" w:rsidRDefault="00982D0D" w:rsidP="00BB48D8">
      <w:pPr>
        <w:pStyle w:val="ListParagraph"/>
        <w:numPr>
          <w:ilvl w:val="0"/>
          <w:numId w:val="24"/>
        </w:numPr>
        <w:spacing w:before="0" w:after="0" w:line="240" w:lineRule="auto"/>
        <w:ind w:left="567" w:hanging="357"/>
        <w:rPr>
          <w:rFonts w:ascii="Arial" w:hAnsi="Arial" w:cs="Arial"/>
          <w:color w:val="363534"/>
        </w:rPr>
      </w:pPr>
      <w:r>
        <w:rPr>
          <w:rFonts w:ascii="Arial" w:hAnsi="Arial" w:cs="Arial"/>
          <w:color w:val="363534"/>
        </w:rPr>
        <w:t>Demonstrated e</w:t>
      </w:r>
      <w:r w:rsidRPr="00AE3D8C">
        <w:rPr>
          <w:rFonts w:ascii="Arial" w:hAnsi="Arial" w:cs="Arial"/>
          <w:color w:val="363534"/>
        </w:rPr>
        <w:t xml:space="preserve">xperience managing </w:t>
      </w:r>
      <w:r>
        <w:rPr>
          <w:rFonts w:ascii="Arial" w:hAnsi="Arial" w:cs="Arial"/>
          <w:color w:val="363534"/>
        </w:rPr>
        <w:t xml:space="preserve">software development </w:t>
      </w:r>
      <w:r w:rsidRPr="00AE3D8C">
        <w:rPr>
          <w:rFonts w:ascii="Arial" w:hAnsi="Arial" w:cs="Arial"/>
          <w:color w:val="363534"/>
        </w:rPr>
        <w:t xml:space="preserve">projects </w:t>
      </w:r>
    </w:p>
    <w:p w14:paraId="6C953D36" w14:textId="32A0D4C4" w:rsidR="00982D0D" w:rsidRPr="00AE3D8C" w:rsidRDefault="00982D0D" w:rsidP="00BB48D8">
      <w:pPr>
        <w:pStyle w:val="ListParagraph"/>
        <w:numPr>
          <w:ilvl w:val="0"/>
          <w:numId w:val="24"/>
        </w:numPr>
        <w:spacing w:before="0" w:after="0" w:line="240" w:lineRule="auto"/>
        <w:ind w:left="567" w:hanging="357"/>
        <w:rPr>
          <w:rFonts w:ascii="Arial" w:hAnsi="Arial" w:cs="Arial"/>
          <w:color w:val="363534"/>
        </w:rPr>
      </w:pPr>
      <w:r w:rsidRPr="00AE3D8C">
        <w:rPr>
          <w:rFonts w:ascii="Arial" w:hAnsi="Arial" w:cs="Arial"/>
          <w:color w:val="363534"/>
        </w:rPr>
        <w:t xml:space="preserve">Prior </w:t>
      </w:r>
      <w:r>
        <w:rPr>
          <w:rFonts w:ascii="Arial" w:hAnsi="Arial" w:cs="Arial"/>
          <w:color w:val="363534"/>
        </w:rPr>
        <w:t>e</w:t>
      </w:r>
      <w:r w:rsidRPr="00AE3D8C">
        <w:rPr>
          <w:rFonts w:ascii="Arial" w:hAnsi="Arial" w:cs="Arial"/>
          <w:color w:val="363534"/>
        </w:rPr>
        <w:t xml:space="preserve">xperience of using Atlassian products </w:t>
      </w:r>
      <w:r w:rsidR="00AB6E4E">
        <w:rPr>
          <w:rFonts w:ascii="Arial" w:hAnsi="Arial" w:cs="Arial"/>
          <w:color w:val="363534"/>
        </w:rPr>
        <w:t>including</w:t>
      </w:r>
      <w:r w:rsidRPr="00AE3D8C">
        <w:rPr>
          <w:rFonts w:ascii="Arial" w:hAnsi="Arial" w:cs="Arial"/>
          <w:color w:val="363534"/>
        </w:rPr>
        <w:t xml:space="preserve"> Jira. </w:t>
      </w:r>
    </w:p>
    <w:p w14:paraId="345A29AB" w14:textId="77777777" w:rsidR="00982D0D" w:rsidRDefault="00982D0D" w:rsidP="00BB48D8">
      <w:pPr>
        <w:spacing w:before="0" w:after="0" w:line="240" w:lineRule="auto"/>
        <w:contextualSpacing/>
        <w:rPr>
          <w:rFonts w:ascii="Arial" w:hAnsi="Arial" w:cs="Arial"/>
          <w:b/>
          <w:color w:val="363534"/>
          <w:szCs w:val="22"/>
        </w:rPr>
      </w:pPr>
    </w:p>
    <w:p w14:paraId="01FD5214" w14:textId="712A0F62" w:rsidR="00982D0D" w:rsidRPr="009E3F42" w:rsidRDefault="005D2187" w:rsidP="00BB48D8">
      <w:pPr>
        <w:spacing w:before="0" w:after="0" w:line="240" w:lineRule="auto"/>
        <w:contextualSpacing/>
        <w:rPr>
          <w:rFonts w:ascii="Arial" w:hAnsi="Arial" w:cs="Arial"/>
          <w:b/>
          <w:color w:val="363534"/>
          <w:szCs w:val="22"/>
        </w:rPr>
      </w:pPr>
      <w:r>
        <w:rPr>
          <w:rFonts w:ascii="Arial" w:hAnsi="Arial" w:cs="Arial"/>
          <w:b/>
          <w:color w:val="363534"/>
          <w:szCs w:val="22"/>
        </w:rPr>
        <w:t xml:space="preserve">Highly </w:t>
      </w:r>
      <w:r w:rsidR="00982D0D" w:rsidRPr="009E3F42">
        <w:rPr>
          <w:rFonts w:ascii="Arial" w:hAnsi="Arial" w:cs="Arial"/>
          <w:b/>
          <w:color w:val="363534"/>
          <w:szCs w:val="22"/>
        </w:rPr>
        <w:t xml:space="preserve">Desirable: </w:t>
      </w:r>
    </w:p>
    <w:p w14:paraId="6E426B48" w14:textId="77777777" w:rsidR="00982D0D" w:rsidRDefault="00982D0D" w:rsidP="00BB48D8">
      <w:pPr>
        <w:pStyle w:val="ListParagraph"/>
        <w:numPr>
          <w:ilvl w:val="0"/>
          <w:numId w:val="24"/>
        </w:numPr>
        <w:spacing w:before="0" w:after="0" w:line="240" w:lineRule="auto"/>
        <w:ind w:left="567" w:hanging="357"/>
        <w:rPr>
          <w:rFonts w:ascii="Arial" w:hAnsi="Arial" w:cs="Arial"/>
          <w:color w:val="363534"/>
        </w:rPr>
      </w:pPr>
      <w:r w:rsidRPr="00AE3D8C">
        <w:rPr>
          <w:rFonts w:ascii="Arial" w:hAnsi="Arial" w:cs="Arial"/>
          <w:color w:val="363534"/>
        </w:rPr>
        <w:t>Experience working in the private and public sector.</w:t>
      </w:r>
      <w:bookmarkEnd w:id="4"/>
      <w:r w:rsidRPr="00AE3D8C">
        <w:rPr>
          <w:rFonts w:ascii="Arial" w:hAnsi="Arial" w:cs="Arial"/>
          <w:color w:val="363534"/>
        </w:rPr>
        <w:t>  </w:t>
      </w:r>
    </w:p>
    <w:p w14:paraId="051A94D6" w14:textId="77777777" w:rsidR="00982D0D" w:rsidRPr="00F61941" w:rsidRDefault="00982D0D" w:rsidP="00BB48D8">
      <w:pPr>
        <w:pStyle w:val="ListParagraph"/>
        <w:numPr>
          <w:ilvl w:val="0"/>
          <w:numId w:val="24"/>
        </w:numPr>
        <w:spacing w:before="0" w:after="0" w:line="240" w:lineRule="auto"/>
        <w:ind w:left="567" w:hanging="357"/>
        <w:rPr>
          <w:rFonts w:ascii="Arial" w:hAnsi="Arial" w:cs="Arial"/>
          <w:color w:val="363534"/>
        </w:rPr>
      </w:pPr>
      <w:r w:rsidRPr="00AE3D8C">
        <w:rPr>
          <w:rFonts w:ascii="Arial" w:hAnsi="Arial" w:cs="Arial"/>
          <w:color w:val="363534"/>
        </w:rPr>
        <w:t xml:space="preserve">Agile Project Management qualifications such as </w:t>
      </w:r>
      <w:proofErr w:type="spellStart"/>
      <w:r w:rsidRPr="00AE3D8C">
        <w:rPr>
          <w:rFonts w:ascii="Arial" w:hAnsi="Arial" w:cs="Arial"/>
          <w:color w:val="363534"/>
        </w:rPr>
        <w:t>AgilePM</w:t>
      </w:r>
      <w:proofErr w:type="spellEnd"/>
      <w:r>
        <w:rPr>
          <w:rFonts w:ascii="Arial" w:hAnsi="Arial" w:cs="Arial"/>
          <w:color w:val="363534"/>
        </w:rPr>
        <w:t xml:space="preserve">.  </w:t>
      </w:r>
    </w:p>
    <w:p w14:paraId="1A76F2B9" w14:textId="518A9099" w:rsidR="00BB48D8" w:rsidRPr="00A10CEE" w:rsidRDefault="00982D0D" w:rsidP="00A10CEE">
      <w:pPr>
        <w:pStyle w:val="ListParagraph"/>
        <w:numPr>
          <w:ilvl w:val="0"/>
          <w:numId w:val="24"/>
        </w:numPr>
        <w:spacing w:before="0" w:after="0" w:line="240" w:lineRule="auto"/>
        <w:ind w:left="567" w:hanging="357"/>
        <w:rPr>
          <w:rFonts w:ascii="Arial" w:hAnsi="Arial" w:cs="Arial"/>
          <w:color w:val="363534"/>
        </w:rPr>
      </w:pPr>
      <w:r>
        <w:rPr>
          <w:rFonts w:ascii="Arial" w:hAnsi="Arial" w:cs="Arial"/>
          <w:color w:val="363534"/>
        </w:rPr>
        <w:t>Formal Project Management qualifications such as Prince 2 or PMI.</w:t>
      </w:r>
      <w:r w:rsidRPr="00AE3D8C">
        <w:rPr>
          <w:rFonts w:ascii="Arial" w:hAnsi="Arial" w:cs="Arial"/>
          <w:color w:val="363534"/>
        </w:rPr>
        <w:t xml:space="preserve">  </w:t>
      </w:r>
    </w:p>
    <w:p w14:paraId="48CD91E4" w14:textId="4A9392E3" w:rsidR="00BB48D8" w:rsidRPr="00BB48D8" w:rsidRDefault="00BB48D8" w:rsidP="00BB48D8">
      <w:pPr>
        <w:spacing w:before="160" w:after="0" w:line="240" w:lineRule="auto"/>
        <w:rPr>
          <w:rFonts w:ascii="Arial" w:hAnsi="Arial" w:cs="Arial"/>
          <w:b/>
          <w:color w:val="363534"/>
        </w:rPr>
      </w:pPr>
      <w:r w:rsidRPr="00BB48D8">
        <w:rPr>
          <w:rFonts w:ascii="Arial" w:hAnsi="Arial" w:cs="Arial"/>
          <w:b/>
          <w:color w:val="363534"/>
        </w:rPr>
        <w:t>Capabilities</w:t>
      </w:r>
    </w:p>
    <w:p w14:paraId="1960F919" w14:textId="77777777" w:rsidR="00982D0D" w:rsidRPr="00BB48D8" w:rsidRDefault="00982D0D" w:rsidP="00BB48D8">
      <w:pPr>
        <w:pStyle w:val="ListParagraph"/>
        <w:numPr>
          <w:ilvl w:val="0"/>
          <w:numId w:val="25"/>
        </w:numPr>
        <w:spacing w:before="160" w:after="0" w:line="240" w:lineRule="auto"/>
        <w:ind w:left="567" w:hanging="357"/>
        <w:rPr>
          <w:rStyle w:val="Strong"/>
          <w:rFonts w:ascii="Arial" w:hAnsi="Arial" w:cs="Arial"/>
          <w:color w:val="363534"/>
        </w:rPr>
      </w:pPr>
      <w:r w:rsidRPr="00BB48D8">
        <w:rPr>
          <w:rStyle w:val="Strong"/>
        </w:rPr>
        <w:t>Project Delivery – Applied</w:t>
      </w:r>
      <w:r w:rsidRPr="00BB48D8">
        <w:rPr>
          <w:rStyle w:val="Strong"/>
          <w:rFonts w:ascii="Arial" w:hAnsi="Arial" w:cs="Arial"/>
          <w:color w:val="363534"/>
        </w:rPr>
        <w:t xml:space="preserve">.  </w:t>
      </w:r>
      <w:r w:rsidRPr="00BB48D8">
        <w:rPr>
          <w:rFonts w:ascii="Arial" w:hAnsi="Arial" w:cs="Arial"/>
          <w:bCs/>
          <w:color w:val="363534"/>
        </w:rPr>
        <w:t>Defines tasks to be delivered to meet agreed outcomes; Coordinates and guides others in the execution of work activities; Monitors progress of tasks against plans and takes corrective action when required</w:t>
      </w:r>
    </w:p>
    <w:p w14:paraId="3840E430" w14:textId="77777777" w:rsidR="00982D0D" w:rsidRPr="00576EF8" w:rsidRDefault="00982D0D" w:rsidP="00BB48D8">
      <w:pPr>
        <w:pStyle w:val="ListParagraph"/>
        <w:spacing w:before="160" w:after="0" w:line="240" w:lineRule="auto"/>
        <w:ind w:left="567"/>
        <w:rPr>
          <w:rStyle w:val="Strong"/>
          <w:rFonts w:ascii="Arial" w:hAnsi="Arial" w:cs="Arial"/>
          <w:color w:val="363534"/>
        </w:rPr>
      </w:pPr>
    </w:p>
    <w:p w14:paraId="2C7ED071" w14:textId="77777777" w:rsidR="00982D0D" w:rsidRPr="008B5FDF" w:rsidRDefault="00982D0D" w:rsidP="00BB48D8">
      <w:pPr>
        <w:pStyle w:val="ListParagraph"/>
        <w:numPr>
          <w:ilvl w:val="0"/>
          <w:numId w:val="25"/>
        </w:numPr>
        <w:spacing w:before="160" w:after="0" w:line="240" w:lineRule="auto"/>
        <w:ind w:left="567" w:hanging="357"/>
        <w:rPr>
          <w:rFonts w:ascii="Arial" w:hAnsi="Arial" w:cs="Arial"/>
          <w:b/>
          <w:bCs/>
          <w:color w:val="363534"/>
        </w:rPr>
      </w:pPr>
      <w:r w:rsidRPr="2932FD08">
        <w:rPr>
          <w:rStyle w:val="Strong"/>
        </w:rPr>
        <w:t xml:space="preserve">Stakeholder Management - </w:t>
      </w:r>
      <w:r>
        <w:rPr>
          <w:rStyle w:val="Strong"/>
        </w:rPr>
        <w:t>Applied</w:t>
      </w:r>
      <w:r w:rsidRPr="2932FD08">
        <w:rPr>
          <w:b/>
          <w:bCs/>
        </w:rPr>
        <w:t>.</w:t>
      </w:r>
      <w:r w:rsidRPr="2932FD08">
        <w:rPr>
          <w:rStyle w:val="Strong"/>
        </w:rPr>
        <w:t xml:space="preserve"> </w:t>
      </w:r>
      <w:r w:rsidRPr="00BD0576">
        <w:t>Takes steps to add value for the client or stakeholder; Links people with other areas as appropriate; Monitors client and stakeholder satisfaction; Constructively deals with stakeholder issues</w:t>
      </w:r>
      <w:r w:rsidRPr="2932FD08">
        <w:rPr>
          <w:rStyle w:val="ui-provider"/>
        </w:rPr>
        <w:t>. </w:t>
      </w:r>
    </w:p>
    <w:p w14:paraId="180F5213" w14:textId="77777777" w:rsidR="00982D0D" w:rsidRPr="00FB00AE" w:rsidRDefault="00982D0D" w:rsidP="00BB48D8">
      <w:pPr>
        <w:pStyle w:val="ListParagraph"/>
        <w:spacing w:before="160" w:after="0" w:line="240" w:lineRule="auto"/>
        <w:ind w:left="567"/>
        <w:rPr>
          <w:rFonts w:ascii="Arial" w:hAnsi="Arial" w:cs="Arial"/>
          <w:b/>
          <w:bCs/>
          <w:color w:val="363534"/>
        </w:rPr>
      </w:pPr>
    </w:p>
    <w:p w14:paraId="1ECC6045" w14:textId="33079242" w:rsidR="00982D0D" w:rsidRPr="008B5FDF" w:rsidRDefault="00982D0D" w:rsidP="00BB48D8">
      <w:pPr>
        <w:numPr>
          <w:ilvl w:val="0"/>
          <w:numId w:val="23"/>
        </w:numPr>
        <w:tabs>
          <w:tab w:val="clear" w:pos="360"/>
          <w:tab w:val="num" w:pos="786"/>
        </w:tabs>
        <w:spacing w:before="60" w:after="0" w:line="240" w:lineRule="auto"/>
        <w:ind w:left="567" w:hanging="357"/>
        <w:rPr>
          <w:rFonts w:ascii="Arial" w:hAnsi="Arial" w:cs="Arial"/>
          <w:color w:val="000000"/>
          <w:lang w:eastAsia="zh-CN"/>
        </w:rPr>
      </w:pPr>
      <w:r w:rsidRPr="2932FD08">
        <w:rPr>
          <w:b/>
          <w:bCs/>
        </w:rPr>
        <w:t>Critical Thinking and Problem Solving</w:t>
      </w:r>
      <w:r>
        <w:t xml:space="preserve"> </w:t>
      </w:r>
      <w:r w:rsidRPr="2932FD08">
        <w:rPr>
          <w:b/>
          <w:bCs/>
        </w:rPr>
        <w:t xml:space="preserve">– </w:t>
      </w:r>
      <w:r>
        <w:rPr>
          <w:b/>
          <w:bCs/>
        </w:rPr>
        <w:t>Applied</w:t>
      </w:r>
      <w:r w:rsidRPr="2932FD08">
        <w:rPr>
          <w:rFonts w:ascii="Arial" w:hAnsi="Arial" w:cs="Arial"/>
          <w:b/>
          <w:bCs/>
          <w:color w:val="363534"/>
        </w:rPr>
        <w:t>.</w:t>
      </w:r>
      <w:r>
        <w:rPr>
          <w:rFonts w:ascii="Arial" w:hAnsi="Arial" w:cs="Arial"/>
          <w:color w:val="363534"/>
        </w:rPr>
        <w:t xml:space="preserve"> </w:t>
      </w:r>
      <w:r w:rsidRPr="009955E6">
        <w:t xml:space="preserve">Resolves issues through deep understanding or interpretation of existing guidelines. Where guidelines are not available, analyses ideas available and </w:t>
      </w:r>
      <w:proofErr w:type="gramStart"/>
      <w:r w:rsidRPr="009955E6">
        <w:t>takes action</w:t>
      </w:r>
      <w:proofErr w:type="gramEnd"/>
      <w:r w:rsidRPr="009955E6">
        <w:t xml:space="preserve"> through self, or in consultation with others to resolve problems. If required, determine additional information needed to make informed decisions. Applies critical thinking and </w:t>
      </w:r>
      <w:r w:rsidR="00BB48D8" w:rsidRPr="009955E6">
        <w:t>problem-solving</w:t>
      </w:r>
      <w:r w:rsidRPr="009955E6">
        <w:t xml:space="preserve"> concepts in the right context</w:t>
      </w:r>
    </w:p>
    <w:p w14:paraId="219607D7" w14:textId="77777777" w:rsidR="00982D0D" w:rsidRPr="00495B3B" w:rsidRDefault="00982D0D" w:rsidP="00BB48D8">
      <w:pPr>
        <w:spacing w:before="60" w:after="0" w:line="240" w:lineRule="auto"/>
        <w:ind w:left="567"/>
        <w:rPr>
          <w:rFonts w:ascii="Arial" w:hAnsi="Arial" w:cs="Arial"/>
          <w:color w:val="000000"/>
          <w:lang w:eastAsia="zh-CN"/>
        </w:rPr>
      </w:pPr>
    </w:p>
    <w:p w14:paraId="13B7959B" w14:textId="77777777" w:rsidR="00982D0D" w:rsidRPr="000D4698" w:rsidRDefault="00982D0D" w:rsidP="00BB48D8">
      <w:pPr>
        <w:numPr>
          <w:ilvl w:val="0"/>
          <w:numId w:val="23"/>
        </w:numPr>
        <w:tabs>
          <w:tab w:val="clear" w:pos="360"/>
          <w:tab w:val="num" w:pos="786"/>
        </w:tabs>
        <w:spacing w:before="60" w:after="0" w:line="240" w:lineRule="auto"/>
        <w:ind w:left="567" w:hanging="357"/>
      </w:pPr>
      <w:r w:rsidRPr="000D4698">
        <w:rPr>
          <w:b/>
          <w:bCs/>
        </w:rPr>
        <w:t xml:space="preserve">Influence and Persuasion – </w:t>
      </w:r>
      <w:r>
        <w:rPr>
          <w:b/>
          <w:bCs/>
        </w:rPr>
        <w:t>Applied</w:t>
      </w:r>
      <w:r w:rsidRPr="000D4698">
        <w:rPr>
          <w:b/>
          <w:bCs/>
        </w:rPr>
        <w:t xml:space="preserve">. </w:t>
      </w:r>
      <w:r w:rsidRPr="004533EB">
        <w:t>Consistently adapts the content, style, message or tone of a presentation to suit the audience and plans how to tackle objections; Applies own ideas by linking them to others’ values, needs and goals</w:t>
      </w:r>
    </w:p>
    <w:p w14:paraId="72CE8D2C" w14:textId="77777777" w:rsidR="00495B3B" w:rsidRPr="00495B3B" w:rsidRDefault="00495B3B" w:rsidP="00BB000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5E1B77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54D1CC0" w:rsidR="00495B3B" w:rsidRPr="00495B3B" w:rsidRDefault="5816007A" w:rsidP="151FED3A">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5E1B7754">
              <w:rPr>
                <w:rFonts w:cs="Arial"/>
                <w:color w:val="1A1A1A"/>
                <w:sz w:val="20"/>
              </w:rPr>
              <w:t>$0</w:t>
            </w:r>
            <w:r w:rsidR="00495B3B" w:rsidRPr="5E1B7754">
              <w:rPr>
                <w:rFonts w:cs="Arial"/>
                <w:color w:val="1A1A1A"/>
                <w:sz w:val="20"/>
              </w:rPr>
              <w:t xml:space="preserve"> A declaration of Private Interests will be required for positions with financial delegations of &gt;$20,000</w:t>
            </w:r>
          </w:p>
        </w:tc>
      </w:tr>
      <w:tr w:rsidR="00495B3B" w:rsidRPr="00495B3B" w14:paraId="13112EBA" w14:textId="77777777" w:rsidTr="5E1B775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C33361" w:rsidRDefault="00495B3B" w:rsidP="00495B3B">
            <w:pPr>
              <w:spacing w:line="240" w:lineRule="auto"/>
              <w:contextualSpacing/>
              <w:outlineLvl w:val="1"/>
              <w:rPr>
                <w:rFonts w:ascii="Arial" w:hAnsi="Arial" w:cs="Arial"/>
                <w:color w:val="auto"/>
                <w:sz w:val="20"/>
              </w:rPr>
            </w:pPr>
            <w:r w:rsidRPr="00C33361">
              <w:rPr>
                <w:rFonts w:ascii="Arial" w:hAnsi="Arial" w:cs="Arial"/>
                <w:color w:val="auto"/>
                <w:sz w:val="20"/>
              </w:rPr>
              <w:lastRenderedPageBreak/>
              <w:t>The occupational health and safety    requirements of this position may include, but are not limited to:</w:t>
            </w:r>
          </w:p>
          <w:p w14:paraId="7E591157" w14:textId="77777777" w:rsidR="00495B3B" w:rsidRPr="00C33361" w:rsidRDefault="00495B3B" w:rsidP="00495B3B">
            <w:pPr>
              <w:rPr>
                <w:rFonts w:ascii="Arial" w:hAnsi="Arial" w:cs="Arial"/>
                <w:color w:val="auto"/>
                <w:sz w:val="20"/>
              </w:rPr>
            </w:pPr>
          </w:p>
        </w:tc>
        <w:tc>
          <w:tcPr>
            <w:tcW w:w="6803" w:type="dxa"/>
            <w:shd w:val="clear" w:color="auto" w:fill="auto"/>
          </w:tcPr>
          <w:p w14:paraId="7216FB89" w14:textId="77777777" w:rsidR="00495B3B" w:rsidRPr="00C33361"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33361">
              <w:rPr>
                <w:rFonts w:ascii="Arial" w:hAnsi="Arial" w:cs="Arial"/>
                <w:color w:val="auto"/>
                <w:sz w:val="20"/>
              </w:rPr>
              <w:t>Sedentary desk work</w:t>
            </w:r>
          </w:p>
          <w:p w14:paraId="76BCBB17" w14:textId="77777777" w:rsidR="00495B3B" w:rsidRPr="00C33361"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33361">
              <w:rPr>
                <w:rFonts w:ascii="Arial" w:hAnsi="Arial" w:cs="Arial"/>
                <w:color w:val="auto"/>
                <w:sz w:val="20"/>
              </w:rPr>
              <w:t>Field work</w:t>
            </w:r>
          </w:p>
          <w:p w14:paraId="4162592B" w14:textId="77777777" w:rsidR="00495B3B" w:rsidRPr="00C33361"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33361">
              <w:rPr>
                <w:rFonts w:ascii="Arial" w:hAnsi="Arial" w:cs="Arial"/>
                <w:color w:val="auto"/>
                <w:sz w:val="20"/>
              </w:rPr>
              <w:t>Manual handling</w:t>
            </w:r>
          </w:p>
          <w:p w14:paraId="75038B2D" w14:textId="77777777" w:rsidR="00495B3B" w:rsidRPr="00C33361" w:rsidRDefault="00495B3B" w:rsidP="005D2580">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33361">
              <w:rPr>
                <w:rFonts w:ascii="Arial" w:hAnsi="Arial" w:cs="Arial"/>
                <w:color w:val="auto"/>
                <w:sz w:val="20"/>
              </w:rPr>
              <w:t>Use of hazardous substances</w:t>
            </w:r>
          </w:p>
          <w:p w14:paraId="23FF4545" w14:textId="77777777" w:rsidR="00495B3B" w:rsidRPr="00C33361" w:rsidRDefault="00495B3B" w:rsidP="005D2580">
            <w:pPr>
              <w:numPr>
                <w:ilvl w:val="0"/>
                <w:numId w:val="16"/>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33361">
              <w:rPr>
                <w:rFonts w:ascii="Arial" w:hAnsi="Arial" w:cs="Arial"/>
                <w:color w:val="auto"/>
                <w:sz w:val="20"/>
              </w:rPr>
              <w:t>Emergency response work</w:t>
            </w:r>
          </w:p>
        </w:tc>
      </w:tr>
      <w:tr w:rsidR="00495B3B" w:rsidRPr="00495B3B" w14:paraId="7CD2DEBC" w14:textId="77777777" w:rsidTr="5E1B7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3"/>
      <w:tr w:rsidR="00495B3B" w:rsidRPr="00495B3B" w14:paraId="555B356F" w14:textId="77777777" w:rsidTr="5E1B775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08B0326B" w14:textId="77777777" w:rsidR="008461B4" w:rsidRPr="00495B3B" w:rsidRDefault="008461B4" w:rsidP="008461B4">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6A8AF93A" w14:textId="77777777" w:rsidR="008461B4" w:rsidRPr="00495B3B" w:rsidRDefault="008461B4" w:rsidP="008461B4">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0881569" w:rsidR="00495B3B" w:rsidRPr="00495B3B" w:rsidRDefault="008461B4" w:rsidP="008461B4">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5E1B7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229289A" w14:textId="77777777" w:rsidR="00A10CEE" w:rsidRPr="00495B3B" w:rsidRDefault="00A10CEE" w:rsidP="00A10CEE">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0077CC0" w14:textId="77777777" w:rsidR="00A10CEE" w:rsidRPr="00454423" w:rsidRDefault="00A10CEE" w:rsidP="00A10CE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1A49C5AB" w14:textId="77777777" w:rsidR="00A10CEE" w:rsidRPr="005763CD" w:rsidRDefault="00A10CEE" w:rsidP="00A10CE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B30E486" w14:textId="77777777" w:rsidR="00A10CEE" w:rsidRPr="005763CD" w:rsidRDefault="00A10CEE" w:rsidP="00A10CEE">
      <w:pPr>
        <w:spacing w:before="0" w:after="0"/>
        <w:rPr>
          <w:rFonts w:ascii="Arial" w:hAnsi="Arial" w:cs="Arial"/>
        </w:rPr>
      </w:pPr>
    </w:p>
    <w:p w14:paraId="3DBBB362" w14:textId="77777777" w:rsidR="00A10CEE" w:rsidRPr="005763CD" w:rsidRDefault="00A10CEE" w:rsidP="00A10CEE">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64DD941C" w14:textId="77777777" w:rsidR="00A10CEE" w:rsidRPr="00495B3B" w:rsidRDefault="00A10CEE" w:rsidP="00A10CEE">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1E0F410" w14:textId="77777777" w:rsidR="00A10CEE" w:rsidRDefault="00A10CEE" w:rsidP="00A10CEE">
      <w:pPr>
        <w:spacing w:before="0" w:after="0" w:line="240" w:lineRule="auto"/>
        <w:jc w:val="both"/>
        <w:rPr>
          <w:rFonts w:ascii="Arial" w:hAnsi="Arial" w:cs="Arial"/>
          <w:color w:val="000000"/>
          <w:szCs w:val="22"/>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217AFBE" w14:textId="42F23B7D" w:rsidR="00A10CEE" w:rsidRPr="00A10CEE" w:rsidRDefault="00A10CEE" w:rsidP="00A10CEE">
      <w:pPr>
        <w:spacing w:line="240" w:lineRule="auto"/>
        <w:jc w:val="both"/>
        <w:rPr>
          <w:rFonts w:ascii="Arial" w:hAnsi="Arial" w:cs="Arial"/>
        </w:rPr>
      </w:pPr>
      <w:r w:rsidRPr="00AC1638">
        <w:rPr>
          <w:rFonts w:ascii="Arial" w:eastAsia="Microsoft JhengHei" w:hAnsi="Arial"/>
          <w:color w:val="442D97"/>
          <w:sz w:val="28"/>
          <w:szCs w:val="28"/>
        </w:rPr>
        <w:t>Our Community Charter</w:t>
      </w:r>
    </w:p>
    <w:p w14:paraId="41BDEB08" w14:textId="77777777" w:rsidR="00A10CEE" w:rsidRPr="00AC1638" w:rsidRDefault="00A10CEE" w:rsidP="00A10CEE">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DEE7809" w14:textId="77777777" w:rsidR="00A10CEE" w:rsidRPr="00495B3B" w:rsidRDefault="00A10CEE" w:rsidP="00A10CE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07FBADA" w14:textId="77777777" w:rsidR="00A10CEE" w:rsidRDefault="00A10CEE" w:rsidP="00A10CEE">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F2FFEE9" w14:textId="77777777" w:rsidR="00A10CEE" w:rsidRPr="00495B3B" w:rsidRDefault="00A10CEE" w:rsidP="00A10CEE">
      <w:pPr>
        <w:spacing w:line="240" w:lineRule="auto"/>
        <w:contextualSpacing/>
        <w:outlineLvl w:val="1"/>
        <w:rPr>
          <w:rFonts w:ascii="Arial" w:hAnsi="Arial" w:cs="Arial"/>
          <w:color w:val="363534"/>
        </w:rPr>
      </w:pPr>
    </w:p>
    <w:p w14:paraId="5F52EF95" w14:textId="77777777" w:rsidR="00A10CEE" w:rsidRPr="00495B3B" w:rsidRDefault="00A10CEE" w:rsidP="00A10CE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BBE1726" w14:textId="77777777" w:rsidR="00A10CEE" w:rsidRPr="00495B3B" w:rsidRDefault="00A10CEE" w:rsidP="00A10CEE">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68AD57D" w14:textId="77777777" w:rsidR="00A10CEE" w:rsidRPr="00495B3B" w:rsidRDefault="00A10CEE" w:rsidP="00A10CEE">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r>
      <w:r w:rsidRPr="00495B3B">
        <w:rPr>
          <w:rFonts w:ascii="Arial" w:hAnsi="Arial" w:cs="Arial"/>
          <w:color w:val="000000"/>
          <w:szCs w:val="22"/>
        </w:rPr>
        <w:lastRenderedPageBreak/>
        <w:t xml:space="preserve">3. We are inclusive and flexible </w:t>
      </w:r>
      <w:r w:rsidRPr="00495B3B">
        <w:rPr>
          <w:rFonts w:ascii="Arial" w:hAnsi="Arial" w:cs="Arial"/>
          <w:color w:val="000000"/>
          <w:szCs w:val="22"/>
        </w:rPr>
        <w:br/>
        <w:t>4. We are safe and respectful</w:t>
      </w:r>
    </w:p>
    <w:p w14:paraId="672CD73A" w14:textId="77777777" w:rsidR="00A10CEE" w:rsidRPr="00495B3B" w:rsidRDefault="00A10CEE" w:rsidP="00A10CEE">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E49BC77" w14:textId="77777777" w:rsidR="00A10CEE" w:rsidRPr="00495B3B" w:rsidRDefault="00A10CEE" w:rsidP="00A10CEE">
      <w:pPr>
        <w:rPr>
          <w:rFonts w:ascii="Arial" w:hAnsi="Arial" w:cs="Arial"/>
          <w:b/>
          <w:bCs/>
          <w:color w:val="363534"/>
        </w:rPr>
      </w:pPr>
      <w:r w:rsidRPr="00495B3B">
        <w:rPr>
          <w:rFonts w:ascii="Arial" w:hAnsi="Arial" w:cs="Arial"/>
          <w:b/>
          <w:bCs/>
          <w:color w:val="363534"/>
        </w:rPr>
        <w:t>Aboriginal Cultural Safety</w:t>
      </w:r>
    </w:p>
    <w:p w14:paraId="2DCFE664" w14:textId="77777777" w:rsidR="00A10CEE" w:rsidRPr="00495B3B" w:rsidRDefault="00A10CEE" w:rsidP="00A10CEE">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1BC656E8" w14:textId="77777777" w:rsidR="00A10CEE" w:rsidRPr="00495B3B" w:rsidRDefault="00A10CEE" w:rsidP="00A10CEE">
      <w:pPr>
        <w:rPr>
          <w:rFonts w:ascii="Arial" w:hAnsi="Arial" w:cs="Arial"/>
          <w:b/>
          <w:color w:val="363534"/>
          <w:szCs w:val="22"/>
        </w:rPr>
      </w:pPr>
      <w:r w:rsidRPr="00495B3B">
        <w:rPr>
          <w:rFonts w:ascii="Arial" w:hAnsi="Arial" w:cs="Arial"/>
          <w:b/>
          <w:color w:val="363534"/>
          <w:szCs w:val="22"/>
        </w:rPr>
        <w:t>Balancing your Life / Hybrid Working</w:t>
      </w:r>
    </w:p>
    <w:p w14:paraId="2300CE30" w14:textId="77777777" w:rsidR="00A10CEE" w:rsidRPr="00495B3B" w:rsidRDefault="00A10CEE" w:rsidP="00A10CEE">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91AE125" w14:textId="761BB99D" w:rsidR="00495B3B" w:rsidRPr="00A10CEE" w:rsidRDefault="00A10CEE"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80EA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CE86A" w14:textId="77777777" w:rsidR="002000E9" w:rsidRDefault="002000E9" w:rsidP="00CD157B">
      <w:pPr>
        <w:pStyle w:val="NoSpacing"/>
      </w:pPr>
    </w:p>
    <w:p w14:paraId="4B4CEEC4" w14:textId="77777777" w:rsidR="002000E9" w:rsidRDefault="002000E9"/>
  </w:endnote>
  <w:endnote w:type="continuationSeparator" w:id="0">
    <w:p w14:paraId="3DB28B3E" w14:textId="77777777" w:rsidR="002000E9" w:rsidRDefault="002000E9" w:rsidP="00CD157B">
      <w:pPr>
        <w:pStyle w:val="NoSpacing"/>
      </w:pPr>
    </w:p>
    <w:p w14:paraId="05949EF2" w14:textId="77777777" w:rsidR="002000E9" w:rsidRDefault="002000E9"/>
  </w:endnote>
  <w:endnote w:type="continuationNotice" w:id="1">
    <w:p w14:paraId="3D4D1258" w14:textId="77777777" w:rsidR="002000E9" w:rsidRDefault="002000E9" w:rsidP="00CD157B">
      <w:pPr>
        <w:pStyle w:val="NoSpacing"/>
      </w:pPr>
    </w:p>
    <w:p w14:paraId="50C59874" w14:textId="77777777" w:rsidR="002000E9" w:rsidRDefault="00200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54ED7B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2D56EB">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03A56E50"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2D56EB">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C9278" w14:textId="77777777" w:rsidR="002000E9" w:rsidRPr="0056073C" w:rsidRDefault="002000E9" w:rsidP="005D764F">
      <w:pPr>
        <w:pStyle w:val="FootnoteSeparator"/>
      </w:pPr>
    </w:p>
    <w:p w14:paraId="1D5BCFA0" w14:textId="77777777" w:rsidR="002000E9" w:rsidRDefault="002000E9"/>
  </w:footnote>
  <w:footnote w:type="continuationSeparator" w:id="0">
    <w:p w14:paraId="336CE33F" w14:textId="77777777" w:rsidR="002000E9" w:rsidRPr="00CA30B7" w:rsidRDefault="002000E9" w:rsidP="006D5A90">
      <w:pPr>
        <w:rPr>
          <w:lang w:val="en-US"/>
        </w:rPr>
      </w:pPr>
      <w:r w:rsidRPr="00CA30B7">
        <w:rPr>
          <w:lang w:val="en-US"/>
        </w:rPr>
        <w:t>_______</w:t>
      </w:r>
    </w:p>
    <w:p w14:paraId="7356B429" w14:textId="77777777" w:rsidR="002000E9" w:rsidRDefault="002000E9"/>
  </w:footnote>
  <w:footnote w:type="continuationNotice" w:id="1">
    <w:p w14:paraId="25F61BC8" w14:textId="77777777" w:rsidR="002000E9" w:rsidRDefault="002000E9" w:rsidP="006D5A90"/>
    <w:p w14:paraId="6D947F67" w14:textId="77777777" w:rsidR="002000E9" w:rsidRDefault="00200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83510B5">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CB6B99C">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51B83D1">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E90E1D2">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9BE3A81">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7BD1E77">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FF64EE7">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13B1142">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359C296">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D665CAC">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D84AA34">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19E663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AECF952">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779F29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26113E2">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09B1F7E">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62FEF08">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DD5D3B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5C90A63">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2BC44A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1886ECE">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F63641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C55B4D3">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FB69A9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D6D"/>
    <w:multiLevelType w:val="hybridMultilevel"/>
    <w:tmpl w:val="0F8478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1426AD"/>
    <w:multiLevelType w:val="hybridMultilevel"/>
    <w:tmpl w:val="0A1AFB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EE6416D"/>
    <w:multiLevelType w:val="multilevel"/>
    <w:tmpl w:val="F4FC0B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83571AE"/>
    <w:multiLevelType w:val="multilevel"/>
    <w:tmpl w:val="C43CEA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1155840"/>
    <w:multiLevelType w:val="hybridMultilevel"/>
    <w:tmpl w:val="A4003BC2"/>
    <w:lvl w:ilvl="0" w:tplc="F250745C">
      <w:start w:val="1"/>
      <w:numFmt w:val="bullet"/>
      <w:lvlText w:val="•"/>
      <w:lvlJc w:val="left"/>
      <w:pPr>
        <w:tabs>
          <w:tab w:val="num" w:pos="720"/>
        </w:tabs>
        <w:ind w:left="720" w:hanging="360"/>
      </w:pPr>
      <w:rPr>
        <w:rFonts w:ascii="Times New Roman" w:hAnsi="Times New Roman" w:hint="default"/>
      </w:rPr>
    </w:lvl>
    <w:lvl w:ilvl="1" w:tplc="8C82CA1E" w:tentative="1">
      <w:start w:val="1"/>
      <w:numFmt w:val="bullet"/>
      <w:lvlText w:val="•"/>
      <w:lvlJc w:val="left"/>
      <w:pPr>
        <w:tabs>
          <w:tab w:val="num" w:pos="1440"/>
        </w:tabs>
        <w:ind w:left="1440" w:hanging="360"/>
      </w:pPr>
      <w:rPr>
        <w:rFonts w:ascii="Times New Roman" w:hAnsi="Times New Roman" w:hint="default"/>
      </w:rPr>
    </w:lvl>
    <w:lvl w:ilvl="2" w:tplc="55EEDC9C" w:tentative="1">
      <w:start w:val="1"/>
      <w:numFmt w:val="bullet"/>
      <w:lvlText w:val="•"/>
      <w:lvlJc w:val="left"/>
      <w:pPr>
        <w:tabs>
          <w:tab w:val="num" w:pos="2160"/>
        </w:tabs>
        <w:ind w:left="2160" w:hanging="360"/>
      </w:pPr>
      <w:rPr>
        <w:rFonts w:ascii="Times New Roman" w:hAnsi="Times New Roman" w:hint="default"/>
      </w:rPr>
    </w:lvl>
    <w:lvl w:ilvl="3" w:tplc="EB42FEAE" w:tentative="1">
      <w:start w:val="1"/>
      <w:numFmt w:val="bullet"/>
      <w:lvlText w:val="•"/>
      <w:lvlJc w:val="left"/>
      <w:pPr>
        <w:tabs>
          <w:tab w:val="num" w:pos="2880"/>
        </w:tabs>
        <w:ind w:left="2880" w:hanging="360"/>
      </w:pPr>
      <w:rPr>
        <w:rFonts w:ascii="Times New Roman" w:hAnsi="Times New Roman" w:hint="default"/>
      </w:rPr>
    </w:lvl>
    <w:lvl w:ilvl="4" w:tplc="E73EFC8C" w:tentative="1">
      <w:start w:val="1"/>
      <w:numFmt w:val="bullet"/>
      <w:lvlText w:val="•"/>
      <w:lvlJc w:val="left"/>
      <w:pPr>
        <w:tabs>
          <w:tab w:val="num" w:pos="3600"/>
        </w:tabs>
        <w:ind w:left="3600" w:hanging="360"/>
      </w:pPr>
      <w:rPr>
        <w:rFonts w:ascii="Times New Roman" w:hAnsi="Times New Roman" w:hint="default"/>
      </w:rPr>
    </w:lvl>
    <w:lvl w:ilvl="5" w:tplc="1ED416B2" w:tentative="1">
      <w:start w:val="1"/>
      <w:numFmt w:val="bullet"/>
      <w:lvlText w:val="•"/>
      <w:lvlJc w:val="left"/>
      <w:pPr>
        <w:tabs>
          <w:tab w:val="num" w:pos="4320"/>
        </w:tabs>
        <w:ind w:left="4320" w:hanging="360"/>
      </w:pPr>
      <w:rPr>
        <w:rFonts w:ascii="Times New Roman" w:hAnsi="Times New Roman" w:hint="default"/>
      </w:rPr>
    </w:lvl>
    <w:lvl w:ilvl="6" w:tplc="23167240" w:tentative="1">
      <w:start w:val="1"/>
      <w:numFmt w:val="bullet"/>
      <w:lvlText w:val="•"/>
      <w:lvlJc w:val="left"/>
      <w:pPr>
        <w:tabs>
          <w:tab w:val="num" w:pos="5040"/>
        </w:tabs>
        <w:ind w:left="5040" w:hanging="360"/>
      </w:pPr>
      <w:rPr>
        <w:rFonts w:ascii="Times New Roman" w:hAnsi="Times New Roman" w:hint="default"/>
      </w:rPr>
    </w:lvl>
    <w:lvl w:ilvl="7" w:tplc="5C022130" w:tentative="1">
      <w:start w:val="1"/>
      <w:numFmt w:val="bullet"/>
      <w:lvlText w:val="•"/>
      <w:lvlJc w:val="left"/>
      <w:pPr>
        <w:tabs>
          <w:tab w:val="num" w:pos="5760"/>
        </w:tabs>
        <w:ind w:left="5760" w:hanging="360"/>
      </w:pPr>
      <w:rPr>
        <w:rFonts w:ascii="Times New Roman" w:hAnsi="Times New Roman" w:hint="default"/>
      </w:rPr>
    </w:lvl>
    <w:lvl w:ilvl="8" w:tplc="B01816D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1770886"/>
    <w:multiLevelType w:val="multilevel"/>
    <w:tmpl w:val="5E58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9EC6C95"/>
    <w:multiLevelType w:val="hybridMultilevel"/>
    <w:tmpl w:val="9A74D7C6"/>
    <w:lvl w:ilvl="0" w:tplc="80E8E360">
      <w:start w:val="1"/>
      <w:numFmt w:val="bullet"/>
      <w:lvlText w:val="•"/>
      <w:lvlJc w:val="left"/>
      <w:pPr>
        <w:tabs>
          <w:tab w:val="num" w:pos="720"/>
        </w:tabs>
        <w:ind w:left="720" w:hanging="360"/>
      </w:pPr>
      <w:rPr>
        <w:rFonts w:ascii="Arial" w:hAnsi="Arial" w:hint="default"/>
      </w:rPr>
    </w:lvl>
    <w:lvl w:ilvl="1" w:tplc="88D85BE8" w:tentative="1">
      <w:start w:val="1"/>
      <w:numFmt w:val="bullet"/>
      <w:lvlText w:val="•"/>
      <w:lvlJc w:val="left"/>
      <w:pPr>
        <w:tabs>
          <w:tab w:val="num" w:pos="1440"/>
        </w:tabs>
        <w:ind w:left="1440" w:hanging="360"/>
      </w:pPr>
      <w:rPr>
        <w:rFonts w:ascii="Arial" w:hAnsi="Arial" w:hint="default"/>
      </w:rPr>
    </w:lvl>
    <w:lvl w:ilvl="2" w:tplc="66FE8904" w:tentative="1">
      <w:start w:val="1"/>
      <w:numFmt w:val="bullet"/>
      <w:lvlText w:val="•"/>
      <w:lvlJc w:val="left"/>
      <w:pPr>
        <w:tabs>
          <w:tab w:val="num" w:pos="2160"/>
        </w:tabs>
        <w:ind w:left="2160" w:hanging="360"/>
      </w:pPr>
      <w:rPr>
        <w:rFonts w:ascii="Arial" w:hAnsi="Arial" w:hint="default"/>
      </w:rPr>
    </w:lvl>
    <w:lvl w:ilvl="3" w:tplc="C88C20D4" w:tentative="1">
      <w:start w:val="1"/>
      <w:numFmt w:val="bullet"/>
      <w:lvlText w:val="•"/>
      <w:lvlJc w:val="left"/>
      <w:pPr>
        <w:tabs>
          <w:tab w:val="num" w:pos="2880"/>
        </w:tabs>
        <w:ind w:left="2880" w:hanging="360"/>
      </w:pPr>
      <w:rPr>
        <w:rFonts w:ascii="Arial" w:hAnsi="Arial" w:hint="default"/>
      </w:rPr>
    </w:lvl>
    <w:lvl w:ilvl="4" w:tplc="B7ACEDB0" w:tentative="1">
      <w:start w:val="1"/>
      <w:numFmt w:val="bullet"/>
      <w:lvlText w:val="•"/>
      <w:lvlJc w:val="left"/>
      <w:pPr>
        <w:tabs>
          <w:tab w:val="num" w:pos="3600"/>
        </w:tabs>
        <w:ind w:left="3600" w:hanging="360"/>
      </w:pPr>
      <w:rPr>
        <w:rFonts w:ascii="Arial" w:hAnsi="Arial" w:hint="default"/>
      </w:rPr>
    </w:lvl>
    <w:lvl w:ilvl="5" w:tplc="00FC2B60" w:tentative="1">
      <w:start w:val="1"/>
      <w:numFmt w:val="bullet"/>
      <w:lvlText w:val="•"/>
      <w:lvlJc w:val="left"/>
      <w:pPr>
        <w:tabs>
          <w:tab w:val="num" w:pos="4320"/>
        </w:tabs>
        <w:ind w:left="4320" w:hanging="360"/>
      </w:pPr>
      <w:rPr>
        <w:rFonts w:ascii="Arial" w:hAnsi="Arial" w:hint="default"/>
      </w:rPr>
    </w:lvl>
    <w:lvl w:ilvl="6" w:tplc="7D5A4936" w:tentative="1">
      <w:start w:val="1"/>
      <w:numFmt w:val="bullet"/>
      <w:lvlText w:val="•"/>
      <w:lvlJc w:val="left"/>
      <w:pPr>
        <w:tabs>
          <w:tab w:val="num" w:pos="5040"/>
        </w:tabs>
        <w:ind w:left="5040" w:hanging="360"/>
      </w:pPr>
      <w:rPr>
        <w:rFonts w:ascii="Arial" w:hAnsi="Arial" w:hint="default"/>
      </w:rPr>
    </w:lvl>
    <w:lvl w:ilvl="7" w:tplc="1982E2E2" w:tentative="1">
      <w:start w:val="1"/>
      <w:numFmt w:val="bullet"/>
      <w:lvlText w:val="•"/>
      <w:lvlJc w:val="left"/>
      <w:pPr>
        <w:tabs>
          <w:tab w:val="num" w:pos="5760"/>
        </w:tabs>
        <w:ind w:left="5760" w:hanging="360"/>
      </w:pPr>
      <w:rPr>
        <w:rFonts w:ascii="Arial" w:hAnsi="Arial" w:hint="default"/>
      </w:rPr>
    </w:lvl>
    <w:lvl w:ilvl="8" w:tplc="82BCD1F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CD35956"/>
    <w:multiLevelType w:val="hybridMultilevel"/>
    <w:tmpl w:val="F0A48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C0648C"/>
    <w:multiLevelType w:val="hybridMultilevel"/>
    <w:tmpl w:val="52726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4720866"/>
    <w:multiLevelType w:val="multilevel"/>
    <w:tmpl w:val="B3B6F1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0ED4EB4"/>
    <w:multiLevelType w:val="hybridMultilevel"/>
    <w:tmpl w:val="3FE24CCA"/>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CF9186F"/>
    <w:multiLevelType w:val="hybridMultilevel"/>
    <w:tmpl w:val="A246E164"/>
    <w:lvl w:ilvl="0" w:tplc="0C090001">
      <w:start w:val="1"/>
      <w:numFmt w:val="bullet"/>
      <w:lvlText w:val=""/>
      <w:lvlJc w:val="left"/>
      <w:pPr>
        <w:ind w:left="820" w:hanging="460"/>
      </w:pPr>
      <w:rPr>
        <w:rFonts w:ascii="Symbol" w:hAnsi="Symbol" w:hint="default"/>
      </w:rPr>
    </w:lvl>
    <w:lvl w:ilvl="1" w:tplc="4184D900">
      <w:numFmt w:val="bullet"/>
      <w:lvlText w:val="·"/>
      <w:lvlJc w:val="left"/>
      <w:pPr>
        <w:ind w:left="1540" w:hanging="4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5"/>
  </w:num>
  <w:num w:numId="2" w16cid:durableId="170411264">
    <w:abstractNumId w:val="46"/>
  </w:num>
  <w:num w:numId="3" w16cid:durableId="985085104">
    <w:abstractNumId w:val="12"/>
  </w:num>
  <w:num w:numId="4" w16cid:durableId="1872112631">
    <w:abstractNumId w:val="16"/>
  </w:num>
  <w:num w:numId="5" w16cid:durableId="336812815">
    <w:abstractNumId w:val="30"/>
  </w:num>
  <w:num w:numId="6" w16cid:durableId="155153463">
    <w:abstractNumId w:val="1"/>
  </w:num>
  <w:num w:numId="7" w16cid:durableId="1428236886">
    <w:abstractNumId w:val="34"/>
  </w:num>
  <w:num w:numId="8" w16cid:durableId="103154041">
    <w:abstractNumId w:val="36"/>
  </w:num>
  <w:num w:numId="9" w16cid:durableId="1308436166">
    <w:abstractNumId w:val="33"/>
  </w:num>
  <w:num w:numId="10" w16cid:durableId="1335643199">
    <w:abstractNumId w:val="43"/>
  </w:num>
  <w:num w:numId="11" w16cid:durableId="1160577431">
    <w:abstractNumId w:val="35"/>
  </w:num>
  <w:num w:numId="12" w16cid:durableId="1673139647">
    <w:abstractNumId w:val="23"/>
  </w:num>
  <w:num w:numId="13" w16cid:durableId="1742215375">
    <w:abstractNumId w:val="53"/>
  </w:num>
  <w:num w:numId="14" w16cid:durableId="664823544">
    <w:abstractNumId w:val="50"/>
  </w:num>
  <w:num w:numId="15" w16cid:durableId="979774751">
    <w:abstractNumId w:val="18"/>
  </w:num>
  <w:num w:numId="16" w16cid:durableId="322781625">
    <w:abstractNumId w:val="32"/>
  </w:num>
  <w:num w:numId="17" w16cid:durableId="2147352960">
    <w:abstractNumId w:val="20"/>
  </w:num>
  <w:num w:numId="18" w16cid:durableId="775253307">
    <w:abstractNumId w:val="14"/>
  </w:num>
  <w:num w:numId="19" w16cid:durableId="132525592">
    <w:abstractNumId w:val="3"/>
  </w:num>
  <w:num w:numId="20" w16cid:durableId="869613344">
    <w:abstractNumId w:val="8"/>
  </w:num>
  <w:num w:numId="21" w16cid:durableId="1460954746">
    <w:abstractNumId w:val="17"/>
  </w:num>
  <w:num w:numId="22" w16cid:durableId="1330524251">
    <w:abstractNumId w:val="13"/>
  </w:num>
  <w:num w:numId="23" w16cid:durableId="729228463">
    <w:abstractNumId w:val="6"/>
  </w:num>
  <w:num w:numId="24" w16cid:durableId="1942639322">
    <w:abstractNumId w:val="0"/>
  </w:num>
  <w:num w:numId="25" w16cid:durableId="559710021">
    <w:abstractNumId w:val="37"/>
  </w:num>
  <w:num w:numId="26" w16cid:durableId="659893922">
    <w:abstractNumId w:val="31"/>
  </w:num>
  <w:num w:numId="27" w16cid:durableId="823735800">
    <w:abstractNumId w:val="10"/>
  </w:num>
  <w:num w:numId="28" w16cid:durableId="241523748">
    <w:abstractNumId w:val="45"/>
  </w:num>
  <w:num w:numId="29" w16cid:durableId="129093827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E60"/>
    <w:rsid w:val="000105A9"/>
    <w:rsid w:val="00010783"/>
    <w:rsid w:val="000112BF"/>
    <w:rsid w:val="00011543"/>
    <w:rsid w:val="00011C29"/>
    <w:rsid w:val="00011F46"/>
    <w:rsid w:val="0001216C"/>
    <w:rsid w:val="000125A5"/>
    <w:rsid w:val="000128AB"/>
    <w:rsid w:val="0001294B"/>
    <w:rsid w:val="00012A50"/>
    <w:rsid w:val="00012BCD"/>
    <w:rsid w:val="00012D6E"/>
    <w:rsid w:val="00012FAF"/>
    <w:rsid w:val="0001307F"/>
    <w:rsid w:val="0001338A"/>
    <w:rsid w:val="000133B3"/>
    <w:rsid w:val="000139F9"/>
    <w:rsid w:val="00013C91"/>
    <w:rsid w:val="000147D8"/>
    <w:rsid w:val="00014AD2"/>
    <w:rsid w:val="000152AC"/>
    <w:rsid w:val="00015655"/>
    <w:rsid w:val="00015E81"/>
    <w:rsid w:val="000160DB"/>
    <w:rsid w:val="0001632C"/>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5E82"/>
    <w:rsid w:val="00025EDB"/>
    <w:rsid w:val="000265EA"/>
    <w:rsid w:val="00026DA1"/>
    <w:rsid w:val="00026DC2"/>
    <w:rsid w:val="00026F6C"/>
    <w:rsid w:val="000273C5"/>
    <w:rsid w:val="00027D60"/>
    <w:rsid w:val="00030105"/>
    <w:rsid w:val="00030A38"/>
    <w:rsid w:val="000312CE"/>
    <w:rsid w:val="0003160B"/>
    <w:rsid w:val="000321D8"/>
    <w:rsid w:val="0003300C"/>
    <w:rsid w:val="000332EC"/>
    <w:rsid w:val="000337A3"/>
    <w:rsid w:val="000343D3"/>
    <w:rsid w:val="000346D1"/>
    <w:rsid w:val="00034E7A"/>
    <w:rsid w:val="0003565D"/>
    <w:rsid w:val="00036064"/>
    <w:rsid w:val="000360F2"/>
    <w:rsid w:val="000367D9"/>
    <w:rsid w:val="00036D45"/>
    <w:rsid w:val="0003726A"/>
    <w:rsid w:val="00037321"/>
    <w:rsid w:val="000374E9"/>
    <w:rsid w:val="00037830"/>
    <w:rsid w:val="00037F96"/>
    <w:rsid w:val="000408B7"/>
    <w:rsid w:val="00040E63"/>
    <w:rsid w:val="00040EB4"/>
    <w:rsid w:val="0004100E"/>
    <w:rsid w:val="000411A2"/>
    <w:rsid w:val="00041613"/>
    <w:rsid w:val="00041B06"/>
    <w:rsid w:val="00042161"/>
    <w:rsid w:val="00042903"/>
    <w:rsid w:val="00043ACD"/>
    <w:rsid w:val="00043F27"/>
    <w:rsid w:val="00043FEB"/>
    <w:rsid w:val="0004426B"/>
    <w:rsid w:val="00044293"/>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6AD"/>
    <w:rsid w:val="00053C58"/>
    <w:rsid w:val="00053CC3"/>
    <w:rsid w:val="00054819"/>
    <w:rsid w:val="00054A64"/>
    <w:rsid w:val="0005566D"/>
    <w:rsid w:val="0005578D"/>
    <w:rsid w:val="00055A62"/>
    <w:rsid w:val="00055ECE"/>
    <w:rsid w:val="00056024"/>
    <w:rsid w:val="000574CC"/>
    <w:rsid w:val="000574DD"/>
    <w:rsid w:val="00057EB4"/>
    <w:rsid w:val="00060B9F"/>
    <w:rsid w:val="000610DD"/>
    <w:rsid w:val="0006141F"/>
    <w:rsid w:val="000634B5"/>
    <w:rsid w:val="000636FD"/>
    <w:rsid w:val="00063A7B"/>
    <w:rsid w:val="00064148"/>
    <w:rsid w:val="000645D3"/>
    <w:rsid w:val="00064813"/>
    <w:rsid w:val="00065361"/>
    <w:rsid w:val="00066309"/>
    <w:rsid w:val="0006651D"/>
    <w:rsid w:val="00066A4B"/>
    <w:rsid w:val="00066BD0"/>
    <w:rsid w:val="00066D49"/>
    <w:rsid w:val="0006707D"/>
    <w:rsid w:val="000672C6"/>
    <w:rsid w:val="00067A55"/>
    <w:rsid w:val="00067B0C"/>
    <w:rsid w:val="00067C23"/>
    <w:rsid w:val="00067EEC"/>
    <w:rsid w:val="00070773"/>
    <w:rsid w:val="0007095A"/>
    <w:rsid w:val="0007097B"/>
    <w:rsid w:val="00070B05"/>
    <w:rsid w:val="000713A2"/>
    <w:rsid w:val="0007166A"/>
    <w:rsid w:val="000717CA"/>
    <w:rsid w:val="00071FC0"/>
    <w:rsid w:val="00072080"/>
    <w:rsid w:val="0007232D"/>
    <w:rsid w:val="00072435"/>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06C"/>
    <w:rsid w:val="000816D5"/>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5DC9"/>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9D5"/>
    <w:rsid w:val="00092C13"/>
    <w:rsid w:val="00093AB0"/>
    <w:rsid w:val="00093DB2"/>
    <w:rsid w:val="00093DDA"/>
    <w:rsid w:val="000940E6"/>
    <w:rsid w:val="00094652"/>
    <w:rsid w:val="00094887"/>
    <w:rsid w:val="000949E2"/>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AB4"/>
    <w:rsid w:val="000A0ABA"/>
    <w:rsid w:val="000A0D39"/>
    <w:rsid w:val="000A0ECF"/>
    <w:rsid w:val="000A10AE"/>
    <w:rsid w:val="000A13C1"/>
    <w:rsid w:val="000A1A10"/>
    <w:rsid w:val="000A25A3"/>
    <w:rsid w:val="000A2A5F"/>
    <w:rsid w:val="000A3203"/>
    <w:rsid w:val="000A3E5B"/>
    <w:rsid w:val="000A3F27"/>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881"/>
    <w:rsid w:val="000C2537"/>
    <w:rsid w:val="000C254D"/>
    <w:rsid w:val="000C269E"/>
    <w:rsid w:val="000C2D7C"/>
    <w:rsid w:val="000C3365"/>
    <w:rsid w:val="000C3390"/>
    <w:rsid w:val="000C3827"/>
    <w:rsid w:val="000C3BCA"/>
    <w:rsid w:val="000C3F0D"/>
    <w:rsid w:val="000C4032"/>
    <w:rsid w:val="000C4237"/>
    <w:rsid w:val="000C440C"/>
    <w:rsid w:val="000C4598"/>
    <w:rsid w:val="000C46FD"/>
    <w:rsid w:val="000C4A68"/>
    <w:rsid w:val="000C4AFB"/>
    <w:rsid w:val="000C5C01"/>
    <w:rsid w:val="000C601D"/>
    <w:rsid w:val="000C620E"/>
    <w:rsid w:val="000C6BCC"/>
    <w:rsid w:val="000C782D"/>
    <w:rsid w:val="000C7BB4"/>
    <w:rsid w:val="000C7FC0"/>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9A7"/>
    <w:rsid w:val="000D5CE1"/>
    <w:rsid w:val="000D6417"/>
    <w:rsid w:val="000D6482"/>
    <w:rsid w:val="000D66AF"/>
    <w:rsid w:val="000D678E"/>
    <w:rsid w:val="000D6ACA"/>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BC"/>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161"/>
    <w:rsid w:val="000F0977"/>
    <w:rsid w:val="000F0AB0"/>
    <w:rsid w:val="000F1017"/>
    <w:rsid w:val="000F1954"/>
    <w:rsid w:val="000F1B2C"/>
    <w:rsid w:val="000F1E52"/>
    <w:rsid w:val="000F26D5"/>
    <w:rsid w:val="000F27D9"/>
    <w:rsid w:val="000F2AE7"/>
    <w:rsid w:val="000F2BEC"/>
    <w:rsid w:val="000F2FCE"/>
    <w:rsid w:val="000F3362"/>
    <w:rsid w:val="000F39C2"/>
    <w:rsid w:val="000F436A"/>
    <w:rsid w:val="000F4652"/>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4F3"/>
    <w:rsid w:val="001078CC"/>
    <w:rsid w:val="00107C8F"/>
    <w:rsid w:val="00107CD2"/>
    <w:rsid w:val="0011038E"/>
    <w:rsid w:val="0011045B"/>
    <w:rsid w:val="00110623"/>
    <w:rsid w:val="00110760"/>
    <w:rsid w:val="0011087C"/>
    <w:rsid w:val="0011132C"/>
    <w:rsid w:val="001114CB"/>
    <w:rsid w:val="0011235E"/>
    <w:rsid w:val="001129F9"/>
    <w:rsid w:val="00112A56"/>
    <w:rsid w:val="00112EDB"/>
    <w:rsid w:val="00112FC9"/>
    <w:rsid w:val="00112FE3"/>
    <w:rsid w:val="00113496"/>
    <w:rsid w:val="0011371C"/>
    <w:rsid w:val="00113A48"/>
    <w:rsid w:val="00113D4F"/>
    <w:rsid w:val="00113EE7"/>
    <w:rsid w:val="0011429D"/>
    <w:rsid w:val="00114377"/>
    <w:rsid w:val="0011480F"/>
    <w:rsid w:val="0011501B"/>
    <w:rsid w:val="001153CE"/>
    <w:rsid w:val="001156B1"/>
    <w:rsid w:val="0011585A"/>
    <w:rsid w:val="00115BE3"/>
    <w:rsid w:val="00116264"/>
    <w:rsid w:val="00116413"/>
    <w:rsid w:val="001167C6"/>
    <w:rsid w:val="001169AD"/>
    <w:rsid w:val="001176AC"/>
    <w:rsid w:val="00117809"/>
    <w:rsid w:val="00120092"/>
    <w:rsid w:val="0012041B"/>
    <w:rsid w:val="0012058A"/>
    <w:rsid w:val="00120D59"/>
    <w:rsid w:val="00121147"/>
    <w:rsid w:val="001218C4"/>
    <w:rsid w:val="0012246B"/>
    <w:rsid w:val="001228AC"/>
    <w:rsid w:val="0012297E"/>
    <w:rsid w:val="00122DC7"/>
    <w:rsid w:val="001230A0"/>
    <w:rsid w:val="00123111"/>
    <w:rsid w:val="00123633"/>
    <w:rsid w:val="001238D4"/>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3A7"/>
    <w:rsid w:val="00132534"/>
    <w:rsid w:val="00132ECF"/>
    <w:rsid w:val="00132F6B"/>
    <w:rsid w:val="00133CEB"/>
    <w:rsid w:val="00133DA1"/>
    <w:rsid w:val="00133DDA"/>
    <w:rsid w:val="00133EF1"/>
    <w:rsid w:val="00133FBF"/>
    <w:rsid w:val="00134222"/>
    <w:rsid w:val="00134985"/>
    <w:rsid w:val="001359FC"/>
    <w:rsid w:val="00135A21"/>
    <w:rsid w:val="00135BA1"/>
    <w:rsid w:val="0013609B"/>
    <w:rsid w:val="001369F7"/>
    <w:rsid w:val="00136DBE"/>
    <w:rsid w:val="00137024"/>
    <w:rsid w:val="001378AA"/>
    <w:rsid w:val="00137A24"/>
    <w:rsid w:val="00137E68"/>
    <w:rsid w:val="001406CA"/>
    <w:rsid w:val="001417FF"/>
    <w:rsid w:val="00141FDF"/>
    <w:rsid w:val="00142793"/>
    <w:rsid w:val="00142974"/>
    <w:rsid w:val="00143CE6"/>
    <w:rsid w:val="0014423E"/>
    <w:rsid w:val="00144787"/>
    <w:rsid w:val="00145133"/>
    <w:rsid w:val="00145F74"/>
    <w:rsid w:val="0014604E"/>
    <w:rsid w:val="00146415"/>
    <w:rsid w:val="00146947"/>
    <w:rsid w:val="00147141"/>
    <w:rsid w:val="0014722D"/>
    <w:rsid w:val="00147B60"/>
    <w:rsid w:val="00150746"/>
    <w:rsid w:val="00150A5F"/>
    <w:rsid w:val="00151331"/>
    <w:rsid w:val="00151BF0"/>
    <w:rsid w:val="00152DC6"/>
    <w:rsid w:val="00152E41"/>
    <w:rsid w:val="00153291"/>
    <w:rsid w:val="001536B2"/>
    <w:rsid w:val="001538EE"/>
    <w:rsid w:val="00153993"/>
    <w:rsid w:val="0015405B"/>
    <w:rsid w:val="00155192"/>
    <w:rsid w:val="00155B41"/>
    <w:rsid w:val="00155B79"/>
    <w:rsid w:val="00156344"/>
    <w:rsid w:val="00156406"/>
    <w:rsid w:val="001565D2"/>
    <w:rsid w:val="0015669A"/>
    <w:rsid w:val="00156BC1"/>
    <w:rsid w:val="00156DA8"/>
    <w:rsid w:val="001571C1"/>
    <w:rsid w:val="00157247"/>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F19"/>
    <w:rsid w:val="001651B6"/>
    <w:rsid w:val="00165E60"/>
    <w:rsid w:val="00166097"/>
    <w:rsid w:val="00166240"/>
    <w:rsid w:val="00166DAD"/>
    <w:rsid w:val="00166E6D"/>
    <w:rsid w:val="00166FB5"/>
    <w:rsid w:val="00167022"/>
    <w:rsid w:val="0016718E"/>
    <w:rsid w:val="0017060B"/>
    <w:rsid w:val="00170701"/>
    <w:rsid w:val="00170E7D"/>
    <w:rsid w:val="00171B71"/>
    <w:rsid w:val="00171C7C"/>
    <w:rsid w:val="00172637"/>
    <w:rsid w:val="001726D4"/>
    <w:rsid w:val="001728B5"/>
    <w:rsid w:val="0017336D"/>
    <w:rsid w:val="00173F1A"/>
    <w:rsid w:val="00174052"/>
    <w:rsid w:val="001745CE"/>
    <w:rsid w:val="00174E84"/>
    <w:rsid w:val="00174EE1"/>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937"/>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992"/>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04A"/>
    <w:rsid w:val="001C50F8"/>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556"/>
    <w:rsid w:val="001D46AE"/>
    <w:rsid w:val="001D47F4"/>
    <w:rsid w:val="001D5282"/>
    <w:rsid w:val="001D5D1A"/>
    <w:rsid w:val="001D5FC7"/>
    <w:rsid w:val="001D6139"/>
    <w:rsid w:val="001D6167"/>
    <w:rsid w:val="001D63D0"/>
    <w:rsid w:val="001D66FB"/>
    <w:rsid w:val="001D6714"/>
    <w:rsid w:val="001D68C3"/>
    <w:rsid w:val="001D74A8"/>
    <w:rsid w:val="001D76AB"/>
    <w:rsid w:val="001D78C3"/>
    <w:rsid w:val="001E04BC"/>
    <w:rsid w:val="001E04F9"/>
    <w:rsid w:val="001E0766"/>
    <w:rsid w:val="001E093C"/>
    <w:rsid w:val="001E132D"/>
    <w:rsid w:val="001E174B"/>
    <w:rsid w:val="001E1D0E"/>
    <w:rsid w:val="001E1DB7"/>
    <w:rsid w:val="001E1E00"/>
    <w:rsid w:val="001E2412"/>
    <w:rsid w:val="001E261C"/>
    <w:rsid w:val="001E28B4"/>
    <w:rsid w:val="001E35B0"/>
    <w:rsid w:val="001E3629"/>
    <w:rsid w:val="001E3BB5"/>
    <w:rsid w:val="001E3E6C"/>
    <w:rsid w:val="001E43CC"/>
    <w:rsid w:val="001E48EA"/>
    <w:rsid w:val="001E4F6A"/>
    <w:rsid w:val="001E51A2"/>
    <w:rsid w:val="001E57CA"/>
    <w:rsid w:val="001E59A1"/>
    <w:rsid w:val="001E5CD5"/>
    <w:rsid w:val="001E6421"/>
    <w:rsid w:val="001E6674"/>
    <w:rsid w:val="001E67C2"/>
    <w:rsid w:val="001E70EA"/>
    <w:rsid w:val="001E73AA"/>
    <w:rsid w:val="001E773A"/>
    <w:rsid w:val="001E7FE0"/>
    <w:rsid w:val="001F0748"/>
    <w:rsid w:val="001F0A72"/>
    <w:rsid w:val="001F2252"/>
    <w:rsid w:val="001F2907"/>
    <w:rsid w:val="001F2C32"/>
    <w:rsid w:val="001F302E"/>
    <w:rsid w:val="001F3545"/>
    <w:rsid w:val="001F35A0"/>
    <w:rsid w:val="001F3B4B"/>
    <w:rsid w:val="001F3D36"/>
    <w:rsid w:val="001F44D3"/>
    <w:rsid w:val="001F4765"/>
    <w:rsid w:val="001F4EF4"/>
    <w:rsid w:val="001F5040"/>
    <w:rsid w:val="001F5BF9"/>
    <w:rsid w:val="001F618A"/>
    <w:rsid w:val="001F61BB"/>
    <w:rsid w:val="001F6460"/>
    <w:rsid w:val="001F6826"/>
    <w:rsid w:val="001F6E03"/>
    <w:rsid w:val="001F7088"/>
    <w:rsid w:val="001F7585"/>
    <w:rsid w:val="001F75D2"/>
    <w:rsid w:val="001F75DA"/>
    <w:rsid w:val="001F797E"/>
    <w:rsid w:val="001F79DC"/>
    <w:rsid w:val="001F7BC3"/>
    <w:rsid w:val="002000E9"/>
    <w:rsid w:val="00201CDB"/>
    <w:rsid w:val="0020269C"/>
    <w:rsid w:val="0020272B"/>
    <w:rsid w:val="002028C8"/>
    <w:rsid w:val="00202D57"/>
    <w:rsid w:val="00202F7A"/>
    <w:rsid w:val="00203041"/>
    <w:rsid w:val="0020352B"/>
    <w:rsid w:val="002042D5"/>
    <w:rsid w:val="002047FF"/>
    <w:rsid w:val="002048EC"/>
    <w:rsid w:val="0020496E"/>
    <w:rsid w:val="00204B9C"/>
    <w:rsid w:val="00204C72"/>
    <w:rsid w:val="00204E23"/>
    <w:rsid w:val="0020518A"/>
    <w:rsid w:val="0020580C"/>
    <w:rsid w:val="00205B11"/>
    <w:rsid w:val="0020625B"/>
    <w:rsid w:val="002062AB"/>
    <w:rsid w:val="002067B9"/>
    <w:rsid w:val="00206D77"/>
    <w:rsid w:val="00206E8D"/>
    <w:rsid w:val="00206FBC"/>
    <w:rsid w:val="002071C2"/>
    <w:rsid w:val="00207596"/>
    <w:rsid w:val="002075E3"/>
    <w:rsid w:val="00207E74"/>
    <w:rsid w:val="00210137"/>
    <w:rsid w:val="00210B5C"/>
    <w:rsid w:val="00210C96"/>
    <w:rsid w:val="00210D2E"/>
    <w:rsid w:val="00211075"/>
    <w:rsid w:val="00211747"/>
    <w:rsid w:val="002117DD"/>
    <w:rsid w:val="00211AC7"/>
    <w:rsid w:val="00212101"/>
    <w:rsid w:val="002121AA"/>
    <w:rsid w:val="00213177"/>
    <w:rsid w:val="00213867"/>
    <w:rsid w:val="00213B2D"/>
    <w:rsid w:val="00214138"/>
    <w:rsid w:val="002146AD"/>
    <w:rsid w:val="002146FB"/>
    <w:rsid w:val="00214B49"/>
    <w:rsid w:val="00214B83"/>
    <w:rsid w:val="002152A5"/>
    <w:rsid w:val="00215A33"/>
    <w:rsid w:val="00215C56"/>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03AC"/>
    <w:rsid w:val="00230475"/>
    <w:rsid w:val="00230B3D"/>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1A1"/>
    <w:rsid w:val="002373DE"/>
    <w:rsid w:val="0024058F"/>
    <w:rsid w:val="00240884"/>
    <w:rsid w:val="002408CA"/>
    <w:rsid w:val="0024178C"/>
    <w:rsid w:val="00241875"/>
    <w:rsid w:val="002421DA"/>
    <w:rsid w:val="00242490"/>
    <w:rsid w:val="00242651"/>
    <w:rsid w:val="00242821"/>
    <w:rsid w:val="002429C2"/>
    <w:rsid w:val="00242BBE"/>
    <w:rsid w:val="00242DCD"/>
    <w:rsid w:val="00243090"/>
    <w:rsid w:val="00243399"/>
    <w:rsid w:val="00243715"/>
    <w:rsid w:val="00243A45"/>
    <w:rsid w:val="00244243"/>
    <w:rsid w:val="002443A2"/>
    <w:rsid w:val="002445E5"/>
    <w:rsid w:val="002448CB"/>
    <w:rsid w:val="0024522B"/>
    <w:rsid w:val="00245460"/>
    <w:rsid w:val="00245EE0"/>
    <w:rsid w:val="00246899"/>
    <w:rsid w:val="002469E9"/>
    <w:rsid w:val="00246B20"/>
    <w:rsid w:val="00246FF0"/>
    <w:rsid w:val="00247533"/>
    <w:rsid w:val="002478F3"/>
    <w:rsid w:val="00247A71"/>
    <w:rsid w:val="00247B03"/>
    <w:rsid w:val="00247DAF"/>
    <w:rsid w:val="00247FB3"/>
    <w:rsid w:val="00247FFA"/>
    <w:rsid w:val="002505EC"/>
    <w:rsid w:val="002507F1"/>
    <w:rsid w:val="002508AB"/>
    <w:rsid w:val="00251326"/>
    <w:rsid w:val="00251843"/>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0B"/>
    <w:rsid w:val="00262168"/>
    <w:rsid w:val="002622B0"/>
    <w:rsid w:val="0026258F"/>
    <w:rsid w:val="002629DD"/>
    <w:rsid w:val="00262ACE"/>
    <w:rsid w:val="00262B31"/>
    <w:rsid w:val="002633AF"/>
    <w:rsid w:val="002635E4"/>
    <w:rsid w:val="002635FC"/>
    <w:rsid w:val="00263A79"/>
    <w:rsid w:val="0026426E"/>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910"/>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96"/>
    <w:rsid w:val="00277CC4"/>
    <w:rsid w:val="002800EC"/>
    <w:rsid w:val="002810E7"/>
    <w:rsid w:val="00281308"/>
    <w:rsid w:val="00281C53"/>
    <w:rsid w:val="0028253E"/>
    <w:rsid w:val="002826B7"/>
    <w:rsid w:val="002829A0"/>
    <w:rsid w:val="002829B5"/>
    <w:rsid w:val="00282B59"/>
    <w:rsid w:val="00283AC7"/>
    <w:rsid w:val="00283C02"/>
    <w:rsid w:val="00283EA9"/>
    <w:rsid w:val="00283F74"/>
    <w:rsid w:val="00284095"/>
    <w:rsid w:val="00284456"/>
    <w:rsid w:val="00284B9E"/>
    <w:rsid w:val="0028534D"/>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A26"/>
    <w:rsid w:val="00295CE4"/>
    <w:rsid w:val="00295F38"/>
    <w:rsid w:val="00295FA2"/>
    <w:rsid w:val="00296ABF"/>
    <w:rsid w:val="00296C8A"/>
    <w:rsid w:val="00297143"/>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542"/>
    <w:rsid w:val="002A38CE"/>
    <w:rsid w:val="002A3D3F"/>
    <w:rsid w:val="002A4E2C"/>
    <w:rsid w:val="002A4F2A"/>
    <w:rsid w:val="002A5F7A"/>
    <w:rsid w:val="002A6C06"/>
    <w:rsid w:val="002A738D"/>
    <w:rsid w:val="002A73A1"/>
    <w:rsid w:val="002A7ACA"/>
    <w:rsid w:val="002A7D81"/>
    <w:rsid w:val="002B0874"/>
    <w:rsid w:val="002B0881"/>
    <w:rsid w:val="002B0D60"/>
    <w:rsid w:val="002B118F"/>
    <w:rsid w:val="002B1D36"/>
    <w:rsid w:val="002B23F8"/>
    <w:rsid w:val="002B270E"/>
    <w:rsid w:val="002B3B33"/>
    <w:rsid w:val="002B3B60"/>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045"/>
    <w:rsid w:val="002C55A7"/>
    <w:rsid w:val="002C564A"/>
    <w:rsid w:val="002C5D9A"/>
    <w:rsid w:val="002C67BA"/>
    <w:rsid w:val="002C6858"/>
    <w:rsid w:val="002C687F"/>
    <w:rsid w:val="002C6A8C"/>
    <w:rsid w:val="002C6BBF"/>
    <w:rsid w:val="002C7140"/>
    <w:rsid w:val="002C76FE"/>
    <w:rsid w:val="002C7F28"/>
    <w:rsid w:val="002D078E"/>
    <w:rsid w:val="002D09DA"/>
    <w:rsid w:val="002D10C1"/>
    <w:rsid w:val="002D11F9"/>
    <w:rsid w:val="002D1431"/>
    <w:rsid w:val="002D1BB5"/>
    <w:rsid w:val="002D21C9"/>
    <w:rsid w:val="002D2577"/>
    <w:rsid w:val="002D2A80"/>
    <w:rsid w:val="002D2AB4"/>
    <w:rsid w:val="002D2CC9"/>
    <w:rsid w:val="002D2D1D"/>
    <w:rsid w:val="002D38FC"/>
    <w:rsid w:val="002D48D3"/>
    <w:rsid w:val="002D4B23"/>
    <w:rsid w:val="002D516D"/>
    <w:rsid w:val="002D56EB"/>
    <w:rsid w:val="002D7702"/>
    <w:rsid w:val="002D7AA5"/>
    <w:rsid w:val="002E001D"/>
    <w:rsid w:val="002E03B0"/>
    <w:rsid w:val="002E0ED2"/>
    <w:rsid w:val="002E1116"/>
    <w:rsid w:val="002E1456"/>
    <w:rsid w:val="002E1F33"/>
    <w:rsid w:val="002E22BE"/>
    <w:rsid w:val="002E2436"/>
    <w:rsid w:val="002E2A22"/>
    <w:rsid w:val="002E2FF4"/>
    <w:rsid w:val="002E3000"/>
    <w:rsid w:val="002E33BA"/>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2ED3"/>
    <w:rsid w:val="002F3731"/>
    <w:rsid w:val="002F41ED"/>
    <w:rsid w:val="002F4C0A"/>
    <w:rsid w:val="002F4C42"/>
    <w:rsid w:val="002F5105"/>
    <w:rsid w:val="002F5718"/>
    <w:rsid w:val="002F5E19"/>
    <w:rsid w:val="002F647B"/>
    <w:rsid w:val="002F7E61"/>
    <w:rsid w:val="00300A07"/>
    <w:rsid w:val="00300DB5"/>
    <w:rsid w:val="0030113D"/>
    <w:rsid w:val="003012F5"/>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452"/>
    <w:rsid w:val="00307DFA"/>
    <w:rsid w:val="00307F7C"/>
    <w:rsid w:val="0031041C"/>
    <w:rsid w:val="0031053E"/>
    <w:rsid w:val="00310EA3"/>
    <w:rsid w:val="003119B0"/>
    <w:rsid w:val="0031211F"/>
    <w:rsid w:val="0031266F"/>
    <w:rsid w:val="00312A7C"/>
    <w:rsid w:val="003134AD"/>
    <w:rsid w:val="00313761"/>
    <w:rsid w:val="00313E2F"/>
    <w:rsid w:val="00313ED4"/>
    <w:rsid w:val="00313F3C"/>
    <w:rsid w:val="00314B3B"/>
    <w:rsid w:val="00315198"/>
    <w:rsid w:val="003153A1"/>
    <w:rsid w:val="00315B21"/>
    <w:rsid w:val="00315DC5"/>
    <w:rsid w:val="00316133"/>
    <w:rsid w:val="00316561"/>
    <w:rsid w:val="00316DFD"/>
    <w:rsid w:val="00316E1E"/>
    <w:rsid w:val="00316EE4"/>
    <w:rsid w:val="003172A7"/>
    <w:rsid w:val="003178C3"/>
    <w:rsid w:val="00317D2D"/>
    <w:rsid w:val="00317F17"/>
    <w:rsid w:val="003202AD"/>
    <w:rsid w:val="00320B75"/>
    <w:rsid w:val="00320BBE"/>
    <w:rsid w:val="003214C0"/>
    <w:rsid w:val="00321517"/>
    <w:rsid w:val="003216B1"/>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5DE9"/>
    <w:rsid w:val="0033628F"/>
    <w:rsid w:val="0033686F"/>
    <w:rsid w:val="0033688B"/>
    <w:rsid w:val="00337111"/>
    <w:rsid w:val="00337408"/>
    <w:rsid w:val="00337868"/>
    <w:rsid w:val="0033797E"/>
    <w:rsid w:val="00337A1C"/>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27B"/>
    <w:rsid w:val="00343AA5"/>
    <w:rsid w:val="00343DDD"/>
    <w:rsid w:val="00343F93"/>
    <w:rsid w:val="00344669"/>
    <w:rsid w:val="0034494D"/>
    <w:rsid w:val="00344AB7"/>
    <w:rsid w:val="00344D6E"/>
    <w:rsid w:val="003456FF"/>
    <w:rsid w:val="003457F1"/>
    <w:rsid w:val="00345FCD"/>
    <w:rsid w:val="003466F7"/>
    <w:rsid w:val="00346ADF"/>
    <w:rsid w:val="00346BB2"/>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344"/>
    <w:rsid w:val="0036258B"/>
    <w:rsid w:val="00362602"/>
    <w:rsid w:val="00362729"/>
    <w:rsid w:val="00362A66"/>
    <w:rsid w:val="00362A68"/>
    <w:rsid w:val="003636D0"/>
    <w:rsid w:val="003636D4"/>
    <w:rsid w:val="00363F02"/>
    <w:rsid w:val="003643E6"/>
    <w:rsid w:val="00364559"/>
    <w:rsid w:val="00364C9A"/>
    <w:rsid w:val="00365FE5"/>
    <w:rsid w:val="0036600D"/>
    <w:rsid w:val="00366B4B"/>
    <w:rsid w:val="00366E1B"/>
    <w:rsid w:val="003671BF"/>
    <w:rsid w:val="0036739A"/>
    <w:rsid w:val="0036747C"/>
    <w:rsid w:val="00370000"/>
    <w:rsid w:val="00370C5B"/>
    <w:rsid w:val="00370E34"/>
    <w:rsid w:val="003718A2"/>
    <w:rsid w:val="003718C3"/>
    <w:rsid w:val="00371A0A"/>
    <w:rsid w:val="00371E29"/>
    <w:rsid w:val="003727CD"/>
    <w:rsid w:val="003731E8"/>
    <w:rsid w:val="00373597"/>
    <w:rsid w:val="00374B47"/>
    <w:rsid w:val="003753F7"/>
    <w:rsid w:val="003756A1"/>
    <w:rsid w:val="00375A62"/>
    <w:rsid w:val="00375A74"/>
    <w:rsid w:val="00375DE3"/>
    <w:rsid w:val="003763C4"/>
    <w:rsid w:val="00376EF3"/>
    <w:rsid w:val="00376FAE"/>
    <w:rsid w:val="00376FEE"/>
    <w:rsid w:val="003771BA"/>
    <w:rsid w:val="0037727C"/>
    <w:rsid w:val="00377A63"/>
    <w:rsid w:val="003803CA"/>
    <w:rsid w:val="00380438"/>
    <w:rsid w:val="0038051D"/>
    <w:rsid w:val="00380BE2"/>
    <w:rsid w:val="003817EC"/>
    <w:rsid w:val="00381878"/>
    <w:rsid w:val="00381A89"/>
    <w:rsid w:val="003820EB"/>
    <w:rsid w:val="003824AA"/>
    <w:rsid w:val="00382AA9"/>
    <w:rsid w:val="00382BE8"/>
    <w:rsid w:val="003837A0"/>
    <w:rsid w:val="00383FF6"/>
    <w:rsid w:val="0038400F"/>
    <w:rsid w:val="00384122"/>
    <w:rsid w:val="00384ADF"/>
    <w:rsid w:val="00384E94"/>
    <w:rsid w:val="00384FF4"/>
    <w:rsid w:val="0038511F"/>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140"/>
    <w:rsid w:val="003972D7"/>
    <w:rsid w:val="003972DF"/>
    <w:rsid w:val="00397593"/>
    <w:rsid w:val="003975FB"/>
    <w:rsid w:val="003978F8"/>
    <w:rsid w:val="00397E27"/>
    <w:rsid w:val="003A040B"/>
    <w:rsid w:val="003A042A"/>
    <w:rsid w:val="003A1206"/>
    <w:rsid w:val="003A2BFF"/>
    <w:rsid w:val="003A2C68"/>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A3F"/>
    <w:rsid w:val="003C6ECF"/>
    <w:rsid w:val="003C75D1"/>
    <w:rsid w:val="003C7903"/>
    <w:rsid w:val="003C7A8F"/>
    <w:rsid w:val="003C7D07"/>
    <w:rsid w:val="003D15AF"/>
    <w:rsid w:val="003D1B95"/>
    <w:rsid w:val="003D20A6"/>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B7E"/>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C99"/>
    <w:rsid w:val="003F5080"/>
    <w:rsid w:val="003F5238"/>
    <w:rsid w:val="003F534B"/>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69C"/>
    <w:rsid w:val="004028A1"/>
    <w:rsid w:val="004028D1"/>
    <w:rsid w:val="0040292D"/>
    <w:rsid w:val="00402A47"/>
    <w:rsid w:val="00402CE5"/>
    <w:rsid w:val="004030D9"/>
    <w:rsid w:val="0040337A"/>
    <w:rsid w:val="00403413"/>
    <w:rsid w:val="004034E3"/>
    <w:rsid w:val="00403B47"/>
    <w:rsid w:val="00403C00"/>
    <w:rsid w:val="00403C26"/>
    <w:rsid w:val="00403D9C"/>
    <w:rsid w:val="00404524"/>
    <w:rsid w:val="00404DEE"/>
    <w:rsid w:val="00404F39"/>
    <w:rsid w:val="00405A58"/>
    <w:rsid w:val="0040698A"/>
    <w:rsid w:val="0040743E"/>
    <w:rsid w:val="004075D4"/>
    <w:rsid w:val="0040777B"/>
    <w:rsid w:val="00407885"/>
    <w:rsid w:val="00407C79"/>
    <w:rsid w:val="004100F3"/>
    <w:rsid w:val="00410659"/>
    <w:rsid w:val="00411642"/>
    <w:rsid w:val="00411972"/>
    <w:rsid w:val="00411B5F"/>
    <w:rsid w:val="00412A85"/>
    <w:rsid w:val="00413AAE"/>
    <w:rsid w:val="00413D8D"/>
    <w:rsid w:val="00414C7D"/>
    <w:rsid w:val="00414F4F"/>
    <w:rsid w:val="00415B2D"/>
    <w:rsid w:val="00415D09"/>
    <w:rsid w:val="00416026"/>
    <w:rsid w:val="00416180"/>
    <w:rsid w:val="00416518"/>
    <w:rsid w:val="00416661"/>
    <w:rsid w:val="00416B32"/>
    <w:rsid w:val="00416C79"/>
    <w:rsid w:val="00416FC0"/>
    <w:rsid w:val="00417039"/>
    <w:rsid w:val="00417333"/>
    <w:rsid w:val="004178B0"/>
    <w:rsid w:val="00417BBD"/>
    <w:rsid w:val="00417EBE"/>
    <w:rsid w:val="00420898"/>
    <w:rsid w:val="00420D7B"/>
    <w:rsid w:val="004222DD"/>
    <w:rsid w:val="004227C3"/>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34C"/>
    <w:rsid w:val="00426526"/>
    <w:rsid w:val="00426B93"/>
    <w:rsid w:val="00426C8A"/>
    <w:rsid w:val="00427279"/>
    <w:rsid w:val="004274DB"/>
    <w:rsid w:val="00427555"/>
    <w:rsid w:val="00427560"/>
    <w:rsid w:val="004302B1"/>
    <w:rsid w:val="00430302"/>
    <w:rsid w:val="0043079E"/>
    <w:rsid w:val="00430D33"/>
    <w:rsid w:val="0043117D"/>
    <w:rsid w:val="0043126C"/>
    <w:rsid w:val="00431825"/>
    <w:rsid w:val="00431AF5"/>
    <w:rsid w:val="00431B86"/>
    <w:rsid w:val="00431EF3"/>
    <w:rsid w:val="0043270B"/>
    <w:rsid w:val="004328CE"/>
    <w:rsid w:val="0043293F"/>
    <w:rsid w:val="00432E2E"/>
    <w:rsid w:val="004335DB"/>
    <w:rsid w:val="00433B78"/>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0EA5"/>
    <w:rsid w:val="0044145F"/>
    <w:rsid w:val="0044148B"/>
    <w:rsid w:val="004414D0"/>
    <w:rsid w:val="004415AD"/>
    <w:rsid w:val="00441877"/>
    <w:rsid w:val="00441D94"/>
    <w:rsid w:val="004420BA"/>
    <w:rsid w:val="0044218D"/>
    <w:rsid w:val="00442B8D"/>
    <w:rsid w:val="00443356"/>
    <w:rsid w:val="004435BE"/>
    <w:rsid w:val="004439FC"/>
    <w:rsid w:val="00443B22"/>
    <w:rsid w:val="00443F49"/>
    <w:rsid w:val="00444235"/>
    <w:rsid w:val="00444286"/>
    <w:rsid w:val="00444B64"/>
    <w:rsid w:val="00444D80"/>
    <w:rsid w:val="004456F2"/>
    <w:rsid w:val="00445724"/>
    <w:rsid w:val="00445B0B"/>
    <w:rsid w:val="0044611A"/>
    <w:rsid w:val="00446B9A"/>
    <w:rsid w:val="00447172"/>
    <w:rsid w:val="004502DD"/>
    <w:rsid w:val="00450439"/>
    <w:rsid w:val="0045185B"/>
    <w:rsid w:val="0045197A"/>
    <w:rsid w:val="00451D86"/>
    <w:rsid w:val="004521BF"/>
    <w:rsid w:val="00452294"/>
    <w:rsid w:val="00452568"/>
    <w:rsid w:val="00452C67"/>
    <w:rsid w:val="00452C85"/>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7A2"/>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58C5"/>
    <w:rsid w:val="00485D0B"/>
    <w:rsid w:val="00486301"/>
    <w:rsid w:val="0048667B"/>
    <w:rsid w:val="00486FC3"/>
    <w:rsid w:val="004874B9"/>
    <w:rsid w:val="00487817"/>
    <w:rsid w:val="0048794E"/>
    <w:rsid w:val="00487A04"/>
    <w:rsid w:val="00487B4F"/>
    <w:rsid w:val="00487C2C"/>
    <w:rsid w:val="004902CA"/>
    <w:rsid w:val="00490510"/>
    <w:rsid w:val="00490907"/>
    <w:rsid w:val="00490C15"/>
    <w:rsid w:val="00490C8A"/>
    <w:rsid w:val="004918EE"/>
    <w:rsid w:val="00492DE1"/>
    <w:rsid w:val="00493124"/>
    <w:rsid w:val="0049349A"/>
    <w:rsid w:val="0049351D"/>
    <w:rsid w:val="00493988"/>
    <w:rsid w:val="00493F24"/>
    <w:rsid w:val="00494252"/>
    <w:rsid w:val="004944B4"/>
    <w:rsid w:val="00494963"/>
    <w:rsid w:val="00494D37"/>
    <w:rsid w:val="00494F94"/>
    <w:rsid w:val="0049582F"/>
    <w:rsid w:val="00495B3B"/>
    <w:rsid w:val="00495C62"/>
    <w:rsid w:val="00495F2C"/>
    <w:rsid w:val="004968A0"/>
    <w:rsid w:val="00496904"/>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550"/>
    <w:rsid w:val="004A167F"/>
    <w:rsid w:val="004A17DE"/>
    <w:rsid w:val="004A1C1F"/>
    <w:rsid w:val="004A1D11"/>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3C75"/>
    <w:rsid w:val="004B40AB"/>
    <w:rsid w:val="004B444C"/>
    <w:rsid w:val="004B4954"/>
    <w:rsid w:val="004B4CE1"/>
    <w:rsid w:val="004B5154"/>
    <w:rsid w:val="004B5422"/>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560"/>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576"/>
    <w:rsid w:val="004D4AE2"/>
    <w:rsid w:val="004D4E1A"/>
    <w:rsid w:val="004D4E40"/>
    <w:rsid w:val="004D4FBD"/>
    <w:rsid w:val="004D5882"/>
    <w:rsid w:val="004D6821"/>
    <w:rsid w:val="004D752C"/>
    <w:rsid w:val="004D7626"/>
    <w:rsid w:val="004D76BB"/>
    <w:rsid w:val="004D7A0D"/>
    <w:rsid w:val="004D7ED9"/>
    <w:rsid w:val="004DAA58"/>
    <w:rsid w:val="004E0399"/>
    <w:rsid w:val="004E062C"/>
    <w:rsid w:val="004E08E2"/>
    <w:rsid w:val="004E0E3E"/>
    <w:rsid w:val="004E1CE0"/>
    <w:rsid w:val="004E22A8"/>
    <w:rsid w:val="004E236D"/>
    <w:rsid w:val="004E283A"/>
    <w:rsid w:val="004E2E7E"/>
    <w:rsid w:val="004E38B3"/>
    <w:rsid w:val="004E3F1F"/>
    <w:rsid w:val="004E503A"/>
    <w:rsid w:val="004E5182"/>
    <w:rsid w:val="004E60F4"/>
    <w:rsid w:val="004E6C3A"/>
    <w:rsid w:val="004E6D2C"/>
    <w:rsid w:val="004E6DDB"/>
    <w:rsid w:val="004E6EDB"/>
    <w:rsid w:val="004E7000"/>
    <w:rsid w:val="004E78B5"/>
    <w:rsid w:val="004E7A32"/>
    <w:rsid w:val="004E7A6C"/>
    <w:rsid w:val="004E7FB0"/>
    <w:rsid w:val="004F0089"/>
    <w:rsid w:val="004F03F3"/>
    <w:rsid w:val="004F0E0D"/>
    <w:rsid w:val="004F0FB3"/>
    <w:rsid w:val="004F12E7"/>
    <w:rsid w:val="004F1C0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436"/>
    <w:rsid w:val="004F7BAE"/>
    <w:rsid w:val="00500401"/>
    <w:rsid w:val="005004BB"/>
    <w:rsid w:val="0050070A"/>
    <w:rsid w:val="00500C6B"/>
    <w:rsid w:val="00501175"/>
    <w:rsid w:val="00501177"/>
    <w:rsid w:val="005014F2"/>
    <w:rsid w:val="00501934"/>
    <w:rsid w:val="00501B6B"/>
    <w:rsid w:val="0050214D"/>
    <w:rsid w:val="005021BD"/>
    <w:rsid w:val="00502F94"/>
    <w:rsid w:val="005038D0"/>
    <w:rsid w:val="00503CC8"/>
    <w:rsid w:val="00503F05"/>
    <w:rsid w:val="00504037"/>
    <w:rsid w:val="005040D3"/>
    <w:rsid w:val="005047D7"/>
    <w:rsid w:val="00504DC1"/>
    <w:rsid w:val="00505645"/>
    <w:rsid w:val="00505D82"/>
    <w:rsid w:val="00505E4F"/>
    <w:rsid w:val="00506B38"/>
    <w:rsid w:val="00507541"/>
    <w:rsid w:val="00507966"/>
    <w:rsid w:val="00507B7B"/>
    <w:rsid w:val="00507E46"/>
    <w:rsid w:val="00507F8E"/>
    <w:rsid w:val="00510132"/>
    <w:rsid w:val="00510836"/>
    <w:rsid w:val="00510E09"/>
    <w:rsid w:val="00510EB4"/>
    <w:rsid w:val="005112E6"/>
    <w:rsid w:val="0051166C"/>
    <w:rsid w:val="00511DD3"/>
    <w:rsid w:val="0051335C"/>
    <w:rsid w:val="00513D22"/>
    <w:rsid w:val="00513F9D"/>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0E3"/>
    <w:rsid w:val="00524213"/>
    <w:rsid w:val="00524C77"/>
    <w:rsid w:val="00524EFB"/>
    <w:rsid w:val="00525264"/>
    <w:rsid w:val="005254C7"/>
    <w:rsid w:val="00525647"/>
    <w:rsid w:val="00525739"/>
    <w:rsid w:val="0052662E"/>
    <w:rsid w:val="00526635"/>
    <w:rsid w:val="005269A1"/>
    <w:rsid w:val="00526FB4"/>
    <w:rsid w:val="005272EC"/>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5FD"/>
    <w:rsid w:val="00542D41"/>
    <w:rsid w:val="00543087"/>
    <w:rsid w:val="00543155"/>
    <w:rsid w:val="005431F9"/>
    <w:rsid w:val="005438C9"/>
    <w:rsid w:val="00543DF9"/>
    <w:rsid w:val="00544D97"/>
    <w:rsid w:val="00544E32"/>
    <w:rsid w:val="00544F32"/>
    <w:rsid w:val="00545818"/>
    <w:rsid w:val="00546234"/>
    <w:rsid w:val="00546313"/>
    <w:rsid w:val="005464A9"/>
    <w:rsid w:val="00546BB4"/>
    <w:rsid w:val="005471ED"/>
    <w:rsid w:val="00547CD9"/>
    <w:rsid w:val="00547D4F"/>
    <w:rsid w:val="00547D9B"/>
    <w:rsid w:val="0055029B"/>
    <w:rsid w:val="00550377"/>
    <w:rsid w:val="00551248"/>
    <w:rsid w:val="005516A4"/>
    <w:rsid w:val="005517F9"/>
    <w:rsid w:val="00551DF1"/>
    <w:rsid w:val="00552505"/>
    <w:rsid w:val="00553367"/>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0F13"/>
    <w:rsid w:val="00561AE9"/>
    <w:rsid w:val="00561B79"/>
    <w:rsid w:val="00562641"/>
    <w:rsid w:val="00562823"/>
    <w:rsid w:val="00562927"/>
    <w:rsid w:val="00562BEE"/>
    <w:rsid w:val="00562C57"/>
    <w:rsid w:val="0056438F"/>
    <w:rsid w:val="00564630"/>
    <w:rsid w:val="00564637"/>
    <w:rsid w:val="0056463E"/>
    <w:rsid w:val="00564B3D"/>
    <w:rsid w:val="00564D74"/>
    <w:rsid w:val="00565168"/>
    <w:rsid w:val="005654D3"/>
    <w:rsid w:val="005656E0"/>
    <w:rsid w:val="00565B5A"/>
    <w:rsid w:val="00565B78"/>
    <w:rsid w:val="005664B7"/>
    <w:rsid w:val="00566D07"/>
    <w:rsid w:val="00566D20"/>
    <w:rsid w:val="00566E04"/>
    <w:rsid w:val="00567685"/>
    <w:rsid w:val="0057019D"/>
    <w:rsid w:val="0057036C"/>
    <w:rsid w:val="0057157B"/>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6E8"/>
    <w:rsid w:val="005819E4"/>
    <w:rsid w:val="005822D3"/>
    <w:rsid w:val="00582406"/>
    <w:rsid w:val="005824BF"/>
    <w:rsid w:val="00582ADA"/>
    <w:rsid w:val="00582B69"/>
    <w:rsid w:val="00582D00"/>
    <w:rsid w:val="00582F97"/>
    <w:rsid w:val="005830EA"/>
    <w:rsid w:val="005838F0"/>
    <w:rsid w:val="005841FC"/>
    <w:rsid w:val="00584388"/>
    <w:rsid w:val="005843D3"/>
    <w:rsid w:val="005849AB"/>
    <w:rsid w:val="00584BB2"/>
    <w:rsid w:val="00584C06"/>
    <w:rsid w:val="0058538A"/>
    <w:rsid w:val="0058574D"/>
    <w:rsid w:val="005860DD"/>
    <w:rsid w:val="005860EA"/>
    <w:rsid w:val="00586134"/>
    <w:rsid w:val="0058629F"/>
    <w:rsid w:val="00586E09"/>
    <w:rsid w:val="005870E3"/>
    <w:rsid w:val="005872F9"/>
    <w:rsid w:val="00587DAA"/>
    <w:rsid w:val="00590AEE"/>
    <w:rsid w:val="00591195"/>
    <w:rsid w:val="005914CB"/>
    <w:rsid w:val="005916FB"/>
    <w:rsid w:val="00591BB6"/>
    <w:rsid w:val="00591BC1"/>
    <w:rsid w:val="00592C65"/>
    <w:rsid w:val="00593334"/>
    <w:rsid w:val="0059378B"/>
    <w:rsid w:val="00593EF8"/>
    <w:rsid w:val="00594B23"/>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56E"/>
    <w:rsid w:val="005A46C1"/>
    <w:rsid w:val="005A46E2"/>
    <w:rsid w:val="005A50E2"/>
    <w:rsid w:val="005A5C3A"/>
    <w:rsid w:val="005A62C9"/>
    <w:rsid w:val="005A65A1"/>
    <w:rsid w:val="005A67D7"/>
    <w:rsid w:val="005A6B62"/>
    <w:rsid w:val="005A6CE9"/>
    <w:rsid w:val="005A73B1"/>
    <w:rsid w:val="005A74EF"/>
    <w:rsid w:val="005A758E"/>
    <w:rsid w:val="005A7A95"/>
    <w:rsid w:val="005B0545"/>
    <w:rsid w:val="005B12FA"/>
    <w:rsid w:val="005B24ED"/>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B3F"/>
    <w:rsid w:val="005C5E94"/>
    <w:rsid w:val="005C5F79"/>
    <w:rsid w:val="005C62F6"/>
    <w:rsid w:val="005C7C99"/>
    <w:rsid w:val="005D010C"/>
    <w:rsid w:val="005D0130"/>
    <w:rsid w:val="005D0BE9"/>
    <w:rsid w:val="005D0C4E"/>
    <w:rsid w:val="005D1AC1"/>
    <w:rsid w:val="005D2187"/>
    <w:rsid w:val="005D21B8"/>
    <w:rsid w:val="005D2580"/>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793"/>
    <w:rsid w:val="005E4EEA"/>
    <w:rsid w:val="005E6040"/>
    <w:rsid w:val="005E69D4"/>
    <w:rsid w:val="005E73DE"/>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8C0"/>
    <w:rsid w:val="005F49C7"/>
    <w:rsid w:val="005F4F76"/>
    <w:rsid w:val="005F514F"/>
    <w:rsid w:val="005F5198"/>
    <w:rsid w:val="005F53FD"/>
    <w:rsid w:val="005F586B"/>
    <w:rsid w:val="005F5B06"/>
    <w:rsid w:val="005F5E5E"/>
    <w:rsid w:val="005F635C"/>
    <w:rsid w:val="005F6D30"/>
    <w:rsid w:val="005F70A7"/>
    <w:rsid w:val="005F73AD"/>
    <w:rsid w:val="00600DB4"/>
    <w:rsid w:val="0060101B"/>
    <w:rsid w:val="00601341"/>
    <w:rsid w:val="00601C2F"/>
    <w:rsid w:val="00602425"/>
    <w:rsid w:val="006035AB"/>
    <w:rsid w:val="0060377B"/>
    <w:rsid w:val="006038D4"/>
    <w:rsid w:val="006039DD"/>
    <w:rsid w:val="00603AFA"/>
    <w:rsid w:val="00603CD3"/>
    <w:rsid w:val="00603CE8"/>
    <w:rsid w:val="00603FBE"/>
    <w:rsid w:val="0060442D"/>
    <w:rsid w:val="00604680"/>
    <w:rsid w:val="00604854"/>
    <w:rsid w:val="00604B4C"/>
    <w:rsid w:val="00605DF8"/>
    <w:rsid w:val="00605ECF"/>
    <w:rsid w:val="0060612B"/>
    <w:rsid w:val="0060647D"/>
    <w:rsid w:val="0060668A"/>
    <w:rsid w:val="00606FA6"/>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BA3"/>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973"/>
    <w:rsid w:val="00627DAE"/>
    <w:rsid w:val="006307F7"/>
    <w:rsid w:val="00630C13"/>
    <w:rsid w:val="006310C1"/>
    <w:rsid w:val="00631E3B"/>
    <w:rsid w:val="00631F4C"/>
    <w:rsid w:val="00631FAF"/>
    <w:rsid w:val="00632211"/>
    <w:rsid w:val="00632574"/>
    <w:rsid w:val="00632651"/>
    <w:rsid w:val="00632F36"/>
    <w:rsid w:val="00633405"/>
    <w:rsid w:val="006335A3"/>
    <w:rsid w:val="006335CC"/>
    <w:rsid w:val="00633FDC"/>
    <w:rsid w:val="00634701"/>
    <w:rsid w:val="00634A06"/>
    <w:rsid w:val="00634A69"/>
    <w:rsid w:val="00634C45"/>
    <w:rsid w:val="00634DC0"/>
    <w:rsid w:val="00635DCD"/>
    <w:rsid w:val="006364F7"/>
    <w:rsid w:val="00636E15"/>
    <w:rsid w:val="00636EE0"/>
    <w:rsid w:val="0063747A"/>
    <w:rsid w:val="0063799B"/>
    <w:rsid w:val="006379CD"/>
    <w:rsid w:val="00637C68"/>
    <w:rsid w:val="00637E93"/>
    <w:rsid w:val="00637F16"/>
    <w:rsid w:val="006404EF"/>
    <w:rsid w:val="00640F20"/>
    <w:rsid w:val="006417CE"/>
    <w:rsid w:val="00641ED0"/>
    <w:rsid w:val="00641F15"/>
    <w:rsid w:val="0064251E"/>
    <w:rsid w:val="006426A2"/>
    <w:rsid w:val="00642A82"/>
    <w:rsid w:val="00642C8C"/>
    <w:rsid w:val="00642FE5"/>
    <w:rsid w:val="006447B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2EBD"/>
    <w:rsid w:val="0065302C"/>
    <w:rsid w:val="006534E7"/>
    <w:rsid w:val="00654054"/>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5FD"/>
    <w:rsid w:val="00662691"/>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5CE0"/>
    <w:rsid w:val="00666207"/>
    <w:rsid w:val="006666E4"/>
    <w:rsid w:val="00666A21"/>
    <w:rsid w:val="00666B9E"/>
    <w:rsid w:val="00666F87"/>
    <w:rsid w:val="00667922"/>
    <w:rsid w:val="00670F4A"/>
    <w:rsid w:val="00671029"/>
    <w:rsid w:val="00671194"/>
    <w:rsid w:val="00671BB1"/>
    <w:rsid w:val="00671E86"/>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03"/>
    <w:rsid w:val="00695A70"/>
    <w:rsid w:val="00696A64"/>
    <w:rsid w:val="006A09EE"/>
    <w:rsid w:val="006A0A3B"/>
    <w:rsid w:val="006A0EE1"/>
    <w:rsid w:val="006A1B45"/>
    <w:rsid w:val="006A1D29"/>
    <w:rsid w:val="006A1F68"/>
    <w:rsid w:val="006A2255"/>
    <w:rsid w:val="006A2492"/>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699"/>
    <w:rsid w:val="006A7F85"/>
    <w:rsid w:val="006B0408"/>
    <w:rsid w:val="006B05D1"/>
    <w:rsid w:val="006B0971"/>
    <w:rsid w:val="006B0B27"/>
    <w:rsid w:val="006B17C7"/>
    <w:rsid w:val="006B1823"/>
    <w:rsid w:val="006B190F"/>
    <w:rsid w:val="006B22A4"/>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1DD7"/>
    <w:rsid w:val="006C2714"/>
    <w:rsid w:val="006C287F"/>
    <w:rsid w:val="006C2C86"/>
    <w:rsid w:val="006C3139"/>
    <w:rsid w:val="006C34D1"/>
    <w:rsid w:val="006C384B"/>
    <w:rsid w:val="006C3AF1"/>
    <w:rsid w:val="006C3BC5"/>
    <w:rsid w:val="006C44D4"/>
    <w:rsid w:val="006C4E89"/>
    <w:rsid w:val="006C520D"/>
    <w:rsid w:val="006C53BF"/>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041"/>
    <w:rsid w:val="006D5110"/>
    <w:rsid w:val="006D51BE"/>
    <w:rsid w:val="006D5A90"/>
    <w:rsid w:val="006D682B"/>
    <w:rsid w:val="006D6D16"/>
    <w:rsid w:val="006D6EA3"/>
    <w:rsid w:val="006D788B"/>
    <w:rsid w:val="006D7ABD"/>
    <w:rsid w:val="006D7B69"/>
    <w:rsid w:val="006E00BA"/>
    <w:rsid w:val="006E00BF"/>
    <w:rsid w:val="006E0F4E"/>
    <w:rsid w:val="006E0FAB"/>
    <w:rsid w:val="006E10F1"/>
    <w:rsid w:val="006E21AC"/>
    <w:rsid w:val="006E2399"/>
    <w:rsid w:val="006E23C3"/>
    <w:rsid w:val="006E2883"/>
    <w:rsid w:val="006E2D31"/>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3EB1"/>
    <w:rsid w:val="00704737"/>
    <w:rsid w:val="00704BA2"/>
    <w:rsid w:val="00704C1B"/>
    <w:rsid w:val="0070548B"/>
    <w:rsid w:val="007059EA"/>
    <w:rsid w:val="00705C2C"/>
    <w:rsid w:val="00705D34"/>
    <w:rsid w:val="00705FA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02D"/>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D4"/>
    <w:rsid w:val="007200F0"/>
    <w:rsid w:val="00720717"/>
    <w:rsid w:val="007209A3"/>
    <w:rsid w:val="0072111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88"/>
    <w:rsid w:val="00732AD8"/>
    <w:rsid w:val="00734923"/>
    <w:rsid w:val="00734E3B"/>
    <w:rsid w:val="00734FE4"/>
    <w:rsid w:val="00735138"/>
    <w:rsid w:val="00735EAB"/>
    <w:rsid w:val="0073663C"/>
    <w:rsid w:val="0073689E"/>
    <w:rsid w:val="00737F14"/>
    <w:rsid w:val="00737F48"/>
    <w:rsid w:val="00740175"/>
    <w:rsid w:val="00740A8B"/>
    <w:rsid w:val="00740ECE"/>
    <w:rsid w:val="0074107F"/>
    <w:rsid w:val="0074158C"/>
    <w:rsid w:val="00741EDF"/>
    <w:rsid w:val="007425C9"/>
    <w:rsid w:val="00742EC9"/>
    <w:rsid w:val="0074351D"/>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47F63"/>
    <w:rsid w:val="007503C3"/>
    <w:rsid w:val="00750AB8"/>
    <w:rsid w:val="00750C1C"/>
    <w:rsid w:val="0075101B"/>
    <w:rsid w:val="00751028"/>
    <w:rsid w:val="007510EB"/>
    <w:rsid w:val="007511DC"/>
    <w:rsid w:val="00751412"/>
    <w:rsid w:val="00751956"/>
    <w:rsid w:val="007519A9"/>
    <w:rsid w:val="007520D0"/>
    <w:rsid w:val="007527C2"/>
    <w:rsid w:val="00752C88"/>
    <w:rsid w:val="0075327D"/>
    <w:rsid w:val="00753CBF"/>
    <w:rsid w:val="00753E3C"/>
    <w:rsid w:val="007547D9"/>
    <w:rsid w:val="00754973"/>
    <w:rsid w:val="00755AE5"/>
    <w:rsid w:val="00756084"/>
    <w:rsid w:val="00756302"/>
    <w:rsid w:val="0075649A"/>
    <w:rsid w:val="007565FE"/>
    <w:rsid w:val="00756864"/>
    <w:rsid w:val="00756F61"/>
    <w:rsid w:val="007570AD"/>
    <w:rsid w:val="00757404"/>
    <w:rsid w:val="007577B1"/>
    <w:rsid w:val="00760AC7"/>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08D"/>
    <w:rsid w:val="007712F0"/>
    <w:rsid w:val="00771DBC"/>
    <w:rsid w:val="00771FBD"/>
    <w:rsid w:val="00772DF7"/>
    <w:rsid w:val="00772F18"/>
    <w:rsid w:val="007737AF"/>
    <w:rsid w:val="007737C1"/>
    <w:rsid w:val="00773D36"/>
    <w:rsid w:val="00773F7A"/>
    <w:rsid w:val="007745A7"/>
    <w:rsid w:val="007753A9"/>
    <w:rsid w:val="00775ADB"/>
    <w:rsid w:val="00775B73"/>
    <w:rsid w:val="00775C47"/>
    <w:rsid w:val="00775F65"/>
    <w:rsid w:val="0077612A"/>
    <w:rsid w:val="00776142"/>
    <w:rsid w:val="007771AE"/>
    <w:rsid w:val="00777355"/>
    <w:rsid w:val="00777EC5"/>
    <w:rsid w:val="007801AB"/>
    <w:rsid w:val="007803D7"/>
    <w:rsid w:val="007805E9"/>
    <w:rsid w:val="00780E83"/>
    <w:rsid w:val="0078127E"/>
    <w:rsid w:val="0078141E"/>
    <w:rsid w:val="00781783"/>
    <w:rsid w:val="0078194F"/>
    <w:rsid w:val="00781974"/>
    <w:rsid w:val="00781B63"/>
    <w:rsid w:val="0078255C"/>
    <w:rsid w:val="0078260C"/>
    <w:rsid w:val="007826FC"/>
    <w:rsid w:val="00782A2E"/>
    <w:rsid w:val="00782E31"/>
    <w:rsid w:val="007837DE"/>
    <w:rsid w:val="007837E1"/>
    <w:rsid w:val="00783D00"/>
    <w:rsid w:val="00783FF2"/>
    <w:rsid w:val="00784C03"/>
    <w:rsid w:val="00785350"/>
    <w:rsid w:val="00786A3A"/>
    <w:rsid w:val="00786CB0"/>
    <w:rsid w:val="00786EAE"/>
    <w:rsid w:val="007870E2"/>
    <w:rsid w:val="00787561"/>
    <w:rsid w:val="00787BEB"/>
    <w:rsid w:val="00787D27"/>
    <w:rsid w:val="00790262"/>
    <w:rsid w:val="007908DB"/>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6C72"/>
    <w:rsid w:val="00797016"/>
    <w:rsid w:val="00797573"/>
    <w:rsid w:val="00797622"/>
    <w:rsid w:val="00797CC4"/>
    <w:rsid w:val="00797CDB"/>
    <w:rsid w:val="007A1C6A"/>
    <w:rsid w:val="007A2523"/>
    <w:rsid w:val="007A2922"/>
    <w:rsid w:val="007A42F5"/>
    <w:rsid w:val="007A4DFA"/>
    <w:rsid w:val="007A5309"/>
    <w:rsid w:val="007A5338"/>
    <w:rsid w:val="007A559C"/>
    <w:rsid w:val="007A55C4"/>
    <w:rsid w:val="007A56AC"/>
    <w:rsid w:val="007A6721"/>
    <w:rsid w:val="007A69E1"/>
    <w:rsid w:val="007A6F5D"/>
    <w:rsid w:val="007A74BE"/>
    <w:rsid w:val="007B02E3"/>
    <w:rsid w:val="007B0AAB"/>
    <w:rsid w:val="007B1032"/>
    <w:rsid w:val="007B1928"/>
    <w:rsid w:val="007B2048"/>
    <w:rsid w:val="007B2CDF"/>
    <w:rsid w:val="007B37D2"/>
    <w:rsid w:val="007B3870"/>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707"/>
    <w:rsid w:val="007C6D10"/>
    <w:rsid w:val="007C6FFB"/>
    <w:rsid w:val="007C71CA"/>
    <w:rsid w:val="007C7D6F"/>
    <w:rsid w:val="007D051A"/>
    <w:rsid w:val="007D0DEF"/>
    <w:rsid w:val="007D109C"/>
    <w:rsid w:val="007D2793"/>
    <w:rsid w:val="007D2A83"/>
    <w:rsid w:val="007D2B37"/>
    <w:rsid w:val="007D329A"/>
    <w:rsid w:val="007D3482"/>
    <w:rsid w:val="007D34FE"/>
    <w:rsid w:val="007D381E"/>
    <w:rsid w:val="007D3BBD"/>
    <w:rsid w:val="007D3DE8"/>
    <w:rsid w:val="007D3E13"/>
    <w:rsid w:val="007D3FBE"/>
    <w:rsid w:val="007D4891"/>
    <w:rsid w:val="007D48A5"/>
    <w:rsid w:val="007D517B"/>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306"/>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3E18"/>
    <w:rsid w:val="007F4196"/>
    <w:rsid w:val="007F4C8C"/>
    <w:rsid w:val="007F62CF"/>
    <w:rsid w:val="007F6922"/>
    <w:rsid w:val="007F6E06"/>
    <w:rsid w:val="007F750A"/>
    <w:rsid w:val="007F7562"/>
    <w:rsid w:val="007F7ACC"/>
    <w:rsid w:val="0080016F"/>
    <w:rsid w:val="00800469"/>
    <w:rsid w:val="0080048D"/>
    <w:rsid w:val="00801064"/>
    <w:rsid w:val="00801AD3"/>
    <w:rsid w:val="00801DBE"/>
    <w:rsid w:val="00802788"/>
    <w:rsid w:val="0080306D"/>
    <w:rsid w:val="00803778"/>
    <w:rsid w:val="00803A54"/>
    <w:rsid w:val="00803CD7"/>
    <w:rsid w:val="00804036"/>
    <w:rsid w:val="008042DA"/>
    <w:rsid w:val="0080479F"/>
    <w:rsid w:val="0080488F"/>
    <w:rsid w:val="00804E32"/>
    <w:rsid w:val="00804FBA"/>
    <w:rsid w:val="00805326"/>
    <w:rsid w:val="00805BCE"/>
    <w:rsid w:val="008060A1"/>
    <w:rsid w:val="0080645F"/>
    <w:rsid w:val="00806F9D"/>
    <w:rsid w:val="00807484"/>
    <w:rsid w:val="008078A9"/>
    <w:rsid w:val="0081009D"/>
    <w:rsid w:val="00810747"/>
    <w:rsid w:val="00810A19"/>
    <w:rsid w:val="0081135E"/>
    <w:rsid w:val="0081140E"/>
    <w:rsid w:val="00811C69"/>
    <w:rsid w:val="00811EFC"/>
    <w:rsid w:val="00812114"/>
    <w:rsid w:val="00812255"/>
    <w:rsid w:val="008122A0"/>
    <w:rsid w:val="0081324A"/>
    <w:rsid w:val="008134B5"/>
    <w:rsid w:val="00814045"/>
    <w:rsid w:val="008141E1"/>
    <w:rsid w:val="00814349"/>
    <w:rsid w:val="00814461"/>
    <w:rsid w:val="008145A3"/>
    <w:rsid w:val="008145DD"/>
    <w:rsid w:val="00814A2D"/>
    <w:rsid w:val="00814BDD"/>
    <w:rsid w:val="0081508A"/>
    <w:rsid w:val="00815ADB"/>
    <w:rsid w:val="00815B41"/>
    <w:rsid w:val="00815BBE"/>
    <w:rsid w:val="0081623B"/>
    <w:rsid w:val="00816257"/>
    <w:rsid w:val="008177C6"/>
    <w:rsid w:val="00817B01"/>
    <w:rsid w:val="0082015C"/>
    <w:rsid w:val="0082050D"/>
    <w:rsid w:val="00821052"/>
    <w:rsid w:val="00821321"/>
    <w:rsid w:val="00821C4C"/>
    <w:rsid w:val="0082304B"/>
    <w:rsid w:val="00823348"/>
    <w:rsid w:val="00823A4D"/>
    <w:rsid w:val="0082411F"/>
    <w:rsid w:val="008243F7"/>
    <w:rsid w:val="00824B95"/>
    <w:rsid w:val="00824C66"/>
    <w:rsid w:val="00824E09"/>
    <w:rsid w:val="008254CF"/>
    <w:rsid w:val="0082621E"/>
    <w:rsid w:val="00826288"/>
    <w:rsid w:val="008263F2"/>
    <w:rsid w:val="00826B73"/>
    <w:rsid w:val="0082784D"/>
    <w:rsid w:val="00827C33"/>
    <w:rsid w:val="008303F6"/>
    <w:rsid w:val="00830A76"/>
    <w:rsid w:val="008310EA"/>
    <w:rsid w:val="00831628"/>
    <w:rsid w:val="00831A7A"/>
    <w:rsid w:val="00831C65"/>
    <w:rsid w:val="00831CBA"/>
    <w:rsid w:val="00832059"/>
    <w:rsid w:val="0083215A"/>
    <w:rsid w:val="0083274E"/>
    <w:rsid w:val="0083275D"/>
    <w:rsid w:val="008334E9"/>
    <w:rsid w:val="008338F1"/>
    <w:rsid w:val="00833F28"/>
    <w:rsid w:val="008343EF"/>
    <w:rsid w:val="0083453C"/>
    <w:rsid w:val="008346EA"/>
    <w:rsid w:val="00834C64"/>
    <w:rsid w:val="00834EE1"/>
    <w:rsid w:val="00834F75"/>
    <w:rsid w:val="00835025"/>
    <w:rsid w:val="008351FE"/>
    <w:rsid w:val="00835590"/>
    <w:rsid w:val="008359D1"/>
    <w:rsid w:val="00835C6A"/>
    <w:rsid w:val="00836163"/>
    <w:rsid w:val="0083675E"/>
    <w:rsid w:val="00836A4E"/>
    <w:rsid w:val="00836B9A"/>
    <w:rsid w:val="00837243"/>
    <w:rsid w:val="00837341"/>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1B4"/>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71"/>
    <w:rsid w:val="00853988"/>
    <w:rsid w:val="00853A46"/>
    <w:rsid w:val="00853F2C"/>
    <w:rsid w:val="00854A0F"/>
    <w:rsid w:val="00854B2A"/>
    <w:rsid w:val="00854D3E"/>
    <w:rsid w:val="00856323"/>
    <w:rsid w:val="00856573"/>
    <w:rsid w:val="008565AA"/>
    <w:rsid w:val="00857361"/>
    <w:rsid w:val="008579CB"/>
    <w:rsid w:val="0086023E"/>
    <w:rsid w:val="00860DDF"/>
    <w:rsid w:val="0086172F"/>
    <w:rsid w:val="00861EA4"/>
    <w:rsid w:val="00862057"/>
    <w:rsid w:val="008624EC"/>
    <w:rsid w:val="008625C9"/>
    <w:rsid w:val="008646CA"/>
    <w:rsid w:val="00864874"/>
    <w:rsid w:val="0086499C"/>
    <w:rsid w:val="00864D16"/>
    <w:rsid w:val="00864EF0"/>
    <w:rsid w:val="0086570D"/>
    <w:rsid w:val="00865D0F"/>
    <w:rsid w:val="00866DAF"/>
    <w:rsid w:val="00866EA2"/>
    <w:rsid w:val="00867760"/>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42B"/>
    <w:rsid w:val="008818D2"/>
    <w:rsid w:val="00881B71"/>
    <w:rsid w:val="00881D78"/>
    <w:rsid w:val="0088292D"/>
    <w:rsid w:val="00882E2A"/>
    <w:rsid w:val="008835DB"/>
    <w:rsid w:val="00883E8B"/>
    <w:rsid w:val="00884822"/>
    <w:rsid w:val="008857B7"/>
    <w:rsid w:val="008862EE"/>
    <w:rsid w:val="008862EF"/>
    <w:rsid w:val="00887033"/>
    <w:rsid w:val="00887902"/>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43B"/>
    <w:rsid w:val="008A17BE"/>
    <w:rsid w:val="008A17C5"/>
    <w:rsid w:val="008A19B9"/>
    <w:rsid w:val="008A23E1"/>
    <w:rsid w:val="008A27F2"/>
    <w:rsid w:val="008A2A93"/>
    <w:rsid w:val="008A2E7A"/>
    <w:rsid w:val="008A2FF2"/>
    <w:rsid w:val="008A3B5D"/>
    <w:rsid w:val="008A3FCD"/>
    <w:rsid w:val="008A41FA"/>
    <w:rsid w:val="008A45F2"/>
    <w:rsid w:val="008A490F"/>
    <w:rsid w:val="008A4B37"/>
    <w:rsid w:val="008A4E0D"/>
    <w:rsid w:val="008A56DB"/>
    <w:rsid w:val="008A6607"/>
    <w:rsid w:val="008A67A7"/>
    <w:rsid w:val="008A6B48"/>
    <w:rsid w:val="008A6B90"/>
    <w:rsid w:val="008A7011"/>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3B7"/>
    <w:rsid w:val="008C19DB"/>
    <w:rsid w:val="008C1CF4"/>
    <w:rsid w:val="008C1F19"/>
    <w:rsid w:val="008C1F4B"/>
    <w:rsid w:val="008C1F5F"/>
    <w:rsid w:val="008C2061"/>
    <w:rsid w:val="008C2509"/>
    <w:rsid w:val="008C2659"/>
    <w:rsid w:val="008C28A9"/>
    <w:rsid w:val="008C2929"/>
    <w:rsid w:val="008C29E4"/>
    <w:rsid w:val="008C2D50"/>
    <w:rsid w:val="008C2D57"/>
    <w:rsid w:val="008C35D3"/>
    <w:rsid w:val="008C49E2"/>
    <w:rsid w:val="008C4B34"/>
    <w:rsid w:val="008C4EDA"/>
    <w:rsid w:val="008C5356"/>
    <w:rsid w:val="008C55BC"/>
    <w:rsid w:val="008C5CAF"/>
    <w:rsid w:val="008C5FC0"/>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248"/>
    <w:rsid w:val="008E051A"/>
    <w:rsid w:val="008E05B3"/>
    <w:rsid w:val="008E0899"/>
    <w:rsid w:val="008E0AAD"/>
    <w:rsid w:val="008E0DA0"/>
    <w:rsid w:val="008E14C9"/>
    <w:rsid w:val="008E1714"/>
    <w:rsid w:val="008E1A05"/>
    <w:rsid w:val="008E1A5F"/>
    <w:rsid w:val="008E1E33"/>
    <w:rsid w:val="008E2EFF"/>
    <w:rsid w:val="008E2F56"/>
    <w:rsid w:val="008E3B77"/>
    <w:rsid w:val="008E3C92"/>
    <w:rsid w:val="008E3CC9"/>
    <w:rsid w:val="008E3D24"/>
    <w:rsid w:val="008E4319"/>
    <w:rsid w:val="008E4978"/>
    <w:rsid w:val="008E4B5F"/>
    <w:rsid w:val="008E4BCA"/>
    <w:rsid w:val="008E4DF5"/>
    <w:rsid w:val="008E4F7E"/>
    <w:rsid w:val="008E57DA"/>
    <w:rsid w:val="008E6512"/>
    <w:rsid w:val="008E6956"/>
    <w:rsid w:val="008E7175"/>
    <w:rsid w:val="008E7E66"/>
    <w:rsid w:val="008F02F8"/>
    <w:rsid w:val="008F0D99"/>
    <w:rsid w:val="008F15A1"/>
    <w:rsid w:val="008F187C"/>
    <w:rsid w:val="008F1DDA"/>
    <w:rsid w:val="008F26B4"/>
    <w:rsid w:val="008F2B26"/>
    <w:rsid w:val="008F2C95"/>
    <w:rsid w:val="008F2E1D"/>
    <w:rsid w:val="008F2EF1"/>
    <w:rsid w:val="008F3169"/>
    <w:rsid w:val="008F350F"/>
    <w:rsid w:val="008F3695"/>
    <w:rsid w:val="008F37F3"/>
    <w:rsid w:val="008F4799"/>
    <w:rsid w:val="008F50C1"/>
    <w:rsid w:val="008F52D8"/>
    <w:rsid w:val="008F58EA"/>
    <w:rsid w:val="008F6075"/>
    <w:rsid w:val="008F6E4D"/>
    <w:rsid w:val="008F6F72"/>
    <w:rsid w:val="008F744E"/>
    <w:rsid w:val="008F7726"/>
    <w:rsid w:val="008F79B2"/>
    <w:rsid w:val="008F7DDE"/>
    <w:rsid w:val="008F7FD8"/>
    <w:rsid w:val="00900131"/>
    <w:rsid w:val="009004AF"/>
    <w:rsid w:val="009006D6"/>
    <w:rsid w:val="00900C0C"/>
    <w:rsid w:val="00900E9A"/>
    <w:rsid w:val="00901562"/>
    <w:rsid w:val="009022C6"/>
    <w:rsid w:val="009024DD"/>
    <w:rsid w:val="00902ABC"/>
    <w:rsid w:val="00902C24"/>
    <w:rsid w:val="00903861"/>
    <w:rsid w:val="009042E1"/>
    <w:rsid w:val="00904B85"/>
    <w:rsid w:val="00905833"/>
    <w:rsid w:val="00906019"/>
    <w:rsid w:val="0090660F"/>
    <w:rsid w:val="00906DA2"/>
    <w:rsid w:val="009071FB"/>
    <w:rsid w:val="00907A00"/>
    <w:rsid w:val="00907F64"/>
    <w:rsid w:val="0091029D"/>
    <w:rsid w:val="0091073A"/>
    <w:rsid w:val="0091075F"/>
    <w:rsid w:val="00910879"/>
    <w:rsid w:val="00910E20"/>
    <w:rsid w:val="0091139C"/>
    <w:rsid w:val="00911B91"/>
    <w:rsid w:val="00912025"/>
    <w:rsid w:val="00912521"/>
    <w:rsid w:val="009128A3"/>
    <w:rsid w:val="009129F2"/>
    <w:rsid w:val="0091314E"/>
    <w:rsid w:val="00913EA4"/>
    <w:rsid w:val="00915910"/>
    <w:rsid w:val="009160C5"/>
    <w:rsid w:val="0091646A"/>
    <w:rsid w:val="00920056"/>
    <w:rsid w:val="009207FE"/>
    <w:rsid w:val="009208EC"/>
    <w:rsid w:val="00921438"/>
    <w:rsid w:val="00922232"/>
    <w:rsid w:val="009223A8"/>
    <w:rsid w:val="00922885"/>
    <w:rsid w:val="00922905"/>
    <w:rsid w:val="00922B37"/>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0F8C"/>
    <w:rsid w:val="00931B7E"/>
    <w:rsid w:val="009321CF"/>
    <w:rsid w:val="00932457"/>
    <w:rsid w:val="00932545"/>
    <w:rsid w:val="00932715"/>
    <w:rsid w:val="0093292E"/>
    <w:rsid w:val="009337AC"/>
    <w:rsid w:val="0093393D"/>
    <w:rsid w:val="00933DB9"/>
    <w:rsid w:val="00934249"/>
    <w:rsid w:val="00934EA1"/>
    <w:rsid w:val="00934F00"/>
    <w:rsid w:val="009356CF"/>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04A"/>
    <w:rsid w:val="0095746D"/>
    <w:rsid w:val="009574BD"/>
    <w:rsid w:val="009578A3"/>
    <w:rsid w:val="00957E54"/>
    <w:rsid w:val="00957E5D"/>
    <w:rsid w:val="00960351"/>
    <w:rsid w:val="00960535"/>
    <w:rsid w:val="00961EB2"/>
    <w:rsid w:val="009620C5"/>
    <w:rsid w:val="0096268F"/>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88F"/>
    <w:rsid w:val="0097194C"/>
    <w:rsid w:val="009720CA"/>
    <w:rsid w:val="0097248E"/>
    <w:rsid w:val="00972CA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2D0D"/>
    <w:rsid w:val="00983248"/>
    <w:rsid w:val="009832DC"/>
    <w:rsid w:val="00983740"/>
    <w:rsid w:val="00983A78"/>
    <w:rsid w:val="009840C0"/>
    <w:rsid w:val="00984322"/>
    <w:rsid w:val="00984372"/>
    <w:rsid w:val="00984674"/>
    <w:rsid w:val="009848DE"/>
    <w:rsid w:val="00985DB8"/>
    <w:rsid w:val="00986098"/>
    <w:rsid w:val="0098681E"/>
    <w:rsid w:val="00986A86"/>
    <w:rsid w:val="00986BE0"/>
    <w:rsid w:val="00987704"/>
    <w:rsid w:val="00990D01"/>
    <w:rsid w:val="00990DEF"/>
    <w:rsid w:val="00990EE2"/>
    <w:rsid w:val="0099114C"/>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97AD2"/>
    <w:rsid w:val="00997DDF"/>
    <w:rsid w:val="009A083C"/>
    <w:rsid w:val="009A144F"/>
    <w:rsid w:val="009A1F4F"/>
    <w:rsid w:val="009A2594"/>
    <w:rsid w:val="009A2C7E"/>
    <w:rsid w:val="009A2DA7"/>
    <w:rsid w:val="009A2DC6"/>
    <w:rsid w:val="009A331D"/>
    <w:rsid w:val="009A348C"/>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37"/>
    <w:rsid w:val="009B1397"/>
    <w:rsid w:val="009B1430"/>
    <w:rsid w:val="009B1753"/>
    <w:rsid w:val="009B1B24"/>
    <w:rsid w:val="009B1BCC"/>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EC7"/>
    <w:rsid w:val="009B6AD3"/>
    <w:rsid w:val="009B6C35"/>
    <w:rsid w:val="009B71CC"/>
    <w:rsid w:val="009C00D2"/>
    <w:rsid w:val="009C016A"/>
    <w:rsid w:val="009C01E9"/>
    <w:rsid w:val="009C0365"/>
    <w:rsid w:val="009C058E"/>
    <w:rsid w:val="009C05E6"/>
    <w:rsid w:val="009C09DC"/>
    <w:rsid w:val="009C09EA"/>
    <w:rsid w:val="009C0B48"/>
    <w:rsid w:val="009C1135"/>
    <w:rsid w:val="009C2352"/>
    <w:rsid w:val="009C27D3"/>
    <w:rsid w:val="009C2864"/>
    <w:rsid w:val="009C2EED"/>
    <w:rsid w:val="009C3064"/>
    <w:rsid w:val="009C33A3"/>
    <w:rsid w:val="009C46F8"/>
    <w:rsid w:val="009C4885"/>
    <w:rsid w:val="009C529D"/>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950"/>
    <w:rsid w:val="009D2B29"/>
    <w:rsid w:val="009D3777"/>
    <w:rsid w:val="009D4706"/>
    <w:rsid w:val="009D4C85"/>
    <w:rsid w:val="009D5092"/>
    <w:rsid w:val="009D5A20"/>
    <w:rsid w:val="009D5FBD"/>
    <w:rsid w:val="009D65EF"/>
    <w:rsid w:val="009D6B8E"/>
    <w:rsid w:val="009D7116"/>
    <w:rsid w:val="009D7596"/>
    <w:rsid w:val="009D7930"/>
    <w:rsid w:val="009D79C2"/>
    <w:rsid w:val="009E0460"/>
    <w:rsid w:val="009E0601"/>
    <w:rsid w:val="009E0712"/>
    <w:rsid w:val="009E0D21"/>
    <w:rsid w:val="009E136D"/>
    <w:rsid w:val="009E1A8E"/>
    <w:rsid w:val="009E248A"/>
    <w:rsid w:val="009E24CA"/>
    <w:rsid w:val="009E2A39"/>
    <w:rsid w:val="009E2BC0"/>
    <w:rsid w:val="009E2C0A"/>
    <w:rsid w:val="009E2D0B"/>
    <w:rsid w:val="009E2EA2"/>
    <w:rsid w:val="009E3419"/>
    <w:rsid w:val="009E4719"/>
    <w:rsid w:val="009E487B"/>
    <w:rsid w:val="009E4A89"/>
    <w:rsid w:val="009E51E9"/>
    <w:rsid w:val="009E52B3"/>
    <w:rsid w:val="009E560A"/>
    <w:rsid w:val="009E5920"/>
    <w:rsid w:val="009E606F"/>
    <w:rsid w:val="009E6553"/>
    <w:rsid w:val="009E65DF"/>
    <w:rsid w:val="009E6F06"/>
    <w:rsid w:val="009E7348"/>
    <w:rsid w:val="009E783F"/>
    <w:rsid w:val="009E7A4A"/>
    <w:rsid w:val="009F090D"/>
    <w:rsid w:val="009F0C6B"/>
    <w:rsid w:val="009F0EA0"/>
    <w:rsid w:val="009F139F"/>
    <w:rsid w:val="009F190F"/>
    <w:rsid w:val="009F2537"/>
    <w:rsid w:val="009F28C7"/>
    <w:rsid w:val="009F3776"/>
    <w:rsid w:val="009F3862"/>
    <w:rsid w:val="009F387A"/>
    <w:rsid w:val="009F3897"/>
    <w:rsid w:val="009F42DB"/>
    <w:rsid w:val="009F5E66"/>
    <w:rsid w:val="009F5FBA"/>
    <w:rsid w:val="009F6066"/>
    <w:rsid w:val="009F60EB"/>
    <w:rsid w:val="009F6867"/>
    <w:rsid w:val="009F6AA5"/>
    <w:rsid w:val="009F7A8D"/>
    <w:rsid w:val="009F7F58"/>
    <w:rsid w:val="00A00C65"/>
    <w:rsid w:val="00A010A7"/>
    <w:rsid w:val="00A016AF"/>
    <w:rsid w:val="00A029F4"/>
    <w:rsid w:val="00A037E2"/>
    <w:rsid w:val="00A03D31"/>
    <w:rsid w:val="00A059B5"/>
    <w:rsid w:val="00A05B0B"/>
    <w:rsid w:val="00A06056"/>
    <w:rsid w:val="00A0688C"/>
    <w:rsid w:val="00A07600"/>
    <w:rsid w:val="00A07CED"/>
    <w:rsid w:val="00A10499"/>
    <w:rsid w:val="00A10CEE"/>
    <w:rsid w:val="00A1198A"/>
    <w:rsid w:val="00A11ECA"/>
    <w:rsid w:val="00A120F3"/>
    <w:rsid w:val="00A12E40"/>
    <w:rsid w:val="00A13BA1"/>
    <w:rsid w:val="00A1473C"/>
    <w:rsid w:val="00A14905"/>
    <w:rsid w:val="00A14A3F"/>
    <w:rsid w:val="00A1573D"/>
    <w:rsid w:val="00A1582B"/>
    <w:rsid w:val="00A158EC"/>
    <w:rsid w:val="00A158FD"/>
    <w:rsid w:val="00A1606D"/>
    <w:rsid w:val="00A163FA"/>
    <w:rsid w:val="00A1773F"/>
    <w:rsid w:val="00A207E6"/>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B7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6C4"/>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7DA"/>
    <w:rsid w:val="00A46AD1"/>
    <w:rsid w:val="00A46F6D"/>
    <w:rsid w:val="00A46FFA"/>
    <w:rsid w:val="00A475EE"/>
    <w:rsid w:val="00A478CC"/>
    <w:rsid w:val="00A47B05"/>
    <w:rsid w:val="00A50728"/>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706"/>
    <w:rsid w:val="00A573A9"/>
    <w:rsid w:val="00A57783"/>
    <w:rsid w:val="00A60698"/>
    <w:rsid w:val="00A608E7"/>
    <w:rsid w:val="00A60E14"/>
    <w:rsid w:val="00A612B7"/>
    <w:rsid w:val="00A61A2B"/>
    <w:rsid w:val="00A61C90"/>
    <w:rsid w:val="00A6211F"/>
    <w:rsid w:val="00A62989"/>
    <w:rsid w:val="00A62E58"/>
    <w:rsid w:val="00A62F23"/>
    <w:rsid w:val="00A63094"/>
    <w:rsid w:val="00A6309D"/>
    <w:rsid w:val="00A639E3"/>
    <w:rsid w:val="00A63EA4"/>
    <w:rsid w:val="00A6462D"/>
    <w:rsid w:val="00A6474D"/>
    <w:rsid w:val="00A647E4"/>
    <w:rsid w:val="00A648A0"/>
    <w:rsid w:val="00A6554F"/>
    <w:rsid w:val="00A65967"/>
    <w:rsid w:val="00A65B67"/>
    <w:rsid w:val="00A65C5B"/>
    <w:rsid w:val="00A66F1C"/>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2DF"/>
    <w:rsid w:val="00A81609"/>
    <w:rsid w:val="00A817E5"/>
    <w:rsid w:val="00A81E22"/>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B8C"/>
    <w:rsid w:val="00A87D1B"/>
    <w:rsid w:val="00A90568"/>
    <w:rsid w:val="00A90BB6"/>
    <w:rsid w:val="00A91763"/>
    <w:rsid w:val="00A9194C"/>
    <w:rsid w:val="00A91D05"/>
    <w:rsid w:val="00A93280"/>
    <w:rsid w:val="00A934FE"/>
    <w:rsid w:val="00A935BE"/>
    <w:rsid w:val="00A9384A"/>
    <w:rsid w:val="00A9389F"/>
    <w:rsid w:val="00A938E8"/>
    <w:rsid w:val="00A94064"/>
    <w:rsid w:val="00A94789"/>
    <w:rsid w:val="00A9596E"/>
    <w:rsid w:val="00A95EFD"/>
    <w:rsid w:val="00A95F86"/>
    <w:rsid w:val="00A96357"/>
    <w:rsid w:val="00A9679B"/>
    <w:rsid w:val="00A96887"/>
    <w:rsid w:val="00A96EC0"/>
    <w:rsid w:val="00A970B4"/>
    <w:rsid w:val="00A978FE"/>
    <w:rsid w:val="00A97EF3"/>
    <w:rsid w:val="00AA0075"/>
    <w:rsid w:val="00AA0336"/>
    <w:rsid w:val="00AA057F"/>
    <w:rsid w:val="00AA0D5A"/>
    <w:rsid w:val="00AA0EF4"/>
    <w:rsid w:val="00AA10C7"/>
    <w:rsid w:val="00AA1AAD"/>
    <w:rsid w:val="00AA1C11"/>
    <w:rsid w:val="00AA1F6F"/>
    <w:rsid w:val="00AA2106"/>
    <w:rsid w:val="00AA23A8"/>
    <w:rsid w:val="00AA252D"/>
    <w:rsid w:val="00AA2855"/>
    <w:rsid w:val="00AA2A9E"/>
    <w:rsid w:val="00AA2FB1"/>
    <w:rsid w:val="00AA318A"/>
    <w:rsid w:val="00AA37BB"/>
    <w:rsid w:val="00AA3868"/>
    <w:rsid w:val="00AA3C73"/>
    <w:rsid w:val="00AA4190"/>
    <w:rsid w:val="00AA4724"/>
    <w:rsid w:val="00AA55DE"/>
    <w:rsid w:val="00AA60F4"/>
    <w:rsid w:val="00AA670E"/>
    <w:rsid w:val="00AA676A"/>
    <w:rsid w:val="00AA69E3"/>
    <w:rsid w:val="00AA6C1E"/>
    <w:rsid w:val="00AA7BCB"/>
    <w:rsid w:val="00AA7DC2"/>
    <w:rsid w:val="00AB0123"/>
    <w:rsid w:val="00AB08D7"/>
    <w:rsid w:val="00AB13A5"/>
    <w:rsid w:val="00AB1553"/>
    <w:rsid w:val="00AB2548"/>
    <w:rsid w:val="00AB2A52"/>
    <w:rsid w:val="00AB2C9C"/>
    <w:rsid w:val="00AB2EA4"/>
    <w:rsid w:val="00AB36A1"/>
    <w:rsid w:val="00AB40B1"/>
    <w:rsid w:val="00AB40E5"/>
    <w:rsid w:val="00AB4111"/>
    <w:rsid w:val="00AB46D0"/>
    <w:rsid w:val="00AB4D60"/>
    <w:rsid w:val="00AB5DD2"/>
    <w:rsid w:val="00AB688E"/>
    <w:rsid w:val="00AB6BBD"/>
    <w:rsid w:val="00AB6E4E"/>
    <w:rsid w:val="00AB73FF"/>
    <w:rsid w:val="00AB77A7"/>
    <w:rsid w:val="00AB7D1B"/>
    <w:rsid w:val="00AC001C"/>
    <w:rsid w:val="00AC02FA"/>
    <w:rsid w:val="00AC133E"/>
    <w:rsid w:val="00AC1415"/>
    <w:rsid w:val="00AC1C83"/>
    <w:rsid w:val="00AC1DB1"/>
    <w:rsid w:val="00AC2338"/>
    <w:rsid w:val="00AC277F"/>
    <w:rsid w:val="00AC2D97"/>
    <w:rsid w:val="00AC2F85"/>
    <w:rsid w:val="00AC3B49"/>
    <w:rsid w:val="00AC3FA1"/>
    <w:rsid w:val="00AC4139"/>
    <w:rsid w:val="00AC445B"/>
    <w:rsid w:val="00AC44CA"/>
    <w:rsid w:val="00AC4855"/>
    <w:rsid w:val="00AC4F24"/>
    <w:rsid w:val="00AC53F0"/>
    <w:rsid w:val="00AC5D35"/>
    <w:rsid w:val="00AC6A9B"/>
    <w:rsid w:val="00AC6AB8"/>
    <w:rsid w:val="00AC6ED0"/>
    <w:rsid w:val="00AC722A"/>
    <w:rsid w:val="00AC76FA"/>
    <w:rsid w:val="00AC79FC"/>
    <w:rsid w:val="00AD03B8"/>
    <w:rsid w:val="00AD04E2"/>
    <w:rsid w:val="00AD06D9"/>
    <w:rsid w:val="00AD0831"/>
    <w:rsid w:val="00AD1047"/>
    <w:rsid w:val="00AD161C"/>
    <w:rsid w:val="00AD1784"/>
    <w:rsid w:val="00AD1B5F"/>
    <w:rsid w:val="00AD1FA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E7A"/>
    <w:rsid w:val="00AD5F11"/>
    <w:rsid w:val="00AD7026"/>
    <w:rsid w:val="00AD7182"/>
    <w:rsid w:val="00AD7B8D"/>
    <w:rsid w:val="00AE0775"/>
    <w:rsid w:val="00AE1158"/>
    <w:rsid w:val="00AE11D3"/>
    <w:rsid w:val="00AE11DB"/>
    <w:rsid w:val="00AE11FA"/>
    <w:rsid w:val="00AE1262"/>
    <w:rsid w:val="00AE1314"/>
    <w:rsid w:val="00AE14B1"/>
    <w:rsid w:val="00AE1813"/>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16"/>
    <w:rsid w:val="00AF3D25"/>
    <w:rsid w:val="00AF50FF"/>
    <w:rsid w:val="00AF533B"/>
    <w:rsid w:val="00AF59DF"/>
    <w:rsid w:val="00AF5E22"/>
    <w:rsid w:val="00AF5F7A"/>
    <w:rsid w:val="00AF6A4A"/>
    <w:rsid w:val="00AF7509"/>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367D"/>
    <w:rsid w:val="00B149D2"/>
    <w:rsid w:val="00B15095"/>
    <w:rsid w:val="00B1550F"/>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8F4"/>
    <w:rsid w:val="00B21904"/>
    <w:rsid w:val="00B21935"/>
    <w:rsid w:val="00B21AFE"/>
    <w:rsid w:val="00B21D08"/>
    <w:rsid w:val="00B22930"/>
    <w:rsid w:val="00B22A66"/>
    <w:rsid w:val="00B22C00"/>
    <w:rsid w:val="00B22C6C"/>
    <w:rsid w:val="00B230B7"/>
    <w:rsid w:val="00B23C36"/>
    <w:rsid w:val="00B2433C"/>
    <w:rsid w:val="00B246D4"/>
    <w:rsid w:val="00B24F69"/>
    <w:rsid w:val="00B263B3"/>
    <w:rsid w:val="00B26540"/>
    <w:rsid w:val="00B266E7"/>
    <w:rsid w:val="00B269AD"/>
    <w:rsid w:val="00B26D2C"/>
    <w:rsid w:val="00B26F9C"/>
    <w:rsid w:val="00B27393"/>
    <w:rsid w:val="00B303B6"/>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4B1"/>
    <w:rsid w:val="00B418AD"/>
    <w:rsid w:val="00B4192F"/>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4BF"/>
    <w:rsid w:val="00B45695"/>
    <w:rsid w:val="00B458DF"/>
    <w:rsid w:val="00B45BB7"/>
    <w:rsid w:val="00B4601B"/>
    <w:rsid w:val="00B46913"/>
    <w:rsid w:val="00B46943"/>
    <w:rsid w:val="00B47309"/>
    <w:rsid w:val="00B47812"/>
    <w:rsid w:val="00B50B42"/>
    <w:rsid w:val="00B50E2F"/>
    <w:rsid w:val="00B517EA"/>
    <w:rsid w:val="00B51E7B"/>
    <w:rsid w:val="00B5220B"/>
    <w:rsid w:val="00B52577"/>
    <w:rsid w:val="00B527AB"/>
    <w:rsid w:val="00B52A44"/>
    <w:rsid w:val="00B531EB"/>
    <w:rsid w:val="00B542E1"/>
    <w:rsid w:val="00B543C4"/>
    <w:rsid w:val="00B54560"/>
    <w:rsid w:val="00B548A1"/>
    <w:rsid w:val="00B54DEE"/>
    <w:rsid w:val="00B557AC"/>
    <w:rsid w:val="00B55A2A"/>
    <w:rsid w:val="00B56359"/>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26"/>
    <w:rsid w:val="00B6778A"/>
    <w:rsid w:val="00B67D70"/>
    <w:rsid w:val="00B70553"/>
    <w:rsid w:val="00B70B15"/>
    <w:rsid w:val="00B70CF9"/>
    <w:rsid w:val="00B71257"/>
    <w:rsid w:val="00B713CB"/>
    <w:rsid w:val="00B71976"/>
    <w:rsid w:val="00B71BBE"/>
    <w:rsid w:val="00B71D0B"/>
    <w:rsid w:val="00B71DF9"/>
    <w:rsid w:val="00B71E13"/>
    <w:rsid w:val="00B71E54"/>
    <w:rsid w:val="00B7215D"/>
    <w:rsid w:val="00B725E2"/>
    <w:rsid w:val="00B72773"/>
    <w:rsid w:val="00B7309F"/>
    <w:rsid w:val="00B73877"/>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26E"/>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A7"/>
    <w:rsid w:val="00B959CC"/>
    <w:rsid w:val="00B96973"/>
    <w:rsid w:val="00B96B79"/>
    <w:rsid w:val="00B97757"/>
    <w:rsid w:val="00B977DF"/>
    <w:rsid w:val="00BA104E"/>
    <w:rsid w:val="00BA1296"/>
    <w:rsid w:val="00BA1355"/>
    <w:rsid w:val="00BA1746"/>
    <w:rsid w:val="00BA179F"/>
    <w:rsid w:val="00BA17D0"/>
    <w:rsid w:val="00BA18E4"/>
    <w:rsid w:val="00BA1F90"/>
    <w:rsid w:val="00BA2006"/>
    <w:rsid w:val="00BA2314"/>
    <w:rsid w:val="00BA2466"/>
    <w:rsid w:val="00BA2645"/>
    <w:rsid w:val="00BA2708"/>
    <w:rsid w:val="00BA2B99"/>
    <w:rsid w:val="00BA4ED5"/>
    <w:rsid w:val="00BA5B65"/>
    <w:rsid w:val="00BA5B6C"/>
    <w:rsid w:val="00BA64BE"/>
    <w:rsid w:val="00BA67D7"/>
    <w:rsid w:val="00BA6E77"/>
    <w:rsid w:val="00BA7064"/>
    <w:rsid w:val="00BA77B4"/>
    <w:rsid w:val="00BA7B37"/>
    <w:rsid w:val="00BB000C"/>
    <w:rsid w:val="00BB0CCF"/>
    <w:rsid w:val="00BB13B3"/>
    <w:rsid w:val="00BB1ADF"/>
    <w:rsid w:val="00BB1B2F"/>
    <w:rsid w:val="00BB1F66"/>
    <w:rsid w:val="00BB2BE3"/>
    <w:rsid w:val="00BB30CA"/>
    <w:rsid w:val="00BB31AC"/>
    <w:rsid w:val="00BB322B"/>
    <w:rsid w:val="00BB3A2F"/>
    <w:rsid w:val="00BB48D8"/>
    <w:rsid w:val="00BB4FFE"/>
    <w:rsid w:val="00BB5C55"/>
    <w:rsid w:val="00BB6C59"/>
    <w:rsid w:val="00BB6F0D"/>
    <w:rsid w:val="00BB71B8"/>
    <w:rsid w:val="00BB75D1"/>
    <w:rsid w:val="00BB7839"/>
    <w:rsid w:val="00BB7854"/>
    <w:rsid w:val="00BB78B1"/>
    <w:rsid w:val="00BB7917"/>
    <w:rsid w:val="00BB7E78"/>
    <w:rsid w:val="00BC02FD"/>
    <w:rsid w:val="00BC0AE6"/>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114"/>
    <w:rsid w:val="00BC62FE"/>
    <w:rsid w:val="00BC6622"/>
    <w:rsid w:val="00BC674F"/>
    <w:rsid w:val="00BC69FC"/>
    <w:rsid w:val="00BC6D91"/>
    <w:rsid w:val="00BC79F3"/>
    <w:rsid w:val="00BD054B"/>
    <w:rsid w:val="00BD165F"/>
    <w:rsid w:val="00BD17E8"/>
    <w:rsid w:val="00BD1E9F"/>
    <w:rsid w:val="00BD3600"/>
    <w:rsid w:val="00BD388F"/>
    <w:rsid w:val="00BD3AE6"/>
    <w:rsid w:val="00BD47A8"/>
    <w:rsid w:val="00BD4E31"/>
    <w:rsid w:val="00BD6042"/>
    <w:rsid w:val="00BD6B2F"/>
    <w:rsid w:val="00BD6D6A"/>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091"/>
    <w:rsid w:val="00BF2581"/>
    <w:rsid w:val="00BF3C8D"/>
    <w:rsid w:val="00BF4168"/>
    <w:rsid w:val="00BF424D"/>
    <w:rsid w:val="00BF4DEF"/>
    <w:rsid w:val="00BF5416"/>
    <w:rsid w:val="00BF55FE"/>
    <w:rsid w:val="00BF56F0"/>
    <w:rsid w:val="00BF5A0E"/>
    <w:rsid w:val="00BF5E3B"/>
    <w:rsid w:val="00BF63B2"/>
    <w:rsid w:val="00BF6B7F"/>
    <w:rsid w:val="00BF6CF6"/>
    <w:rsid w:val="00BF71F2"/>
    <w:rsid w:val="00BF72ED"/>
    <w:rsid w:val="00BF7304"/>
    <w:rsid w:val="00BF7E14"/>
    <w:rsid w:val="00C00776"/>
    <w:rsid w:val="00C00AAC"/>
    <w:rsid w:val="00C0144D"/>
    <w:rsid w:val="00C01BCA"/>
    <w:rsid w:val="00C023EF"/>
    <w:rsid w:val="00C02F28"/>
    <w:rsid w:val="00C03FCA"/>
    <w:rsid w:val="00C04E8A"/>
    <w:rsid w:val="00C05C9F"/>
    <w:rsid w:val="00C05FA2"/>
    <w:rsid w:val="00C0612E"/>
    <w:rsid w:val="00C06464"/>
    <w:rsid w:val="00C067F3"/>
    <w:rsid w:val="00C06B22"/>
    <w:rsid w:val="00C06B3A"/>
    <w:rsid w:val="00C06BE8"/>
    <w:rsid w:val="00C06D90"/>
    <w:rsid w:val="00C07796"/>
    <w:rsid w:val="00C102DF"/>
    <w:rsid w:val="00C10CC0"/>
    <w:rsid w:val="00C1135C"/>
    <w:rsid w:val="00C114FB"/>
    <w:rsid w:val="00C11555"/>
    <w:rsid w:val="00C11D18"/>
    <w:rsid w:val="00C1276D"/>
    <w:rsid w:val="00C12DF5"/>
    <w:rsid w:val="00C1326F"/>
    <w:rsid w:val="00C134A4"/>
    <w:rsid w:val="00C14CC8"/>
    <w:rsid w:val="00C15406"/>
    <w:rsid w:val="00C15C6A"/>
    <w:rsid w:val="00C15ECF"/>
    <w:rsid w:val="00C162DB"/>
    <w:rsid w:val="00C16487"/>
    <w:rsid w:val="00C16AAC"/>
    <w:rsid w:val="00C16B05"/>
    <w:rsid w:val="00C17013"/>
    <w:rsid w:val="00C2011F"/>
    <w:rsid w:val="00C20DFF"/>
    <w:rsid w:val="00C211A5"/>
    <w:rsid w:val="00C21383"/>
    <w:rsid w:val="00C2138A"/>
    <w:rsid w:val="00C213EE"/>
    <w:rsid w:val="00C21669"/>
    <w:rsid w:val="00C2275B"/>
    <w:rsid w:val="00C22C3C"/>
    <w:rsid w:val="00C22CCE"/>
    <w:rsid w:val="00C238E7"/>
    <w:rsid w:val="00C23914"/>
    <w:rsid w:val="00C23950"/>
    <w:rsid w:val="00C2398B"/>
    <w:rsid w:val="00C239AC"/>
    <w:rsid w:val="00C239E1"/>
    <w:rsid w:val="00C23E3A"/>
    <w:rsid w:val="00C24B0B"/>
    <w:rsid w:val="00C24F9C"/>
    <w:rsid w:val="00C25EC4"/>
    <w:rsid w:val="00C261D3"/>
    <w:rsid w:val="00C2623D"/>
    <w:rsid w:val="00C263F1"/>
    <w:rsid w:val="00C26F31"/>
    <w:rsid w:val="00C27679"/>
    <w:rsid w:val="00C27BE7"/>
    <w:rsid w:val="00C27CD8"/>
    <w:rsid w:val="00C300A4"/>
    <w:rsid w:val="00C3034D"/>
    <w:rsid w:val="00C31760"/>
    <w:rsid w:val="00C31BCF"/>
    <w:rsid w:val="00C322C5"/>
    <w:rsid w:val="00C32994"/>
    <w:rsid w:val="00C32D32"/>
    <w:rsid w:val="00C33361"/>
    <w:rsid w:val="00C337ED"/>
    <w:rsid w:val="00C339C7"/>
    <w:rsid w:val="00C33BEC"/>
    <w:rsid w:val="00C34819"/>
    <w:rsid w:val="00C353D3"/>
    <w:rsid w:val="00C35BA8"/>
    <w:rsid w:val="00C3647A"/>
    <w:rsid w:val="00C37088"/>
    <w:rsid w:val="00C37DCF"/>
    <w:rsid w:val="00C412AE"/>
    <w:rsid w:val="00C41448"/>
    <w:rsid w:val="00C41C5D"/>
    <w:rsid w:val="00C41E93"/>
    <w:rsid w:val="00C4266C"/>
    <w:rsid w:val="00C43BB9"/>
    <w:rsid w:val="00C44908"/>
    <w:rsid w:val="00C450B6"/>
    <w:rsid w:val="00C4541E"/>
    <w:rsid w:val="00C45696"/>
    <w:rsid w:val="00C456FE"/>
    <w:rsid w:val="00C45BA8"/>
    <w:rsid w:val="00C45C7E"/>
    <w:rsid w:val="00C45E20"/>
    <w:rsid w:val="00C4695B"/>
    <w:rsid w:val="00C47369"/>
    <w:rsid w:val="00C4752A"/>
    <w:rsid w:val="00C4780E"/>
    <w:rsid w:val="00C47920"/>
    <w:rsid w:val="00C47E51"/>
    <w:rsid w:val="00C503CB"/>
    <w:rsid w:val="00C506AA"/>
    <w:rsid w:val="00C50C02"/>
    <w:rsid w:val="00C5144E"/>
    <w:rsid w:val="00C5185F"/>
    <w:rsid w:val="00C51BF8"/>
    <w:rsid w:val="00C52D73"/>
    <w:rsid w:val="00C52EF1"/>
    <w:rsid w:val="00C535D4"/>
    <w:rsid w:val="00C53E10"/>
    <w:rsid w:val="00C5411C"/>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326"/>
    <w:rsid w:val="00C624EE"/>
    <w:rsid w:val="00C62C3A"/>
    <w:rsid w:val="00C62F42"/>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E80"/>
    <w:rsid w:val="00C77679"/>
    <w:rsid w:val="00C77FEC"/>
    <w:rsid w:val="00C8043D"/>
    <w:rsid w:val="00C806CD"/>
    <w:rsid w:val="00C80953"/>
    <w:rsid w:val="00C81261"/>
    <w:rsid w:val="00C8159E"/>
    <w:rsid w:val="00C817AF"/>
    <w:rsid w:val="00C8238F"/>
    <w:rsid w:val="00C829D9"/>
    <w:rsid w:val="00C82BE1"/>
    <w:rsid w:val="00C82D8F"/>
    <w:rsid w:val="00C82FED"/>
    <w:rsid w:val="00C832CE"/>
    <w:rsid w:val="00C833AA"/>
    <w:rsid w:val="00C836BA"/>
    <w:rsid w:val="00C8397E"/>
    <w:rsid w:val="00C84519"/>
    <w:rsid w:val="00C847FA"/>
    <w:rsid w:val="00C84FED"/>
    <w:rsid w:val="00C8647A"/>
    <w:rsid w:val="00C86516"/>
    <w:rsid w:val="00C86B61"/>
    <w:rsid w:val="00C871F9"/>
    <w:rsid w:val="00C87408"/>
    <w:rsid w:val="00C87581"/>
    <w:rsid w:val="00C8777C"/>
    <w:rsid w:val="00C87A29"/>
    <w:rsid w:val="00C87F39"/>
    <w:rsid w:val="00C9005D"/>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419"/>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890"/>
    <w:rsid w:val="00CA2BA0"/>
    <w:rsid w:val="00CA2E68"/>
    <w:rsid w:val="00CA30AC"/>
    <w:rsid w:val="00CA30B7"/>
    <w:rsid w:val="00CA3386"/>
    <w:rsid w:val="00CA365D"/>
    <w:rsid w:val="00CA3BBB"/>
    <w:rsid w:val="00CA45E2"/>
    <w:rsid w:val="00CA46E7"/>
    <w:rsid w:val="00CA4B34"/>
    <w:rsid w:val="00CA558D"/>
    <w:rsid w:val="00CA65EA"/>
    <w:rsid w:val="00CA6782"/>
    <w:rsid w:val="00CA6FE4"/>
    <w:rsid w:val="00CA735B"/>
    <w:rsid w:val="00CA74E0"/>
    <w:rsid w:val="00CA7B39"/>
    <w:rsid w:val="00CB0362"/>
    <w:rsid w:val="00CB0743"/>
    <w:rsid w:val="00CB0DE0"/>
    <w:rsid w:val="00CB126B"/>
    <w:rsid w:val="00CB12E7"/>
    <w:rsid w:val="00CB1493"/>
    <w:rsid w:val="00CB163A"/>
    <w:rsid w:val="00CB1761"/>
    <w:rsid w:val="00CB1891"/>
    <w:rsid w:val="00CB2F0A"/>
    <w:rsid w:val="00CB3CB4"/>
    <w:rsid w:val="00CB3EAE"/>
    <w:rsid w:val="00CB3F22"/>
    <w:rsid w:val="00CB4ABF"/>
    <w:rsid w:val="00CB55FF"/>
    <w:rsid w:val="00CB5926"/>
    <w:rsid w:val="00CB6E35"/>
    <w:rsid w:val="00CC0170"/>
    <w:rsid w:val="00CC02F2"/>
    <w:rsid w:val="00CC065F"/>
    <w:rsid w:val="00CC1413"/>
    <w:rsid w:val="00CC1573"/>
    <w:rsid w:val="00CC1B2D"/>
    <w:rsid w:val="00CC2156"/>
    <w:rsid w:val="00CC2333"/>
    <w:rsid w:val="00CC27B3"/>
    <w:rsid w:val="00CC2DB1"/>
    <w:rsid w:val="00CC31DE"/>
    <w:rsid w:val="00CC40E5"/>
    <w:rsid w:val="00CC41A2"/>
    <w:rsid w:val="00CC4726"/>
    <w:rsid w:val="00CC4B9E"/>
    <w:rsid w:val="00CC545D"/>
    <w:rsid w:val="00CC5633"/>
    <w:rsid w:val="00CC57C6"/>
    <w:rsid w:val="00CC5FA4"/>
    <w:rsid w:val="00CC6734"/>
    <w:rsid w:val="00CC68EE"/>
    <w:rsid w:val="00CC6A6C"/>
    <w:rsid w:val="00CC6DBB"/>
    <w:rsid w:val="00CC6EAD"/>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71D"/>
    <w:rsid w:val="00CD378F"/>
    <w:rsid w:val="00CD3943"/>
    <w:rsid w:val="00CD4A96"/>
    <w:rsid w:val="00CD51BB"/>
    <w:rsid w:val="00CD6538"/>
    <w:rsid w:val="00CD6DFD"/>
    <w:rsid w:val="00CD73C1"/>
    <w:rsid w:val="00CD7E51"/>
    <w:rsid w:val="00CD7E93"/>
    <w:rsid w:val="00CD7ED1"/>
    <w:rsid w:val="00CE0507"/>
    <w:rsid w:val="00CE0671"/>
    <w:rsid w:val="00CE0AEB"/>
    <w:rsid w:val="00CE0C94"/>
    <w:rsid w:val="00CE0D01"/>
    <w:rsid w:val="00CE156E"/>
    <w:rsid w:val="00CE1ED6"/>
    <w:rsid w:val="00CE23A4"/>
    <w:rsid w:val="00CE252A"/>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2DAB"/>
    <w:rsid w:val="00CF3020"/>
    <w:rsid w:val="00CF3278"/>
    <w:rsid w:val="00CF346F"/>
    <w:rsid w:val="00CF3A3C"/>
    <w:rsid w:val="00CF40FC"/>
    <w:rsid w:val="00CF4175"/>
    <w:rsid w:val="00CF4245"/>
    <w:rsid w:val="00CF45DD"/>
    <w:rsid w:val="00CF4D45"/>
    <w:rsid w:val="00CF54B4"/>
    <w:rsid w:val="00CF56B1"/>
    <w:rsid w:val="00CF58FE"/>
    <w:rsid w:val="00CF5D42"/>
    <w:rsid w:val="00CF5DCC"/>
    <w:rsid w:val="00CF5F17"/>
    <w:rsid w:val="00CF6286"/>
    <w:rsid w:val="00CF62B7"/>
    <w:rsid w:val="00CF6A35"/>
    <w:rsid w:val="00CF6A86"/>
    <w:rsid w:val="00CF7BB2"/>
    <w:rsid w:val="00CF7DA3"/>
    <w:rsid w:val="00D009C0"/>
    <w:rsid w:val="00D00ADC"/>
    <w:rsid w:val="00D00FD6"/>
    <w:rsid w:val="00D01DF8"/>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651"/>
    <w:rsid w:val="00D15025"/>
    <w:rsid w:val="00D1574C"/>
    <w:rsid w:val="00D15798"/>
    <w:rsid w:val="00D158CC"/>
    <w:rsid w:val="00D15A0F"/>
    <w:rsid w:val="00D15EA5"/>
    <w:rsid w:val="00D15FD1"/>
    <w:rsid w:val="00D16A49"/>
    <w:rsid w:val="00D17349"/>
    <w:rsid w:val="00D20083"/>
    <w:rsid w:val="00D20376"/>
    <w:rsid w:val="00D20671"/>
    <w:rsid w:val="00D207AB"/>
    <w:rsid w:val="00D215DE"/>
    <w:rsid w:val="00D21666"/>
    <w:rsid w:val="00D21812"/>
    <w:rsid w:val="00D21C77"/>
    <w:rsid w:val="00D2215C"/>
    <w:rsid w:val="00D22981"/>
    <w:rsid w:val="00D22E4F"/>
    <w:rsid w:val="00D2321D"/>
    <w:rsid w:val="00D2329D"/>
    <w:rsid w:val="00D234AF"/>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3C3"/>
    <w:rsid w:val="00D47AC0"/>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09A4"/>
    <w:rsid w:val="00D60EFB"/>
    <w:rsid w:val="00D61461"/>
    <w:rsid w:val="00D61FAE"/>
    <w:rsid w:val="00D6253D"/>
    <w:rsid w:val="00D6289B"/>
    <w:rsid w:val="00D62EEE"/>
    <w:rsid w:val="00D63133"/>
    <w:rsid w:val="00D637E4"/>
    <w:rsid w:val="00D6390E"/>
    <w:rsid w:val="00D63A83"/>
    <w:rsid w:val="00D63AF3"/>
    <w:rsid w:val="00D63F85"/>
    <w:rsid w:val="00D6471F"/>
    <w:rsid w:val="00D647E6"/>
    <w:rsid w:val="00D64ADC"/>
    <w:rsid w:val="00D654BD"/>
    <w:rsid w:val="00D654E8"/>
    <w:rsid w:val="00D65A37"/>
    <w:rsid w:val="00D65B15"/>
    <w:rsid w:val="00D65BEB"/>
    <w:rsid w:val="00D6600F"/>
    <w:rsid w:val="00D66682"/>
    <w:rsid w:val="00D66714"/>
    <w:rsid w:val="00D6680B"/>
    <w:rsid w:val="00D716F8"/>
    <w:rsid w:val="00D7186F"/>
    <w:rsid w:val="00D719F8"/>
    <w:rsid w:val="00D71DCF"/>
    <w:rsid w:val="00D725F5"/>
    <w:rsid w:val="00D7293C"/>
    <w:rsid w:val="00D72CD7"/>
    <w:rsid w:val="00D72DAB"/>
    <w:rsid w:val="00D735CE"/>
    <w:rsid w:val="00D739C2"/>
    <w:rsid w:val="00D741BC"/>
    <w:rsid w:val="00D7477B"/>
    <w:rsid w:val="00D7487A"/>
    <w:rsid w:val="00D74AE4"/>
    <w:rsid w:val="00D7555B"/>
    <w:rsid w:val="00D763C9"/>
    <w:rsid w:val="00D76F8D"/>
    <w:rsid w:val="00D77246"/>
    <w:rsid w:val="00D778A4"/>
    <w:rsid w:val="00D800CD"/>
    <w:rsid w:val="00D8012C"/>
    <w:rsid w:val="00D801A0"/>
    <w:rsid w:val="00D80C7B"/>
    <w:rsid w:val="00D8111B"/>
    <w:rsid w:val="00D811CF"/>
    <w:rsid w:val="00D813D4"/>
    <w:rsid w:val="00D81F03"/>
    <w:rsid w:val="00D8242A"/>
    <w:rsid w:val="00D82F2A"/>
    <w:rsid w:val="00D83367"/>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20"/>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3F95"/>
    <w:rsid w:val="00DA5132"/>
    <w:rsid w:val="00DA52E4"/>
    <w:rsid w:val="00DA576A"/>
    <w:rsid w:val="00DA589A"/>
    <w:rsid w:val="00DA5BD5"/>
    <w:rsid w:val="00DA5EFA"/>
    <w:rsid w:val="00DA6204"/>
    <w:rsid w:val="00DA6B1C"/>
    <w:rsid w:val="00DA7044"/>
    <w:rsid w:val="00DA797F"/>
    <w:rsid w:val="00DA7C57"/>
    <w:rsid w:val="00DB02F7"/>
    <w:rsid w:val="00DB0818"/>
    <w:rsid w:val="00DB0B10"/>
    <w:rsid w:val="00DB0EEF"/>
    <w:rsid w:val="00DB18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1BF"/>
    <w:rsid w:val="00DC7A6C"/>
    <w:rsid w:val="00DC7D1D"/>
    <w:rsid w:val="00DD044B"/>
    <w:rsid w:val="00DD05D1"/>
    <w:rsid w:val="00DD107B"/>
    <w:rsid w:val="00DD19F5"/>
    <w:rsid w:val="00DD1DBD"/>
    <w:rsid w:val="00DD2C2C"/>
    <w:rsid w:val="00DD2C71"/>
    <w:rsid w:val="00DD3B94"/>
    <w:rsid w:val="00DD3FEB"/>
    <w:rsid w:val="00DD4952"/>
    <w:rsid w:val="00DD4FEB"/>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8E6"/>
    <w:rsid w:val="00DE3C95"/>
    <w:rsid w:val="00DE3E27"/>
    <w:rsid w:val="00DE4070"/>
    <w:rsid w:val="00DE44C8"/>
    <w:rsid w:val="00DE4CB0"/>
    <w:rsid w:val="00DE52AC"/>
    <w:rsid w:val="00DE559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48E"/>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2F"/>
    <w:rsid w:val="00E079AF"/>
    <w:rsid w:val="00E07AC8"/>
    <w:rsid w:val="00E07BDC"/>
    <w:rsid w:val="00E10DD1"/>
    <w:rsid w:val="00E11416"/>
    <w:rsid w:val="00E11613"/>
    <w:rsid w:val="00E11662"/>
    <w:rsid w:val="00E118C7"/>
    <w:rsid w:val="00E11CC1"/>
    <w:rsid w:val="00E11CD4"/>
    <w:rsid w:val="00E1231B"/>
    <w:rsid w:val="00E125F8"/>
    <w:rsid w:val="00E12775"/>
    <w:rsid w:val="00E12937"/>
    <w:rsid w:val="00E12987"/>
    <w:rsid w:val="00E1378A"/>
    <w:rsid w:val="00E1384D"/>
    <w:rsid w:val="00E13A68"/>
    <w:rsid w:val="00E13E43"/>
    <w:rsid w:val="00E13EED"/>
    <w:rsid w:val="00E149A4"/>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69"/>
    <w:rsid w:val="00E24DB4"/>
    <w:rsid w:val="00E254C4"/>
    <w:rsid w:val="00E25B75"/>
    <w:rsid w:val="00E25F07"/>
    <w:rsid w:val="00E261C2"/>
    <w:rsid w:val="00E26215"/>
    <w:rsid w:val="00E2624C"/>
    <w:rsid w:val="00E26401"/>
    <w:rsid w:val="00E27914"/>
    <w:rsid w:val="00E279C6"/>
    <w:rsid w:val="00E27D8D"/>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4F7E"/>
    <w:rsid w:val="00E45866"/>
    <w:rsid w:val="00E45DDA"/>
    <w:rsid w:val="00E45FB1"/>
    <w:rsid w:val="00E4675C"/>
    <w:rsid w:val="00E468EB"/>
    <w:rsid w:val="00E46E40"/>
    <w:rsid w:val="00E46F8B"/>
    <w:rsid w:val="00E470F3"/>
    <w:rsid w:val="00E47100"/>
    <w:rsid w:val="00E4770F"/>
    <w:rsid w:val="00E4790E"/>
    <w:rsid w:val="00E50382"/>
    <w:rsid w:val="00E50E19"/>
    <w:rsid w:val="00E50F38"/>
    <w:rsid w:val="00E514E3"/>
    <w:rsid w:val="00E5163F"/>
    <w:rsid w:val="00E517A2"/>
    <w:rsid w:val="00E5184B"/>
    <w:rsid w:val="00E51AF9"/>
    <w:rsid w:val="00E5234E"/>
    <w:rsid w:val="00E53ADF"/>
    <w:rsid w:val="00E53BCD"/>
    <w:rsid w:val="00E5409A"/>
    <w:rsid w:val="00E54D85"/>
    <w:rsid w:val="00E56B40"/>
    <w:rsid w:val="00E56CE6"/>
    <w:rsid w:val="00E5717B"/>
    <w:rsid w:val="00E571CA"/>
    <w:rsid w:val="00E57672"/>
    <w:rsid w:val="00E578E2"/>
    <w:rsid w:val="00E5799B"/>
    <w:rsid w:val="00E57F1F"/>
    <w:rsid w:val="00E60556"/>
    <w:rsid w:val="00E60F2D"/>
    <w:rsid w:val="00E60F93"/>
    <w:rsid w:val="00E60FBC"/>
    <w:rsid w:val="00E61AEC"/>
    <w:rsid w:val="00E61BCF"/>
    <w:rsid w:val="00E622C0"/>
    <w:rsid w:val="00E62624"/>
    <w:rsid w:val="00E6381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F17"/>
    <w:rsid w:val="00E82548"/>
    <w:rsid w:val="00E8280C"/>
    <w:rsid w:val="00E82A2A"/>
    <w:rsid w:val="00E8307D"/>
    <w:rsid w:val="00E83330"/>
    <w:rsid w:val="00E8338B"/>
    <w:rsid w:val="00E83530"/>
    <w:rsid w:val="00E8384D"/>
    <w:rsid w:val="00E84093"/>
    <w:rsid w:val="00E84C2A"/>
    <w:rsid w:val="00E853B0"/>
    <w:rsid w:val="00E85926"/>
    <w:rsid w:val="00E85A9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59B"/>
    <w:rsid w:val="00E94CE2"/>
    <w:rsid w:val="00E955AC"/>
    <w:rsid w:val="00E95863"/>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8D0"/>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4F11"/>
    <w:rsid w:val="00EB546F"/>
    <w:rsid w:val="00EB55A7"/>
    <w:rsid w:val="00EB591A"/>
    <w:rsid w:val="00EB5A3D"/>
    <w:rsid w:val="00EB611E"/>
    <w:rsid w:val="00EB6BE7"/>
    <w:rsid w:val="00EB72BC"/>
    <w:rsid w:val="00EB733C"/>
    <w:rsid w:val="00EB7629"/>
    <w:rsid w:val="00EB7EF0"/>
    <w:rsid w:val="00EB7EF1"/>
    <w:rsid w:val="00EC033D"/>
    <w:rsid w:val="00EC092D"/>
    <w:rsid w:val="00EC096C"/>
    <w:rsid w:val="00EC110A"/>
    <w:rsid w:val="00EC245D"/>
    <w:rsid w:val="00EC288D"/>
    <w:rsid w:val="00EC2893"/>
    <w:rsid w:val="00EC2B7F"/>
    <w:rsid w:val="00EC32EA"/>
    <w:rsid w:val="00EC3559"/>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7CE"/>
    <w:rsid w:val="00ED4CF4"/>
    <w:rsid w:val="00ED513F"/>
    <w:rsid w:val="00ED56EB"/>
    <w:rsid w:val="00ED599F"/>
    <w:rsid w:val="00ED5F94"/>
    <w:rsid w:val="00ED6179"/>
    <w:rsid w:val="00ED6AFD"/>
    <w:rsid w:val="00ED6CBF"/>
    <w:rsid w:val="00ED75D6"/>
    <w:rsid w:val="00ED763D"/>
    <w:rsid w:val="00ED76B2"/>
    <w:rsid w:val="00ED76B6"/>
    <w:rsid w:val="00ED7B8A"/>
    <w:rsid w:val="00EE082F"/>
    <w:rsid w:val="00EE0DDF"/>
    <w:rsid w:val="00EE0F73"/>
    <w:rsid w:val="00EE11D2"/>
    <w:rsid w:val="00EE13EC"/>
    <w:rsid w:val="00EE1449"/>
    <w:rsid w:val="00EE1697"/>
    <w:rsid w:val="00EE1BF3"/>
    <w:rsid w:val="00EE24B6"/>
    <w:rsid w:val="00EE262B"/>
    <w:rsid w:val="00EE2B6E"/>
    <w:rsid w:val="00EE300D"/>
    <w:rsid w:val="00EE3456"/>
    <w:rsid w:val="00EE3842"/>
    <w:rsid w:val="00EE47B3"/>
    <w:rsid w:val="00EE4D70"/>
    <w:rsid w:val="00EE4FF5"/>
    <w:rsid w:val="00EE511C"/>
    <w:rsid w:val="00EE521D"/>
    <w:rsid w:val="00EE59CC"/>
    <w:rsid w:val="00EE6450"/>
    <w:rsid w:val="00EE64AC"/>
    <w:rsid w:val="00EE6632"/>
    <w:rsid w:val="00EE6939"/>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2EC"/>
    <w:rsid w:val="00F033F4"/>
    <w:rsid w:val="00F048AE"/>
    <w:rsid w:val="00F04EF2"/>
    <w:rsid w:val="00F05631"/>
    <w:rsid w:val="00F05929"/>
    <w:rsid w:val="00F05C38"/>
    <w:rsid w:val="00F0617F"/>
    <w:rsid w:val="00F064D6"/>
    <w:rsid w:val="00F0680F"/>
    <w:rsid w:val="00F07624"/>
    <w:rsid w:val="00F0769A"/>
    <w:rsid w:val="00F07C6C"/>
    <w:rsid w:val="00F07FCB"/>
    <w:rsid w:val="00F106C7"/>
    <w:rsid w:val="00F10876"/>
    <w:rsid w:val="00F10911"/>
    <w:rsid w:val="00F116FC"/>
    <w:rsid w:val="00F117C2"/>
    <w:rsid w:val="00F11BAD"/>
    <w:rsid w:val="00F121AE"/>
    <w:rsid w:val="00F12536"/>
    <w:rsid w:val="00F12BFC"/>
    <w:rsid w:val="00F12CCF"/>
    <w:rsid w:val="00F12D62"/>
    <w:rsid w:val="00F133FD"/>
    <w:rsid w:val="00F135CD"/>
    <w:rsid w:val="00F13794"/>
    <w:rsid w:val="00F13F98"/>
    <w:rsid w:val="00F14199"/>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3AB4"/>
    <w:rsid w:val="00F23FDD"/>
    <w:rsid w:val="00F243E5"/>
    <w:rsid w:val="00F244FA"/>
    <w:rsid w:val="00F250E5"/>
    <w:rsid w:val="00F255FB"/>
    <w:rsid w:val="00F258D4"/>
    <w:rsid w:val="00F259CE"/>
    <w:rsid w:val="00F25D4F"/>
    <w:rsid w:val="00F263F0"/>
    <w:rsid w:val="00F26E98"/>
    <w:rsid w:val="00F27532"/>
    <w:rsid w:val="00F30735"/>
    <w:rsid w:val="00F30D7D"/>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1F55"/>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2F9"/>
    <w:rsid w:val="00F504BE"/>
    <w:rsid w:val="00F508DD"/>
    <w:rsid w:val="00F50CC1"/>
    <w:rsid w:val="00F51B4B"/>
    <w:rsid w:val="00F5238B"/>
    <w:rsid w:val="00F52808"/>
    <w:rsid w:val="00F53AB5"/>
    <w:rsid w:val="00F53F40"/>
    <w:rsid w:val="00F542CE"/>
    <w:rsid w:val="00F549BC"/>
    <w:rsid w:val="00F54A26"/>
    <w:rsid w:val="00F555C1"/>
    <w:rsid w:val="00F555F1"/>
    <w:rsid w:val="00F55D01"/>
    <w:rsid w:val="00F565B0"/>
    <w:rsid w:val="00F57D76"/>
    <w:rsid w:val="00F600CB"/>
    <w:rsid w:val="00F602AC"/>
    <w:rsid w:val="00F606B0"/>
    <w:rsid w:val="00F60717"/>
    <w:rsid w:val="00F61065"/>
    <w:rsid w:val="00F6107F"/>
    <w:rsid w:val="00F6192C"/>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93B"/>
    <w:rsid w:val="00F67FA3"/>
    <w:rsid w:val="00F7002B"/>
    <w:rsid w:val="00F7059A"/>
    <w:rsid w:val="00F7095F"/>
    <w:rsid w:val="00F70A92"/>
    <w:rsid w:val="00F7124C"/>
    <w:rsid w:val="00F713AA"/>
    <w:rsid w:val="00F718E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77EAF"/>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723"/>
    <w:rsid w:val="00FA0BE2"/>
    <w:rsid w:val="00FA10C8"/>
    <w:rsid w:val="00FA13AE"/>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0B2"/>
    <w:rsid w:val="00FB2155"/>
    <w:rsid w:val="00FB37D8"/>
    <w:rsid w:val="00FB37FF"/>
    <w:rsid w:val="00FB3FD2"/>
    <w:rsid w:val="00FB4194"/>
    <w:rsid w:val="00FB41C7"/>
    <w:rsid w:val="00FB495D"/>
    <w:rsid w:val="00FB4B75"/>
    <w:rsid w:val="00FB4E73"/>
    <w:rsid w:val="00FB5084"/>
    <w:rsid w:val="00FB52E5"/>
    <w:rsid w:val="00FB5502"/>
    <w:rsid w:val="00FB592A"/>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316"/>
    <w:rsid w:val="00FC2570"/>
    <w:rsid w:val="00FC2D68"/>
    <w:rsid w:val="00FC3F31"/>
    <w:rsid w:val="00FC4224"/>
    <w:rsid w:val="00FC434E"/>
    <w:rsid w:val="00FC5E10"/>
    <w:rsid w:val="00FC5E33"/>
    <w:rsid w:val="00FC605B"/>
    <w:rsid w:val="00FC656A"/>
    <w:rsid w:val="00FC65E9"/>
    <w:rsid w:val="00FC66A8"/>
    <w:rsid w:val="00FC70B8"/>
    <w:rsid w:val="00FC7E20"/>
    <w:rsid w:val="00FD0722"/>
    <w:rsid w:val="00FD0BCD"/>
    <w:rsid w:val="00FD1288"/>
    <w:rsid w:val="00FD129E"/>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E41"/>
    <w:rsid w:val="00FD6F7E"/>
    <w:rsid w:val="00FD6FF2"/>
    <w:rsid w:val="00FD7017"/>
    <w:rsid w:val="00FD7088"/>
    <w:rsid w:val="00FD7C8D"/>
    <w:rsid w:val="00FE0304"/>
    <w:rsid w:val="00FE155C"/>
    <w:rsid w:val="00FE158A"/>
    <w:rsid w:val="00FE1594"/>
    <w:rsid w:val="00FE19EE"/>
    <w:rsid w:val="00FE19F9"/>
    <w:rsid w:val="00FE21C1"/>
    <w:rsid w:val="00FE28E4"/>
    <w:rsid w:val="00FE2D0D"/>
    <w:rsid w:val="00FE2F05"/>
    <w:rsid w:val="00FE3363"/>
    <w:rsid w:val="00FE34F4"/>
    <w:rsid w:val="00FE431A"/>
    <w:rsid w:val="00FE43D2"/>
    <w:rsid w:val="00FE4707"/>
    <w:rsid w:val="00FE4BA0"/>
    <w:rsid w:val="00FE5915"/>
    <w:rsid w:val="00FE6145"/>
    <w:rsid w:val="00FE67E3"/>
    <w:rsid w:val="00FE6A61"/>
    <w:rsid w:val="00FE6AF5"/>
    <w:rsid w:val="00FE6BAD"/>
    <w:rsid w:val="00FE7768"/>
    <w:rsid w:val="00FE7FB1"/>
    <w:rsid w:val="00FF002A"/>
    <w:rsid w:val="00FF012A"/>
    <w:rsid w:val="00FF01B7"/>
    <w:rsid w:val="00FF0356"/>
    <w:rsid w:val="00FF09C3"/>
    <w:rsid w:val="00FF0B8C"/>
    <w:rsid w:val="00FF0BA9"/>
    <w:rsid w:val="00FF0CC1"/>
    <w:rsid w:val="00FF0E0E"/>
    <w:rsid w:val="00FF1407"/>
    <w:rsid w:val="00FF2D69"/>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723"/>
    <w:rsid w:val="00FF69C9"/>
    <w:rsid w:val="00FF6A35"/>
    <w:rsid w:val="00FF6CAE"/>
    <w:rsid w:val="00FF6D35"/>
    <w:rsid w:val="00FF6D3E"/>
    <w:rsid w:val="00FF6E87"/>
    <w:rsid w:val="00FF6FE9"/>
    <w:rsid w:val="00FF702B"/>
    <w:rsid w:val="00FF737E"/>
    <w:rsid w:val="00FF7803"/>
    <w:rsid w:val="00FF7D96"/>
    <w:rsid w:val="0213C6A3"/>
    <w:rsid w:val="030B4476"/>
    <w:rsid w:val="03BFC2F1"/>
    <w:rsid w:val="05ADF47B"/>
    <w:rsid w:val="0760E711"/>
    <w:rsid w:val="07A44B02"/>
    <w:rsid w:val="08159916"/>
    <w:rsid w:val="0890724A"/>
    <w:rsid w:val="097F4A3C"/>
    <w:rsid w:val="0B515743"/>
    <w:rsid w:val="0BA5D04D"/>
    <w:rsid w:val="0C4F6ACE"/>
    <w:rsid w:val="0C7E222F"/>
    <w:rsid w:val="0E725C0C"/>
    <w:rsid w:val="0E924130"/>
    <w:rsid w:val="10136B54"/>
    <w:rsid w:val="101FFEFF"/>
    <w:rsid w:val="10F72909"/>
    <w:rsid w:val="11FD541F"/>
    <w:rsid w:val="151FED3A"/>
    <w:rsid w:val="16C3A7CC"/>
    <w:rsid w:val="16FA79E0"/>
    <w:rsid w:val="17996F58"/>
    <w:rsid w:val="18BAA30F"/>
    <w:rsid w:val="1913A3B9"/>
    <w:rsid w:val="1958D74B"/>
    <w:rsid w:val="1B0F77AB"/>
    <w:rsid w:val="1B12FA0F"/>
    <w:rsid w:val="1C638ABA"/>
    <w:rsid w:val="1E331FB8"/>
    <w:rsid w:val="1E5D64ED"/>
    <w:rsid w:val="1EA324D4"/>
    <w:rsid w:val="1F11DF7C"/>
    <w:rsid w:val="1FACCEF5"/>
    <w:rsid w:val="1FB5EDDA"/>
    <w:rsid w:val="1FCEA6CF"/>
    <w:rsid w:val="22442527"/>
    <w:rsid w:val="239F3182"/>
    <w:rsid w:val="2667A167"/>
    <w:rsid w:val="2A3E4AB3"/>
    <w:rsid w:val="2AA03658"/>
    <w:rsid w:val="2D094589"/>
    <w:rsid w:val="30B31A06"/>
    <w:rsid w:val="31F88353"/>
    <w:rsid w:val="35F686C3"/>
    <w:rsid w:val="363FB27B"/>
    <w:rsid w:val="3807A7C9"/>
    <w:rsid w:val="39713C47"/>
    <w:rsid w:val="39E4926E"/>
    <w:rsid w:val="3A046EBC"/>
    <w:rsid w:val="3B322F0D"/>
    <w:rsid w:val="3B6C8472"/>
    <w:rsid w:val="3DA11187"/>
    <w:rsid w:val="3DBD3F32"/>
    <w:rsid w:val="3DF6BD60"/>
    <w:rsid w:val="3EBDFE90"/>
    <w:rsid w:val="4110F92B"/>
    <w:rsid w:val="41C031F9"/>
    <w:rsid w:val="43458435"/>
    <w:rsid w:val="449AD285"/>
    <w:rsid w:val="455A02F3"/>
    <w:rsid w:val="4634A0AB"/>
    <w:rsid w:val="47C6B8A0"/>
    <w:rsid w:val="4833714A"/>
    <w:rsid w:val="485E9B09"/>
    <w:rsid w:val="49A57A81"/>
    <w:rsid w:val="4A055AB4"/>
    <w:rsid w:val="4A4ABD45"/>
    <w:rsid w:val="4CFE5350"/>
    <w:rsid w:val="4D996C4F"/>
    <w:rsid w:val="4E2262CC"/>
    <w:rsid w:val="4E9ED698"/>
    <w:rsid w:val="50D6C360"/>
    <w:rsid w:val="51449F6B"/>
    <w:rsid w:val="5210B01C"/>
    <w:rsid w:val="52A8C2D2"/>
    <w:rsid w:val="530B93E1"/>
    <w:rsid w:val="53D4C7CE"/>
    <w:rsid w:val="579C129B"/>
    <w:rsid w:val="5816007A"/>
    <w:rsid w:val="5823A99C"/>
    <w:rsid w:val="58E43BA2"/>
    <w:rsid w:val="59C07A6D"/>
    <w:rsid w:val="59CC10D7"/>
    <w:rsid w:val="5C94AFDC"/>
    <w:rsid w:val="5CB451DB"/>
    <w:rsid w:val="5DB11655"/>
    <w:rsid w:val="5E1B7754"/>
    <w:rsid w:val="605E728B"/>
    <w:rsid w:val="61E0B873"/>
    <w:rsid w:val="6594331F"/>
    <w:rsid w:val="665A10D6"/>
    <w:rsid w:val="66E61868"/>
    <w:rsid w:val="69B79F3A"/>
    <w:rsid w:val="6B770A57"/>
    <w:rsid w:val="6C62F9C6"/>
    <w:rsid w:val="6D3F8136"/>
    <w:rsid w:val="6E0B0E6C"/>
    <w:rsid w:val="6E2F32F9"/>
    <w:rsid w:val="6FD2DC7C"/>
    <w:rsid w:val="708FE990"/>
    <w:rsid w:val="71E61815"/>
    <w:rsid w:val="74F9701D"/>
    <w:rsid w:val="7524E640"/>
    <w:rsid w:val="76BD481E"/>
    <w:rsid w:val="76DFFCCE"/>
    <w:rsid w:val="771BEAEA"/>
    <w:rsid w:val="79342DCA"/>
    <w:rsid w:val="7A1EACAB"/>
    <w:rsid w:val="7BCB024E"/>
    <w:rsid w:val="7CB9B124"/>
    <w:rsid w:val="7E4599DB"/>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EB8AE52D-31F3-496C-8C65-AFAFFF54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 w:type="character" w:customStyle="1" w:styleId="ui-provider">
    <w:name w:val="ui-provider"/>
    <w:basedOn w:val="DefaultParagraphFont"/>
    <w:rsid w:val="00982D0D"/>
  </w:style>
  <w:style w:type="paragraph" w:customStyle="1" w:styleId="paragraph">
    <w:name w:val="paragraph"/>
    <w:basedOn w:val="Normal"/>
    <w:rsid w:val="00982D0D"/>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982D0D"/>
    <w:rPr>
      <w:b/>
      <w:bCs/>
    </w:rPr>
  </w:style>
  <w:style w:type="character" w:styleId="Mention">
    <w:name w:val="Mention"/>
    <w:basedOn w:val="DefaultParagraphFont"/>
    <w:uiPriority w:val="99"/>
    <w:unhideWhenUsed/>
    <w:rsid w:val="00A938E8"/>
    <w:rPr>
      <w:color w:val="2B579A"/>
      <w:shd w:val="clear" w:color="auto" w:fill="E1DFDD"/>
    </w:rPr>
  </w:style>
  <w:style w:type="paragraph" w:customStyle="1" w:styleId="BoldHeading">
    <w:name w:val="Bold Heading"/>
    <w:basedOn w:val="Normal"/>
    <w:next w:val="BodyText"/>
    <w:qFormat/>
    <w:rsid w:val="006335CC"/>
    <w:pPr>
      <w:spacing w:before="280" w:after="240"/>
    </w:pPr>
    <w:rPr>
      <w:rFonts w:cs="Arial"/>
      <w:b/>
      <w:color w:val="232222"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60298801">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63922403">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79688598">
      <w:bodyDiv w:val="1"/>
      <w:marLeft w:val="0"/>
      <w:marRight w:val="0"/>
      <w:marTop w:val="0"/>
      <w:marBottom w:val="0"/>
      <w:divBdr>
        <w:top w:val="none" w:sz="0" w:space="0" w:color="auto"/>
        <w:left w:val="none" w:sz="0" w:space="0" w:color="auto"/>
        <w:bottom w:val="none" w:sz="0" w:space="0" w:color="auto"/>
        <w:right w:val="none" w:sz="0" w:space="0" w:color="auto"/>
      </w:divBdr>
    </w:div>
    <w:div w:id="480855767">
      <w:bodyDiv w:val="1"/>
      <w:marLeft w:val="0"/>
      <w:marRight w:val="0"/>
      <w:marTop w:val="0"/>
      <w:marBottom w:val="0"/>
      <w:divBdr>
        <w:top w:val="none" w:sz="0" w:space="0" w:color="auto"/>
        <w:left w:val="none" w:sz="0" w:space="0" w:color="auto"/>
        <w:bottom w:val="none" w:sz="0" w:space="0" w:color="auto"/>
        <w:right w:val="none" w:sz="0" w:space="0" w:color="auto"/>
      </w:divBdr>
    </w:div>
    <w:div w:id="560021478">
      <w:bodyDiv w:val="1"/>
      <w:marLeft w:val="0"/>
      <w:marRight w:val="0"/>
      <w:marTop w:val="0"/>
      <w:marBottom w:val="0"/>
      <w:divBdr>
        <w:top w:val="none" w:sz="0" w:space="0" w:color="auto"/>
        <w:left w:val="none" w:sz="0" w:space="0" w:color="auto"/>
        <w:bottom w:val="none" w:sz="0" w:space="0" w:color="auto"/>
        <w:right w:val="none" w:sz="0" w:space="0" w:color="auto"/>
      </w:divBdr>
    </w:div>
    <w:div w:id="61128452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88074611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294748660">
      <w:bodyDiv w:val="1"/>
      <w:marLeft w:val="0"/>
      <w:marRight w:val="0"/>
      <w:marTop w:val="0"/>
      <w:marBottom w:val="0"/>
      <w:divBdr>
        <w:top w:val="none" w:sz="0" w:space="0" w:color="auto"/>
        <w:left w:val="none" w:sz="0" w:space="0" w:color="auto"/>
        <w:bottom w:val="none" w:sz="0" w:space="0" w:color="auto"/>
        <w:right w:val="none" w:sz="0" w:space="0" w:color="auto"/>
      </w:divBdr>
    </w:div>
    <w:div w:id="1317685539">
      <w:bodyDiv w:val="1"/>
      <w:marLeft w:val="0"/>
      <w:marRight w:val="0"/>
      <w:marTop w:val="0"/>
      <w:marBottom w:val="0"/>
      <w:divBdr>
        <w:top w:val="none" w:sz="0" w:space="0" w:color="auto"/>
        <w:left w:val="none" w:sz="0" w:space="0" w:color="auto"/>
        <w:bottom w:val="none" w:sz="0" w:space="0" w:color="auto"/>
        <w:right w:val="none" w:sz="0" w:space="0" w:color="auto"/>
      </w:divBdr>
      <w:divsChild>
        <w:div w:id="1180042562">
          <w:marLeft w:val="547"/>
          <w:marRight w:val="0"/>
          <w:marTop w:val="0"/>
          <w:marBottom w:val="0"/>
          <w:divBdr>
            <w:top w:val="none" w:sz="0" w:space="0" w:color="auto"/>
            <w:left w:val="none" w:sz="0" w:space="0" w:color="auto"/>
            <w:bottom w:val="none" w:sz="0" w:space="0" w:color="auto"/>
            <w:right w:val="none" w:sz="0" w:space="0" w:color="auto"/>
          </w:divBdr>
        </w:div>
      </w:divsChild>
    </w:div>
    <w:div w:id="1372874816">
      <w:bodyDiv w:val="1"/>
      <w:marLeft w:val="0"/>
      <w:marRight w:val="0"/>
      <w:marTop w:val="0"/>
      <w:marBottom w:val="0"/>
      <w:divBdr>
        <w:top w:val="none" w:sz="0" w:space="0" w:color="auto"/>
        <w:left w:val="none" w:sz="0" w:space="0" w:color="auto"/>
        <w:bottom w:val="none" w:sz="0" w:space="0" w:color="auto"/>
        <w:right w:val="none" w:sz="0" w:space="0" w:color="auto"/>
      </w:divBdr>
    </w:div>
    <w:div w:id="1462576345">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847672058">
      <w:bodyDiv w:val="1"/>
      <w:marLeft w:val="0"/>
      <w:marRight w:val="0"/>
      <w:marTop w:val="0"/>
      <w:marBottom w:val="0"/>
      <w:divBdr>
        <w:top w:val="none" w:sz="0" w:space="0" w:color="auto"/>
        <w:left w:val="none" w:sz="0" w:space="0" w:color="auto"/>
        <w:bottom w:val="none" w:sz="0" w:space="0" w:color="auto"/>
        <w:right w:val="none" w:sz="0" w:space="0" w:color="auto"/>
      </w:divBdr>
      <w:divsChild>
        <w:div w:id="1010792109">
          <w:marLeft w:val="547"/>
          <w:marRight w:val="0"/>
          <w:marTop w:val="0"/>
          <w:marBottom w:val="0"/>
          <w:divBdr>
            <w:top w:val="none" w:sz="0" w:space="0" w:color="auto"/>
            <w:left w:val="none" w:sz="0" w:space="0" w:color="auto"/>
            <w:bottom w:val="none" w:sz="0" w:space="0" w:color="auto"/>
            <w:right w:val="none" w:sz="0" w:space="0" w:color="auto"/>
          </w:divBdr>
        </w:div>
      </w:divsChild>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3112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74245A6-215C-47DF-9179-04C019133C67}">
    <t:Anchor>
      <t:Comment id="1951112349"/>
    </t:Anchor>
    <t:History>
      <t:Event id="{011FCB30-C9FA-4FE3-BF28-F44C113E0985}" time="2026-06-30T12:17:59.819Z">
        <t:Attribution userId="S::joanna.gilligan@deeca.vic.gov.au::acd3297f-0eb3-4edf-bc33-f29e9c3ab5e3" userProvider="AD" userName="Joanna M Gilligan (DEECA)"/>
        <t:Anchor>
          <t:Comment id="1951112349"/>
        </t:Anchor>
        <t:Create/>
      </t:Event>
      <t:Event id="{0DE1E7D1-F744-4657-AAD8-584711EB7B28}" time="2026-06-30T12:17:59.819Z">
        <t:Attribution userId="S::joanna.gilligan@deeca.vic.gov.au::acd3297f-0eb3-4edf-bc33-f29e9c3ab5e3" userProvider="AD" userName="Joanna M Gilligan (DEECA)"/>
        <t:Anchor>
          <t:Comment id="1951112349"/>
        </t:Anchor>
        <t:Assign userId="S::joanna.gilligan@deeca.vic.gov.au::acd3297f-0eb3-4edf-bc33-f29e9c3ab5e3" userProvider="AD" userName="Joanna M Gilligan (DEECA)"/>
      </t:Event>
      <t:Event id="{B79F4EDE-5377-4DA2-96D5-75E82751E8F9}" time="2026-06-30T12:17:59.819Z">
        <t:Attribution userId="S::joanna.gilligan@deeca.vic.gov.au::acd3297f-0eb3-4edf-bc33-f29e9c3ab5e3" userProvider="AD" userName="Joanna M Gilligan (DEECA)"/>
        <t:Anchor>
          <t:Comment id="1951112349"/>
        </t:Anchor>
        <t:SetTitle title="@Joanna M Gilligan (DEECA) to check"/>
      </t:Event>
      <t:Event id="{5C67A27B-7EA0-45C1-BB07-9CAC22FEC363}" time="2026-07-01T23:17:51.791Z">
        <t:Attribution userId="S::joanna.gilligan@deeca.vic.gov.au::acd3297f-0eb3-4edf-bc33-f29e9c3ab5e3" userProvider="AD" userName="Joanna M Gilligan (DEECA)"/>
        <t:Anchor>
          <t:Comment id="494774696"/>
        </t:Anchor>
        <t:UnassignAll/>
      </t:Event>
      <t:Event id="{45B1D081-B84A-4C86-AB47-D73557BCF7CF}" time="2026-07-01T23:17:51.791Z">
        <t:Attribution userId="S::joanna.gilligan@deeca.vic.gov.au::acd3297f-0eb3-4edf-bc33-f29e9c3ab5e3" userProvider="AD" userName="Joanna M Gilligan (DEECA)"/>
        <t:Anchor>
          <t:Comment id="494774696"/>
        </t:Anchor>
        <t:Assign userId="S::kristian.gleeson@deeca.vic.gov.au::fa08a665-1b14-41e0-8cbd-fb651595239d" userProvider="AD" userName="Kristian Gleeson (DEECA)"/>
      </t:Event>
    </t:History>
  </t:Task>
</t:Task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11</Value>
      <Value>10</Value>
      <Value>26</Value>
      <Value>25</Value>
      <Value>27</Value>
    </TaxCatchAll>
    <fb3179c379644f499d7166d0c985669b xmlns="9fd47c19-1c4a-4d7d-b342-c10cef269344">FOUO955eb6fc-b35a-4808-8aa5-31e514fa3f26</fb3179c379644f499d7166d0c985669b>
    <_dlc_DocId xmlns="a5f32de4-e402-4188-b034-e71ca7d22e54">DOCID2044-1792440928-147</_dlc_DocId>
    <_dlc_DocIdUrl xmlns="a5f32de4-e402-4188-b034-e71ca7d22e54">
      <Url>https://delwpvicgovau.sharepoint.com/sites/ecm_2044/_layouts/15/DocIdRedir.aspx?ID=DOCID2044-1792440928-147</Url>
      <Description>DOCID2044-1792440928-147</Description>
    </_dlc_DocIdUrl>
    <b9b43b809ea4445880dbf70bb9849525 xmlns="9fd47c19-1c4a-4d7d-b342-c10cef269344">Templatead5654aa-69da-4dc8-81ae-e984a44f2180</b9b43b809ea4445880dbf70bb9849525>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3.xml><?xml version="1.0" encoding="utf-8"?>
<ds:datastoreItem xmlns:ds="http://schemas.openxmlformats.org/officeDocument/2006/customXml" ds:itemID="{794DF5DF-8272-455C-B6DE-35A29974F0D6}">
  <ds:schemaRefs>
    <ds:schemaRef ds:uri="http://schemas.microsoft.com/sharepoint/events"/>
  </ds:schemaRefs>
</ds:datastoreItem>
</file>

<file path=customXml/itemProps4.xml><?xml version="1.0" encoding="utf-8"?>
<ds:datastoreItem xmlns:ds="http://schemas.openxmlformats.org/officeDocument/2006/customXml" ds:itemID="{581875F0-B670-4681-8015-7B3C56C13DC7}">
  <ds:schemaRefs>
    <ds:schemaRef ds:uri="Microsoft.SharePoint.Taxonomy.ContentTypeSync"/>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5DB0AF70-BD83-44BE-AB11-E0F889E9C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2693</Words>
  <Characters>15352</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FFAR-55</vt:lpstr>
    </vt:vector>
  </TitlesOfParts>
  <Company/>
  <LinksUpToDate>false</LinksUpToDate>
  <CharactersWithSpaces>18009</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FFAR-55</dc:title>
  <dc:subject/>
  <dc:creator>Maree Lawson (DEECA)</dc:creator>
  <cp:keywords/>
  <dc:description/>
  <cp:lastModifiedBy>Maleeha Muhammad Arif (DEECA)</cp:lastModifiedBy>
  <cp:revision>2</cp:revision>
  <cp:lastPrinted>2022-06-22T01:14:00Z</cp:lastPrinted>
  <dcterms:created xsi:type="dcterms:W3CDTF">2026-09-07T06:47:00Z</dcterms:created>
  <dcterms:modified xsi:type="dcterms:W3CDTF">2026-09-07T06:47:00Z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Department Document Type">
    <vt:lpwstr>13;#Template|ad5654aa-69da-4dc8-81ae-e984a44f2180</vt:lpwstr>
  </property>
  <property fmtid="{D5CDD505-2E9C-101B-9397-08002B2CF9AE}" pid="9" name="Record_x0020_Purpose">
    <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2023-08-29T02:24:45Z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efa26417-f8db-412c-a288-adff284ffa2b</vt:lpwstr>
  </property>
  <property fmtid="{D5CDD505-2E9C-101B-9397-08002B2CF9AE}" pid="17" name="MSIP_Label_4257e2ab-f512-40e2-9c9a-c64247360765_ContentBits">
    <vt:lpwstr>2</vt:lpwstr>
  </property>
  <property fmtid="{D5CDD505-2E9C-101B-9397-08002B2CF9AE}" pid="18" name="AdaRegion">
    <vt:lpwstr/>
  </property>
  <property fmtid="{D5CDD505-2E9C-101B-9397-08002B2CF9AE}" pid="19"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0" name="AdaOwningGroup">
    <vt:lpwstr>18;#People and Culture|4fe8dd26-179b-41a1-8a74-1f09d81ad67a</vt:lpwstr>
  </property>
  <property fmtid="{D5CDD505-2E9C-101B-9397-08002B2CF9AE}" pid="21" name="Records Class HR Admin">
    <vt:lpwstr>25;#Position description|e7dc6e5e-2e03-4578-94a0-13cedeca9a34</vt:lpwstr>
  </property>
  <property fmtid="{D5CDD505-2E9C-101B-9397-08002B2CF9AE}" pid="22" name="Records Class Polices Procedure">
    <vt:lpwstr>15;#Administration|51c21ac7-bf93-4151-9336-cb224cdf56e7</vt:lpwstr>
  </property>
  <property fmtid="{D5CDD505-2E9C-101B-9397-08002B2CF9AE}" pid="23" name="_docset_NoMedatataSyncRequired">
    <vt:lpwstr>False</vt:lpwstr>
  </property>
  <property fmtid="{D5CDD505-2E9C-101B-9397-08002B2CF9AE}" pid="24" name="_dlc_DocIdItemGuid">
    <vt:lpwstr>68a08176-4232-489a-a3d2-28701e4007c8</vt:lpwstr>
  </property>
  <property fmtid="{D5CDD505-2E9C-101B-9397-08002B2CF9AE}" pid="25" name="Dissemination Limiting Marker">
    <vt:lpwstr>10;#FOUO|955eb6fc-b35a-4808-8aa5-31e514fa3f26</vt:lpwstr>
  </property>
  <property fmtid="{D5CDD505-2E9C-101B-9397-08002B2CF9AE}" pid="26" name="Security Classification">
    <vt:lpwstr>11;#Unclassified|7fa379f4-4aba-4692-ab80-7d39d3a23cf4</vt:lpwstr>
  </property>
  <property fmtid="{D5CDD505-2E9C-101B-9397-08002B2CF9AE}" pid="27" name="Section">
    <vt:lpwstr>7;#All|8270565e-a836-42c0-aa61-1ac7b0ff14aa</vt:lpwstr>
  </property>
  <property fmtid="{D5CDD505-2E9C-101B-9397-08002B2CF9AE}" pid="28" name="Agency">
    <vt:lpwstr>1;#Department of Environment, Land, Water and Planning|607a3f87-1228-4cd9-82a5-076aa8776274</vt:lpwstr>
  </property>
  <property fmtid="{D5CDD505-2E9C-101B-9397-08002B2CF9AE}" pid="29" name="Branch">
    <vt:lpwstr>27;#Office of the Executive Director|ff8797a1-2baa-4900-9b1b-a15becd3915a</vt:lpwstr>
  </property>
  <property fmtid="{D5CDD505-2E9C-101B-9397-08002B2CF9AE}" pid="30" name="Division">
    <vt:lpwstr>26;#Infrastructure and Resources|21918da2-2a1d-4f28-8be4-79a312f82e92</vt:lpwstr>
  </property>
  <property fmtid="{D5CDD505-2E9C-101B-9397-08002B2CF9AE}" pid="31" name="Group1">
    <vt:lpwstr>10;#Forest, Fire and Regions|2e0654de-dfdc-4793-b2a2-0db9a0abca14</vt:lpwstr>
  </property>
  <property fmtid="{D5CDD505-2E9C-101B-9397-08002B2CF9AE}" pid="32" name="Sub-Section">
    <vt:lpwstr/>
  </property>
  <property fmtid="{D5CDD505-2E9C-101B-9397-08002B2CF9AE}" pid="33" name="lcf76f155ced4ddcb4097134ff3c332f">
    <vt:lpwstr/>
  </property>
  <property fmtid="{D5CDD505-2E9C-101B-9397-08002B2CF9AE}" pid="34" name="Records_x0020_Class_x0020_HR_x0020_Admin">
    <vt:lpwstr>25;#Position description|e7dc6e5e-2e03-4578-94a0-13cedeca9a34</vt:lpwstr>
  </property>
  <property fmtid="{D5CDD505-2E9C-101B-9397-08002B2CF9AE}" pid="35" name="Security_x0020_Classification">
    <vt:lpwstr>11;#Unclassified|7fa379f4-4aba-4692-ab80-7d39d3a23cf4</vt:lpwstr>
  </property>
  <property fmtid="{D5CDD505-2E9C-101B-9397-08002B2CF9AE}" pid="36" name="Department_x0020_Document_x0020_Type">
    <vt:lpwstr>13;#Template|ad5654aa-69da-4dc8-81ae-e984a44f2180</vt:lpwstr>
  </property>
  <property fmtid="{D5CDD505-2E9C-101B-9397-08002B2CF9AE}" pid="37" name="Dissemination_x0020_Limiting_x0020_Marker">
    <vt:lpwstr>10;#FOUO|955eb6fc-b35a-4808-8aa5-31e514fa3f26</vt:lpwstr>
  </property>
  <property fmtid="{D5CDD505-2E9C-101B-9397-08002B2CF9AE}" pid="38" name="Records Class Project">
    <vt:lpwstr>172;#Reference Materials|f95fc07f-4085-41de-ae1e-da9e571af2f5</vt:lpwstr>
  </property>
  <property fmtid="{D5CDD505-2E9C-101B-9397-08002B2CF9AE}" pid="39" name="Records_x0020_Class_x0020_Project">
    <vt:lpwstr>172;#Reference Materials|f95fc07f-4085-41de-ae1e-da9e571af2f5</vt:lpwstr>
  </property>
  <property fmtid="{D5CDD505-2E9C-101B-9397-08002B2CF9AE}" pid="40" name="a62e35d3ca6e4c3dbb873e9839083a22">
    <vt:lpwstr>Infrastructure and Resources|21918da2-2a1d-4f28-8be4-79a312f82e92</vt:lpwstr>
  </property>
  <property fmtid="{D5CDD505-2E9C-101B-9397-08002B2CF9AE}" pid="41" name="ce30ee04515448fca0009e3ecda303f3">
    <vt:lpwstr>Office of the Executive Director|ff8797a1-2baa-4900-9b1b-a15becd3915a</vt:lpwstr>
  </property>
  <property fmtid="{D5CDD505-2E9C-101B-9397-08002B2CF9AE}" pid="42" name="BFS Division">
    <vt:lpwstr>Forest and Fire Assets and Resources (FFAR)</vt:lpwstr>
  </property>
  <property fmtid="{D5CDD505-2E9C-101B-9397-08002B2CF9AE}" pid="43" name="BFS Branch">
    <vt:lpwstr>Technology</vt:lpwstr>
  </property>
  <property fmtid="{D5CDD505-2E9C-101B-9397-08002B2CF9AE}" pid="44" name="BFS Team">
    <vt:lpwstr>Project Management and Delivery</vt:lpwstr>
  </property>
  <property fmtid="{D5CDD505-2E9C-101B-9397-08002B2CF9AE}" pid="45" name="No">
    <vt:lpwstr>1</vt:lpwstr>
  </property>
  <property fmtid="{D5CDD505-2E9C-101B-9397-08002B2CF9AE}" pid="46" name="Tenure">
    <vt:lpwstr>Fixed Term</vt:lpwstr>
  </property>
  <property fmtid="{D5CDD505-2E9C-101B-9397-08002B2CF9AE}" pid="47" name="Grade">
    <vt:lpwstr>VPS Grade 5</vt:lpwstr>
  </property>
  <property fmtid="{D5CDD505-2E9C-101B-9397-08002B2CF9AE}" pid="48" name="fb3179c379644f499d7166d0c985669b0">
    <vt:lpwstr>FOUO|955eb6fc-b35a-4808-8aa5-31e514fa3f26</vt:lpwstr>
  </property>
  <property fmtid="{D5CDD505-2E9C-101B-9397-08002B2CF9AE}" pid="49" name="pd01c257034b4e86b1f58279a3bd54c60">
    <vt:lpwstr>Unclassified|7fa379f4-4aba-4692-ab80-7d39d3a23cf4</vt:lpwstr>
  </property>
  <property fmtid="{D5CDD505-2E9C-101B-9397-08002B2CF9AE}" pid="50" name="g91c59fb10974fa1a03160ad8386f0f40">
    <vt:lpwstr/>
  </property>
  <property fmtid="{D5CDD505-2E9C-101B-9397-08002B2CF9AE}" pid="51" name="b9b43b809ea4445880dbf70bb98495250">
    <vt:lpwstr>Template|ad5654aa-69da-4dc8-81ae-e984a44f2180</vt:lpwstr>
  </property>
  <property fmtid="{D5CDD505-2E9C-101B-9397-08002B2CF9AE}" pid="52" name="pb0badcc4c144703855597c78047301a0">
    <vt:lpwstr>Position description|e7dc6e5e-2e03-4578-94a0-13cedeca9a34</vt:lpwstr>
  </property>
  <property fmtid="{D5CDD505-2E9C-101B-9397-08002B2CF9AE}" pid="53" name="docLang">
    <vt:lpwstr>en</vt:lpwstr>
  </property>
</Properties>
</file>