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1BC617EB" w:rsidR="004C1F02" w:rsidRDefault="00C871F9" w:rsidP="001806EE">
      <w:pPr>
        <w:pStyle w:val="Subtitle"/>
        <w:framePr w:wrap="around"/>
      </w:pPr>
      <w:r w:rsidRPr="00C871F9">
        <w:t>Position Description</w:t>
      </w:r>
    </w:p>
    <w:p w14:paraId="493638C4" w14:textId="5A416A9F" w:rsidR="00665916" w:rsidRDefault="00C871F9" w:rsidP="00041013">
      <w:pPr>
        <w:pStyle w:val="BodyText"/>
        <w:sectPr w:rsidR="00665916" w:rsidSect="008C06B8">
          <w:headerReference w:type="even" r:id="rId14"/>
          <w:footerReference w:type="even" r:id="rId15"/>
          <w:footerReference w:type="default" r:id="rId16"/>
          <w:footerReference w:type="first" r:id="rId17"/>
          <w:type w:val="continuous"/>
          <w:pgSz w:w="11907" w:h="16839" w:code="9"/>
          <w:pgMar w:top="737" w:right="851" w:bottom="1701" w:left="851" w:header="284" w:footer="284" w:gutter="0"/>
          <w:cols w:space="454"/>
          <w:noEndnote/>
          <w:titlePg/>
          <w:docGrid w:linePitch="360"/>
        </w:sectPr>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C0D1B9"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21" o:title=""/>
                </v:shape>
                <w10:wrap anchorx="page" anchory="page"/>
                <w10:anchorlock/>
              </v:group>
            </w:pict>
          </mc:Fallback>
        </mc:AlternateContent>
      </w:r>
    </w:p>
    <w:bookmarkEnd w:id="0"/>
    <w:p w14:paraId="402C802F" w14:textId="61A7A09F" w:rsidR="00C337ED" w:rsidRPr="008C06B8" w:rsidRDefault="00A14A3F" w:rsidP="008C06B8">
      <w:pPr>
        <w:pStyle w:val="Heading2"/>
        <w:spacing w:before="0"/>
      </w:pPr>
      <w:r>
        <w:t xml:space="preserve">Position </w:t>
      </w:r>
      <w:r w:rsidR="00D14DB2">
        <w:t>D</w:t>
      </w:r>
      <w:r>
        <w:t>etails</w:t>
      </w:r>
    </w:p>
    <w:tbl>
      <w:tblPr>
        <w:tblW w:w="10348"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768"/>
      </w:tblGrid>
      <w:tr w:rsidR="00495B3B" w:rsidRPr="00495B3B" w14:paraId="7C7EDD09" w14:textId="77777777" w:rsidTr="008265FC">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768" w:type="dxa"/>
            <w:tcBorders>
              <w:top w:val="single" w:sz="4" w:space="0" w:color="A6A6A6"/>
              <w:left w:val="nil"/>
              <w:bottom w:val="single" w:sz="4" w:space="0" w:color="A6A6A6"/>
              <w:right w:val="nil"/>
            </w:tcBorders>
            <w:vAlign w:val="center"/>
          </w:tcPr>
          <w:p w14:paraId="0AAF272F" w14:textId="3B023459" w:rsidR="00495B3B" w:rsidRPr="00495B3B" w:rsidRDefault="00A67B83" w:rsidP="00495B3B">
            <w:pPr>
              <w:spacing w:before="0" w:after="0"/>
              <w:ind w:left="57" w:right="-450"/>
              <w:rPr>
                <w:rFonts w:ascii="Arial" w:hAnsi="Arial" w:cs="Arial"/>
                <w:color w:val="363534"/>
                <w:szCs w:val="22"/>
              </w:rPr>
            </w:pPr>
            <w:r>
              <w:t xml:space="preserve">Regional Disease Surveillance </w:t>
            </w:r>
            <w:r w:rsidR="00F900D0">
              <w:rPr>
                <w:rFonts w:ascii="Arial" w:hAnsi="Arial" w:cs="Arial"/>
                <w:color w:val="363534"/>
                <w:szCs w:val="22"/>
              </w:rPr>
              <w:t>Project Support</w:t>
            </w:r>
            <w:r w:rsidR="00745746">
              <w:rPr>
                <w:rFonts w:ascii="Arial" w:hAnsi="Arial" w:cs="Arial"/>
                <w:color w:val="363534"/>
                <w:szCs w:val="22"/>
              </w:rPr>
              <w:t xml:space="preserve"> Technical Officer</w:t>
            </w:r>
          </w:p>
        </w:tc>
      </w:tr>
      <w:tr w:rsidR="00495B3B" w:rsidRPr="00495B3B" w14:paraId="5F8F815C" w14:textId="77777777" w:rsidTr="008265FC">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768" w:type="dxa"/>
            <w:tcBorders>
              <w:top w:val="single" w:sz="4" w:space="0" w:color="A6A6A6"/>
              <w:left w:val="nil"/>
              <w:bottom w:val="single" w:sz="4" w:space="0" w:color="A6A6A6"/>
              <w:right w:val="nil"/>
            </w:tcBorders>
            <w:vAlign w:val="center"/>
          </w:tcPr>
          <w:p w14:paraId="592AF1EA" w14:textId="2525A677" w:rsidR="00495B3B" w:rsidRPr="00495B3B" w:rsidRDefault="008265FC" w:rsidP="00495B3B">
            <w:pPr>
              <w:spacing w:before="0" w:after="0"/>
              <w:ind w:left="57" w:right="-450"/>
              <w:rPr>
                <w:rFonts w:ascii="Arial" w:hAnsi="Arial" w:cs="Arial"/>
                <w:color w:val="363534"/>
                <w:szCs w:val="22"/>
              </w:rPr>
            </w:pPr>
            <w:r>
              <w:rPr>
                <w:rFonts w:ascii="Arial" w:hAnsi="Arial" w:cs="Arial"/>
                <w:color w:val="363534"/>
                <w:szCs w:val="22"/>
              </w:rPr>
              <w:t>50970117</w:t>
            </w:r>
          </w:p>
        </w:tc>
      </w:tr>
      <w:tr w:rsidR="00495B3B" w:rsidRPr="00495B3B" w14:paraId="6052E497" w14:textId="77777777" w:rsidTr="008265FC">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768" w:type="dxa"/>
            <w:tcBorders>
              <w:top w:val="single" w:sz="4" w:space="0" w:color="A6A6A6"/>
              <w:left w:val="nil"/>
              <w:bottom w:val="single" w:sz="4" w:space="0" w:color="A6A6A6"/>
              <w:right w:val="nil"/>
            </w:tcBorders>
            <w:vAlign w:val="center"/>
          </w:tcPr>
          <w:p w14:paraId="25CA635E" w14:textId="28ABA506" w:rsidR="00495B3B" w:rsidRPr="00495B3B" w:rsidRDefault="002F2BA1" w:rsidP="00495B3B">
            <w:pPr>
              <w:spacing w:before="0" w:after="0"/>
              <w:ind w:left="57" w:right="-450"/>
              <w:rPr>
                <w:rFonts w:ascii="Arial" w:hAnsi="Arial" w:cs="Arial"/>
                <w:color w:val="363534"/>
                <w:szCs w:val="22"/>
              </w:rPr>
            </w:pPr>
            <w:r>
              <w:rPr>
                <w:rFonts w:ascii="Arial" w:hAnsi="Arial" w:cs="Arial"/>
                <w:color w:val="363534"/>
                <w:szCs w:val="22"/>
              </w:rPr>
              <w:t>VPS</w:t>
            </w:r>
            <w:r w:rsidR="00175E60">
              <w:rPr>
                <w:rFonts w:ascii="Arial" w:hAnsi="Arial" w:cs="Arial"/>
                <w:color w:val="363534"/>
                <w:szCs w:val="22"/>
              </w:rPr>
              <w:t xml:space="preserve"> Grade </w:t>
            </w:r>
            <w:r>
              <w:rPr>
                <w:rFonts w:ascii="Arial" w:hAnsi="Arial" w:cs="Arial"/>
                <w:color w:val="363534"/>
                <w:szCs w:val="22"/>
              </w:rPr>
              <w:t>3</w:t>
            </w:r>
          </w:p>
        </w:tc>
      </w:tr>
      <w:tr w:rsidR="00495B3B" w:rsidRPr="00495B3B" w14:paraId="513E600D" w14:textId="77777777" w:rsidTr="008265FC">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768" w:type="dxa"/>
            <w:tcBorders>
              <w:top w:val="single" w:sz="4" w:space="0" w:color="A6A6A6"/>
              <w:left w:val="nil"/>
              <w:bottom w:val="single" w:sz="4" w:space="0" w:color="A6A6A6"/>
              <w:right w:val="nil"/>
            </w:tcBorders>
            <w:vAlign w:val="center"/>
          </w:tcPr>
          <w:p w14:paraId="2A6A7605" w14:textId="75677032" w:rsidR="00495B3B" w:rsidRPr="00E25A61" w:rsidRDefault="002F0DF5" w:rsidP="00495B3B">
            <w:pPr>
              <w:spacing w:before="0" w:after="0"/>
              <w:ind w:left="57" w:right="-450"/>
              <w:rPr>
                <w:rFonts w:ascii="Arial" w:hAnsi="Arial" w:cs="Arial"/>
                <w:color w:val="363534"/>
                <w:szCs w:val="22"/>
              </w:rPr>
            </w:pPr>
            <w:r w:rsidRPr="00E25A61">
              <w:rPr>
                <w:rFonts w:ascii="Arial" w:hAnsi="Arial" w:cs="Arial"/>
                <w:color w:val="363534"/>
                <w:szCs w:val="22"/>
              </w:rPr>
              <w:t>$</w:t>
            </w:r>
            <w:r w:rsidR="00175E60">
              <w:rPr>
                <w:rFonts w:ascii="Arial" w:hAnsi="Arial" w:cs="Arial"/>
                <w:color w:val="363534"/>
                <w:szCs w:val="22"/>
              </w:rPr>
              <w:t>81</w:t>
            </w:r>
            <w:r w:rsidR="00933ADB" w:rsidRPr="00E25A61">
              <w:rPr>
                <w:rFonts w:ascii="Arial" w:hAnsi="Arial" w:cs="Arial"/>
                <w:color w:val="363534"/>
                <w:szCs w:val="22"/>
              </w:rPr>
              <w:t>,</w:t>
            </w:r>
            <w:r w:rsidR="00175E60">
              <w:rPr>
                <w:rFonts w:ascii="Arial" w:hAnsi="Arial" w:cs="Arial"/>
                <w:color w:val="363534"/>
                <w:szCs w:val="22"/>
              </w:rPr>
              <w:t>496</w:t>
            </w:r>
            <w:r w:rsidR="004B2697" w:rsidRPr="00E25A61">
              <w:rPr>
                <w:rFonts w:ascii="Arial" w:hAnsi="Arial" w:cs="Arial"/>
                <w:color w:val="363534"/>
                <w:szCs w:val="22"/>
              </w:rPr>
              <w:t xml:space="preserve"> - </w:t>
            </w:r>
            <w:r w:rsidR="00933ADB" w:rsidRPr="00E25A61">
              <w:rPr>
                <w:rFonts w:ascii="Arial" w:hAnsi="Arial" w:cs="Arial"/>
                <w:color w:val="363534"/>
                <w:szCs w:val="22"/>
              </w:rPr>
              <w:t>$</w:t>
            </w:r>
            <w:r w:rsidR="00175E60">
              <w:rPr>
                <w:rFonts w:ascii="Arial" w:hAnsi="Arial" w:cs="Arial"/>
                <w:color w:val="363534"/>
                <w:szCs w:val="22"/>
              </w:rPr>
              <w:t>98</w:t>
            </w:r>
            <w:r w:rsidR="00933ADB" w:rsidRPr="00E25A61">
              <w:rPr>
                <w:rFonts w:ascii="Arial" w:hAnsi="Arial" w:cs="Arial"/>
                <w:color w:val="363534"/>
                <w:szCs w:val="22"/>
              </w:rPr>
              <w:t>,</w:t>
            </w:r>
            <w:r w:rsidR="00175E60">
              <w:rPr>
                <w:rFonts w:ascii="Arial" w:hAnsi="Arial" w:cs="Arial"/>
                <w:color w:val="363534"/>
                <w:szCs w:val="22"/>
              </w:rPr>
              <w:t>955</w:t>
            </w:r>
          </w:p>
        </w:tc>
      </w:tr>
      <w:tr w:rsidR="00495B3B" w:rsidRPr="00495B3B" w14:paraId="2A722203" w14:textId="77777777" w:rsidTr="008265FC">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768" w:type="dxa"/>
            <w:tcBorders>
              <w:top w:val="single" w:sz="4" w:space="0" w:color="A6A6A6"/>
              <w:left w:val="nil"/>
              <w:bottom w:val="single" w:sz="4" w:space="0" w:color="A6A6A6"/>
              <w:right w:val="nil"/>
            </w:tcBorders>
            <w:vAlign w:val="center"/>
          </w:tcPr>
          <w:p w14:paraId="1BEB3C39" w14:textId="0EE4C330" w:rsidR="00495B3B" w:rsidRPr="00495B3B" w:rsidRDefault="00A67B83" w:rsidP="00495B3B">
            <w:pPr>
              <w:tabs>
                <w:tab w:val="left" w:pos="3529"/>
              </w:tabs>
              <w:spacing w:before="0" w:after="0"/>
              <w:ind w:left="57" w:right="-450"/>
              <w:rPr>
                <w:rFonts w:ascii="Arial" w:hAnsi="Arial" w:cs="Arial"/>
                <w:color w:val="363534"/>
                <w:szCs w:val="22"/>
              </w:rPr>
            </w:pPr>
            <w:r>
              <w:rPr>
                <w:rFonts w:ascii="Arial" w:hAnsi="Arial" w:cs="Arial"/>
                <w:color w:val="363534"/>
                <w:szCs w:val="22"/>
              </w:rPr>
              <w:t>3</w:t>
            </w:r>
            <w:r w:rsidR="00C84493">
              <w:rPr>
                <w:rFonts w:ascii="Arial" w:hAnsi="Arial" w:cs="Arial"/>
                <w:color w:val="363534"/>
                <w:szCs w:val="22"/>
              </w:rPr>
              <w:t>-</w:t>
            </w:r>
            <w:r>
              <w:rPr>
                <w:rFonts w:ascii="Arial" w:hAnsi="Arial" w:cs="Arial"/>
                <w:color w:val="363534"/>
                <w:szCs w:val="22"/>
              </w:rPr>
              <w:t xml:space="preserve">year </w:t>
            </w:r>
            <w:r w:rsidR="007C76FD">
              <w:rPr>
                <w:rFonts w:ascii="Arial" w:hAnsi="Arial" w:cs="Arial"/>
                <w:color w:val="363534"/>
                <w:szCs w:val="22"/>
              </w:rPr>
              <w:t>fixed-term</w:t>
            </w:r>
            <w:r>
              <w:rPr>
                <w:rFonts w:ascii="Arial" w:hAnsi="Arial" w:cs="Arial"/>
                <w:color w:val="363534"/>
                <w:szCs w:val="22"/>
              </w:rPr>
              <w:t xml:space="preserve"> contract</w:t>
            </w:r>
          </w:p>
        </w:tc>
      </w:tr>
      <w:tr w:rsidR="00495B3B" w:rsidRPr="00495B3B" w14:paraId="73E4C712" w14:textId="77777777" w:rsidTr="008265FC">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768" w:type="dxa"/>
            <w:tcBorders>
              <w:top w:val="single" w:sz="4" w:space="0" w:color="A6A6A6"/>
              <w:left w:val="nil"/>
              <w:bottom w:val="single" w:sz="4" w:space="0" w:color="A6A6A6"/>
              <w:right w:val="nil"/>
            </w:tcBorders>
            <w:vAlign w:val="center"/>
          </w:tcPr>
          <w:p w14:paraId="5A6BC801" w14:textId="6BAA6292" w:rsidR="00495B3B" w:rsidRPr="00495B3B" w:rsidRDefault="00630378"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08265FC">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768" w:type="dxa"/>
            <w:tcBorders>
              <w:top w:val="single" w:sz="4" w:space="0" w:color="A6A6A6"/>
              <w:left w:val="nil"/>
              <w:bottom w:val="single" w:sz="4" w:space="0" w:color="A6A6A6"/>
              <w:right w:val="nil"/>
            </w:tcBorders>
            <w:vAlign w:val="center"/>
          </w:tcPr>
          <w:p w14:paraId="20A96CCF" w14:textId="1ABB1C55" w:rsidR="00495B3B" w:rsidRPr="00495B3B" w:rsidRDefault="00630378" w:rsidP="00495B3B">
            <w:pPr>
              <w:spacing w:before="0" w:after="0"/>
              <w:ind w:left="57" w:right="-450"/>
              <w:rPr>
                <w:rFonts w:ascii="Arial" w:hAnsi="Arial" w:cs="Arial"/>
                <w:color w:val="363534"/>
                <w:szCs w:val="22"/>
              </w:rPr>
            </w:pPr>
            <w:r>
              <w:rPr>
                <w:rFonts w:ascii="Arial" w:hAnsi="Arial" w:cs="Arial"/>
                <w:color w:val="363534"/>
                <w:szCs w:val="22"/>
              </w:rPr>
              <w:t xml:space="preserve">Biosecurity </w:t>
            </w:r>
            <w:r w:rsidR="00175E60">
              <w:rPr>
                <w:rFonts w:ascii="Arial" w:hAnsi="Arial" w:cs="Arial"/>
                <w:color w:val="363534"/>
                <w:szCs w:val="22"/>
              </w:rPr>
              <w:t>Victoria</w:t>
            </w:r>
            <w:r>
              <w:rPr>
                <w:rFonts w:ascii="Arial" w:hAnsi="Arial" w:cs="Arial"/>
                <w:color w:val="363534"/>
                <w:szCs w:val="22"/>
              </w:rPr>
              <w:t xml:space="preserve"> / Animal Health and Welfare</w:t>
            </w:r>
          </w:p>
        </w:tc>
      </w:tr>
      <w:tr w:rsidR="00495B3B" w:rsidRPr="00495B3B" w14:paraId="37A0D7CE" w14:textId="77777777" w:rsidTr="008265FC">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768" w:type="dxa"/>
            <w:tcBorders>
              <w:top w:val="single" w:sz="4" w:space="0" w:color="A6A6A6"/>
              <w:left w:val="nil"/>
              <w:bottom w:val="single" w:sz="4" w:space="0" w:color="A6A6A6"/>
              <w:right w:val="nil"/>
            </w:tcBorders>
            <w:vAlign w:val="center"/>
          </w:tcPr>
          <w:p w14:paraId="26162B02" w14:textId="555CF372" w:rsid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6E2B69" w:rsidRPr="006E2B69">
              <w:rPr>
                <w:rFonts w:ascii="Arial" w:hAnsi="Arial" w:cs="Arial"/>
                <w:color w:val="363534"/>
                <w:szCs w:val="22"/>
              </w:rPr>
              <w:t>Animal Health and Welfare</w:t>
            </w:r>
            <w:r w:rsidR="006E2B69">
              <w:rPr>
                <w:rFonts w:ascii="Arial" w:hAnsi="Arial" w:cs="Arial"/>
                <w:color w:val="363534"/>
                <w:szCs w:val="22"/>
              </w:rPr>
              <w:t>’s</w:t>
            </w:r>
            <w:r w:rsidR="007C76FD">
              <w:rPr>
                <w:rFonts w:ascii="Arial" w:hAnsi="Arial" w:cs="Arial"/>
                <w:color w:val="363534"/>
                <w:szCs w:val="22"/>
              </w:rPr>
              <w:t xml:space="preserve"> </w:t>
            </w:r>
            <w:r w:rsidR="006E2B69">
              <w:rPr>
                <w:rFonts w:ascii="Arial" w:hAnsi="Arial" w:cs="Arial"/>
                <w:color w:val="363534"/>
                <w:szCs w:val="22"/>
              </w:rPr>
              <w:t>N</w:t>
            </w:r>
            <w:r w:rsidR="004824AD">
              <w:rPr>
                <w:rFonts w:ascii="Arial" w:hAnsi="Arial" w:cs="Arial"/>
                <w:color w:val="363534"/>
                <w:szCs w:val="22"/>
              </w:rPr>
              <w:t>orthern</w:t>
            </w:r>
            <w:r w:rsidR="006E2B69">
              <w:rPr>
                <w:rFonts w:ascii="Arial" w:hAnsi="Arial" w:cs="Arial"/>
                <w:color w:val="363534"/>
                <w:szCs w:val="22"/>
              </w:rPr>
              <w:t xml:space="preserve"> Region</w:t>
            </w:r>
          </w:p>
          <w:p w14:paraId="16B51B21" w14:textId="77777777" w:rsidR="00CD1B59" w:rsidRPr="00495B3B" w:rsidRDefault="00CD1B59" w:rsidP="00495B3B">
            <w:pPr>
              <w:spacing w:before="0" w:after="0"/>
              <w:ind w:left="57" w:right="-450"/>
              <w:rPr>
                <w:rFonts w:ascii="Arial" w:hAnsi="Arial" w:cs="Arial"/>
                <w:color w:val="363534"/>
                <w:szCs w:val="22"/>
              </w:rPr>
            </w:pPr>
          </w:p>
          <w:p w14:paraId="3B7CA3B3" w14:textId="42DEC076"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630378">
              <w:rPr>
                <w:rFonts w:ascii="Arial" w:hAnsi="Arial" w:cs="Arial"/>
                <w:color w:val="363534"/>
                <w:szCs w:val="22"/>
              </w:rPr>
              <w:fldChar w:fldCharType="begin">
                <w:ffData>
                  <w:name w:val=""/>
                  <w:enabled/>
                  <w:calcOnExit w:val="0"/>
                  <w:checkBox>
                    <w:size w:val="26"/>
                    <w:default w:val="1"/>
                  </w:checkBox>
                </w:ffData>
              </w:fldChar>
            </w:r>
            <w:r w:rsidR="00630378">
              <w:rPr>
                <w:rFonts w:ascii="Arial" w:hAnsi="Arial" w:cs="Arial"/>
                <w:color w:val="363534"/>
                <w:szCs w:val="22"/>
              </w:rPr>
              <w:instrText xml:space="preserve"> FORMCHECKBOX </w:instrText>
            </w:r>
            <w:r w:rsidR="00630378">
              <w:rPr>
                <w:rFonts w:ascii="Arial" w:hAnsi="Arial" w:cs="Arial"/>
                <w:color w:val="363534"/>
                <w:szCs w:val="22"/>
              </w:rPr>
            </w:r>
            <w:r w:rsidR="00630378">
              <w:rPr>
                <w:rFonts w:ascii="Arial" w:hAnsi="Arial" w:cs="Arial"/>
                <w:color w:val="363534"/>
                <w:szCs w:val="22"/>
              </w:rPr>
              <w:fldChar w:fldCharType="separate"/>
            </w:r>
            <w:r w:rsidR="00630378">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8265FC">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768" w:type="dxa"/>
            <w:tcBorders>
              <w:top w:val="single" w:sz="4" w:space="0" w:color="A6A6A6"/>
              <w:left w:val="nil"/>
              <w:bottom w:val="single" w:sz="4" w:space="0" w:color="A6A6A6"/>
              <w:right w:val="nil"/>
            </w:tcBorders>
            <w:vAlign w:val="center"/>
          </w:tcPr>
          <w:p w14:paraId="49BBC3C8" w14:textId="69191CE3" w:rsidR="00495B3B" w:rsidRPr="00495B3B" w:rsidRDefault="00535864" w:rsidP="00773C10">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Jeff Cave – Northern Region </w:t>
            </w:r>
            <w:r w:rsidR="005035CE">
              <w:rPr>
                <w:rFonts w:ascii="Arial" w:hAnsi="Arial" w:cs="Arial"/>
                <w:color w:val="363534"/>
                <w:szCs w:val="22"/>
              </w:rPr>
              <w:t>Senior</w:t>
            </w:r>
            <w:r w:rsidR="007E1F88">
              <w:rPr>
                <w:rFonts w:ascii="Arial" w:hAnsi="Arial" w:cs="Arial"/>
                <w:color w:val="363534"/>
                <w:szCs w:val="22"/>
              </w:rPr>
              <w:t xml:space="preserve"> Veterinary</w:t>
            </w:r>
            <w:r w:rsidR="00773C10">
              <w:rPr>
                <w:rFonts w:ascii="Arial" w:hAnsi="Arial" w:cs="Arial"/>
                <w:color w:val="363534"/>
                <w:szCs w:val="22"/>
              </w:rPr>
              <w:t xml:space="preserve"> </w:t>
            </w:r>
            <w:r w:rsidR="007E1F88">
              <w:rPr>
                <w:rFonts w:ascii="Arial" w:hAnsi="Arial" w:cs="Arial"/>
                <w:color w:val="363534"/>
                <w:szCs w:val="22"/>
              </w:rPr>
              <w:t>Officer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8265FC">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768" w:type="dxa"/>
            <w:tcBorders>
              <w:top w:val="single" w:sz="4" w:space="0" w:color="A6A6A6"/>
              <w:left w:val="nil"/>
              <w:bottom w:val="single" w:sz="4" w:space="0" w:color="A6A6A6"/>
              <w:right w:val="nil"/>
            </w:tcBorders>
            <w:vAlign w:val="center"/>
          </w:tcPr>
          <w:p w14:paraId="3B39DD97" w14:textId="1102E8B0"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630378">
              <w:rPr>
                <w:rFonts w:ascii="Arial" w:hAnsi="Arial" w:cs="Arial"/>
                <w:color w:val="363534"/>
                <w:szCs w:val="22"/>
              </w:rPr>
              <w:fldChar w:fldCharType="begin">
                <w:ffData>
                  <w:name w:val=""/>
                  <w:enabled/>
                  <w:calcOnExit w:val="0"/>
                  <w:checkBox>
                    <w:size w:val="26"/>
                    <w:default w:val="1"/>
                  </w:checkBox>
                </w:ffData>
              </w:fldChar>
            </w:r>
            <w:r w:rsidR="00630378">
              <w:rPr>
                <w:rFonts w:ascii="Arial" w:hAnsi="Arial" w:cs="Arial"/>
                <w:color w:val="363534"/>
                <w:szCs w:val="22"/>
              </w:rPr>
              <w:instrText xml:space="preserve"> FORMCHECKBOX </w:instrText>
            </w:r>
            <w:r w:rsidR="00630378">
              <w:rPr>
                <w:rFonts w:ascii="Arial" w:hAnsi="Arial" w:cs="Arial"/>
                <w:color w:val="363534"/>
                <w:szCs w:val="22"/>
              </w:rPr>
            </w:r>
            <w:r w:rsidR="00630378">
              <w:rPr>
                <w:rFonts w:ascii="Arial" w:hAnsi="Arial" w:cs="Arial"/>
                <w:color w:val="363534"/>
                <w:szCs w:val="22"/>
              </w:rPr>
              <w:fldChar w:fldCharType="separate"/>
            </w:r>
            <w:r w:rsidR="00630378">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8265FC">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768" w:type="dxa"/>
            <w:tcBorders>
              <w:top w:val="single" w:sz="4" w:space="0" w:color="A6A6A6"/>
              <w:left w:val="nil"/>
              <w:bottom w:val="single" w:sz="4" w:space="0" w:color="A6A6A6"/>
              <w:right w:val="nil"/>
            </w:tcBorders>
            <w:vAlign w:val="center"/>
          </w:tcPr>
          <w:p w14:paraId="723EDD97" w14:textId="1588BCC1" w:rsidR="00495B3B" w:rsidRPr="00495B3B" w:rsidRDefault="008265FC" w:rsidP="007F699A">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Jeff Cave – Northern Region Senior Veterinary Officer,</w:t>
            </w:r>
            <w:r w:rsidR="00B6278F">
              <w:rPr>
                <w:rFonts w:ascii="Arial" w:hAnsi="Arial" w:cs="Arial"/>
                <w:color w:val="363534"/>
                <w:szCs w:val="22"/>
              </w:rPr>
              <w:t xml:space="preserve"> </w:t>
            </w:r>
            <w:r w:rsidRPr="00495B3B">
              <w:rPr>
                <w:rFonts w:ascii="Arial" w:hAnsi="Arial" w:cs="Arial"/>
                <w:color w:val="363534"/>
                <w:szCs w:val="22"/>
              </w:rPr>
              <w:tab/>
            </w:r>
            <w:r w:rsidR="00175E60">
              <w:rPr>
                <w:rFonts w:ascii="Arial" w:hAnsi="Arial" w:cs="Arial"/>
                <w:color w:val="363534"/>
                <w:szCs w:val="22"/>
              </w:rPr>
              <w:t>jeff.cave@deeca.vic.gov.au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EB34828" w14:textId="77777777" w:rsidR="00041013" w:rsidRDefault="00041013" w:rsidP="00CF7DF9">
      <w:pPr>
        <w:keepNext/>
        <w:spacing w:before="0" w:line="240" w:lineRule="auto"/>
        <w:rPr>
          <w:rFonts w:ascii="Arial" w:hAnsi="Arial" w:cs="Arial"/>
          <w:bCs/>
          <w:color w:val="442D97"/>
          <w:sz w:val="28"/>
          <w:szCs w:val="28"/>
          <w:lang w:eastAsia="zh-CN"/>
        </w:rPr>
      </w:pPr>
    </w:p>
    <w:p w14:paraId="696DD84D" w14:textId="37A1F5F4" w:rsidR="00495B3B" w:rsidRPr="00495B3B" w:rsidRDefault="00495B3B" w:rsidP="00CF7DF9">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w:t>
      </w:r>
      <w:r w:rsidR="00D14DB2">
        <w:rPr>
          <w:rFonts w:ascii="Arial" w:hAnsi="Arial" w:cs="Arial"/>
          <w:bCs/>
          <w:color w:val="442D97"/>
          <w:sz w:val="28"/>
          <w:szCs w:val="28"/>
          <w:lang w:eastAsia="zh-CN"/>
        </w:rPr>
        <w:t>P</w:t>
      </w:r>
      <w:r w:rsidRPr="00495B3B">
        <w:rPr>
          <w:rFonts w:ascii="Arial" w:hAnsi="Arial" w:cs="Arial"/>
          <w:bCs/>
          <w:color w:val="442D97"/>
          <w:sz w:val="28"/>
          <w:szCs w:val="28"/>
          <w:lang w:eastAsia="zh-CN"/>
        </w:rPr>
        <w:t>urpose</w:t>
      </w:r>
    </w:p>
    <w:p w14:paraId="2EE2BD02" w14:textId="606A58B3" w:rsidR="00027F16" w:rsidRPr="00027F16" w:rsidRDefault="00D30B04" w:rsidP="55261F23">
      <w:pPr>
        <w:pStyle w:val="infoheadings"/>
        <w:spacing w:after="120"/>
        <w:ind w:left="0" w:right="0"/>
        <w:jc w:val="both"/>
        <w:rPr>
          <w:rFonts w:asciiTheme="minorHAnsi" w:hAnsiTheme="minorHAnsi"/>
          <w:color w:val="auto"/>
          <w:lang w:eastAsia="en-AU"/>
        </w:rPr>
      </w:pPr>
      <w:r w:rsidRPr="55261F23">
        <w:rPr>
          <w:rFonts w:asciiTheme="minorHAnsi" w:hAnsiTheme="minorHAnsi"/>
          <w:color w:val="auto"/>
          <w:lang w:eastAsia="en-AU"/>
        </w:rPr>
        <w:t xml:space="preserve">The </w:t>
      </w:r>
      <w:r w:rsidR="00A67B83" w:rsidRPr="55261F23">
        <w:rPr>
          <w:rFonts w:asciiTheme="minorHAnsi" w:hAnsiTheme="minorHAnsi"/>
          <w:color w:val="auto"/>
          <w:lang w:eastAsia="en-AU"/>
        </w:rPr>
        <w:t xml:space="preserve">Regional </w:t>
      </w:r>
      <w:r w:rsidR="00237E58" w:rsidRPr="55261F23">
        <w:rPr>
          <w:rFonts w:asciiTheme="minorHAnsi" w:hAnsiTheme="minorHAnsi"/>
          <w:color w:val="auto"/>
          <w:lang w:eastAsia="en-AU"/>
        </w:rPr>
        <w:t xml:space="preserve">Disease </w:t>
      </w:r>
      <w:r w:rsidR="003D08F8" w:rsidRPr="55261F23">
        <w:rPr>
          <w:rFonts w:asciiTheme="minorHAnsi" w:hAnsiTheme="minorHAnsi"/>
          <w:color w:val="auto"/>
          <w:lang w:eastAsia="en-AU"/>
        </w:rPr>
        <w:t>Surveillance</w:t>
      </w:r>
      <w:r w:rsidR="00237E58" w:rsidRPr="55261F23">
        <w:rPr>
          <w:rFonts w:asciiTheme="minorHAnsi" w:hAnsiTheme="minorHAnsi"/>
          <w:color w:val="auto"/>
          <w:lang w:eastAsia="en-AU"/>
        </w:rPr>
        <w:t xml:space="preserve"> </w:t>
      </w:r>
      <w:r w:rsidR="00A67B83" w:rsidRPr="55261F23">
        <w:rPr>
          <w:rFonts w:asciiTheme="minorHAnsi" w:hAnsiTheme="minorHAnsi"/>
          <w:color w:val="auto"/>
          <w:lang w:eastAsia="en-AU"/>
        </w:rPr>
        <w:t>Project Support</w:t>
      </w:r>
      <w:r w:rsidR="00237E58" w:rsidRPr="55261F23">
        <w:rPr>
          <w:rFonts w:asciiTheme="minorHAnsi" w:hAnsiTheme="minorHAnsi"/>
          <w:color w:val="auto"/>
          <w:lang w:eastAsia="en-AU"/>
        </w:rPr>
        <w:t xml:space="preserve"> Officer</w:t>
      </w:r>
      <w:r w:rsidRPr="55261F23">
        <w:rPr>
          <w:rFonts w:asciiTheme="minorHAnsi" w:hAnsiTheme="minorHAnsi"/>
          <w:color w:val="auto"/>
          <w:lang w:eastAsia="en-AU"/>
        </w:rPr>
        <w:t xml:space="preserve"> </w:t>
      </w:r>
      <w:r w:rsidR="00DA56B6" w:rsidRPr="55261F23">
        <w:rPr>
          <w:rFonts w:asciiTheme="minorHAnsi" w:hAnsiTheme="minorHAnsi"/>
          <w:color w:val="auto"/>
          <w:lang w:eastAsia="en-AU"/>
        </w:rPr>
        <w:t>provides</w:t>
      </w:r>
      <w:r w:rsidRPr="55261F23">
        <w:rPr>
          <w:rFonts w:asciiTheme="minorHAnsi" w:hAnsiTheme="minorHAnsi"/>
          <w:color w:val="auto"/>
          <w:lang w:eastAsia="en-AU"/>
        </w:rPr>
        <w:t xml:space="preserve"> crucial suppor</w:t>
      </w:r>
      <w:r w:rsidR="00DA56B6" w:rsidRPr="55261F23">
        <w:rPr>
          <w:rFonts w:asciiTheme="minorHAnsi" w:hAnsiTheme="minorHAnsi"/>
          <w:color w:val="auto"/>
          <w:lang w:eastAsia="en-AU"/>
        </w:rPr>
        <w:t>t to</w:t>
      </w:r>
      <w:r w:rsidRPr="55261F23">
        <w:rPr>
          <w:rFonts w:asciiTheme="minorHAnsi" w:hAnsiTheme="minorHAnsi"/>
          <w:color w:val="auto"/>
          <w:lang w:eastAsia="en-AU"/>
        </w:rPr>
        <w:t xml:space="preserve"> the Animal Health and Welfare Team </w:t>
      </w:r>
      <w:r w:rsidR="007C76FD" w:rsidRPr="55261F23">
        <w:rPr>
          <w:rFonts w:asciiTheme="minorHAnsi" w:hAnsiTheme="minorHAnsi"/>
          <w:color w:val="auto"/>
          <w:lang w:eastAsia="en-AU"/>
        </w:rPr>
        <w:t>by delivering high-quality,</w:t>
      </w:r>
      <w:r w:rsidR="006F7D69" w:rsidRPr="55261F23">
        <w:rPr>
          <w:rFonts w:asciiTheme="minorHAnsi" w:hAnsiTheme="minorHAnsi"/>
          <w:color w:val="auto"/>
          <w:lang w:eastAsia="en-AU"/>
        </w:rPr>
        <w:t xml:space="preserve"> timely</w:t>
      </w:r>
      <w:r w:rsidR="00956988" w:rsidRPr="55261F23">
        <w:rPr>
          <w:rFonts w:asciiTheme="minorHAnsi" w:hAnsiTheme="minorHAnsi"/>
          <w:color w:val="auto"/>
          <w:lang w:eastAsia="en-AU"/>
        </w:rPr>
        <w:t xml:space="preserve"> </w:t>
      </w:r>
      <w:r w:rsidR="004926E1" w:rsidRPr="55261F23">
        <w:rPr>
          <w:rFonts w:asciiTheme="minorHAnsi" w:hAnsiTheme="minorHAnsi"/>
          <w:color w:val="auto"/>
          <w:lang w:eastAsia="en-AU"/>
        </w:rPr>
        <w:t xml:space="preserve">disease surveillance </w:t>
      </w:r>
      <w:r w:rsidR="00027F16" w:rsidRPr="55261F23">
        <w:rPr>
          <w:rFonts w:asciiTheme="minorHAnsi" w:hAnsiTheme="minorHAnsi"/>
          <w:color w:val="auto"/>
          <w:lang w:eastAsia="en-AU"/>
        </w:rPr>
        <w:t xml:space="preserve">project </w:t>
      </w:r>
      <w:r w:rsidR="00956988" w:rsidRPr="55261F23">
        <w:rPr>
          <w:rFonts w:asciiTheme="minorHAnsi" w:hAnsiTheme="minorHAnsi"/>
          <w:color w:val="auto"/>
          <w:lang w:eastAsia="en-AU"/>
        </w:rPr>
        <w:t>and program</w:t>
      </w:r>
      <w:r w:rsidR="00A96E4A" w:rsidRPr="55261F23">
        <w:rPr>
          <w:rFonts w:asciiTheme="minorHAnsi" w:hAnsiTheme="minorHAnsi"/>
          <w:color w:val="auto"/>
          <w:lang w:eastAsia="en-AU"/>
        </w:rPr>
        <w:t xml:space="preserve"> support</w:t>
      </w:r>
      <w:r w:rsidR="65438CE9" w:rsidRPr="55261F23">
        <w:rPr>
          <w:rFonts w:asciiTheme="minorHAnsi" w:hAnsiTheme="minorHAnsi"/>
          <w:color w:val="auto"/>
          <w:lang w:eastAsia="en-AU"/>
        </w:rPr>
        <w:t xml:space="preserve"> in the Northern Region (</w:t>
      </w:r>
      <w:r w:rsidR="00175E60" w:rsidRPr="55261F23">
        <w:rPr>
          <w:rFonts w:asciiTheme="minorHAnsi" w:hAnsiTheme="minorHAnsi"/>
          <w:color w:val="auto"/>
          <w:lang w:eastAsia="en-AU"/>
        </w:rPr>
        <w:t>encompassing</w:t>
      </w:r>
      <w:r w:rsidR="00175E60">
        <w:rPr>
          <w:rFonts w:asciiTheme="minorHAnsi" w:hAnsiTheme="minorHAnsi"/>
          <w:color w:val="auto"/>
          <w:lang w:eastAsia="en-AU"/>
        </w:rPr>
        <w:t>)</w:t>
      </w:r>
      <w:r w:rsidR="00175E60" w:rsidRPr="55261F23">
        <w:rPr>
          <w:rFonts w:asciiTheme="minorHAnsi" w:hAnsiTheme="minorHAnsi"/>
          <w:color w:val="auto"/>
          <w:lang w:eastAsia="en-AU"/>
        </w:rPr>
        <w:t>.</w:t>
      </w:r>
      <w:r w:rsidR="00956988" w:rsidRPr="55261F23">
        <w:rPr>
          <w:rFonts w:asciiTheme="minorHAnsi" w:hAnsiTheme="minorHAnsi"/>
          <w:color w:val="auto"/>
          <w:lang w:eastAsia="en-AU"/>
        </w:rPr>
        <w:t xml:space="preserve">  This</w:t>
      </w:r>
      <w:r w:rsidR="004926E1" w:rsidRPr="55261F23">
        <w:rPr>
          <w:rFonts w:asciiTheme="minorHAnsi" w:hAnsiTheme="minorHAnsi"/>
          <w:color w:val="auto"/>
          <w:lang w:eastAsia="en-AU"/>
        </w:rPr>
        <w:t xml:space="preserve"> position has a focus on cattle </w:t>
      </w:r>
      <w:r w:rsidR="003F0322" w:rsidRPr="55261F23">
        <w:rPr>
          <w:rFonts w:asciiTheme="minorHAnsi" w:hAnsiTheme="minorHAnsi"/>
          <w:color w:val="auto"/>
          <w:lang w:eastAsia="en-AU"/>
        </w:rPr>
        <w:t>stakeholder management</w:t>
      </w:r>
      <w:r w:rsidR="00490E62" w:rsidRPr="55261F23">
        <w:rPr>
          <w:rFonts w:asciiTheme="minorHAnsi" w:hAnsiTheme="minorHAnsi"/>
          <w:color w:val="auto"/>
          <w:lang w:eastAsia="en-AU"/>
        </w:rPr>
        <w:t>,</w:t>
      </w:r>
      <w:r w:rsidR="003F0322" w:rsidRPr="55261F23">
        <w:rPr>
          <w:rFonts w:asciiTheme="minorHAnsi" w:hAnsiTheme="minorHAnsi"/>
          <w:color w:val="auto"/>
          <w:lang w:eastAsia="en-AU"/>
        </w:rPr>
        <w:t xml:space="preserve"> and</w:t>
      </w:r>
      <w:r w:rsidR="00956988" w:rsidRPr="55261F23">
        <w:rPr>
          <w:rFonts w:asciiTheme="minorHAnsi" w:hAnsiTheme="minorHAnsi"/>
          <w:color w:val="auto"/>
          <w:lang w:eastAsia="en-AU"/>
        </w:rPr>
        <w:t xml:space="preserve"> </w:t>
      </w:r>
      <w:r w:rsidR="00027F16" w:rsidRPr="55261F23">
        <w:rPr>
          <w:rFonts w:asciiTheme="minorHAnsi" w:hAnsiTheme="minorHAnsi"/>
          <w:color w:val="auto"/>
          <w:lang w:eastAsia="en-AU"/>
        </w:rPr>
        <w:t>includ</w:t>
      </w:r>
      <w:r w:rsidR="00956988" w:rsidRPr="55261F23">
        <w:rPr>
          <w:rFonts w:asciiTheme="minorHAnsi" w:hAnsiTheme="minorHAnsi"/>
          <w:color w:val="auto"/>
          <w:lang w:eastAsia="en-AU"/>
        </w:rPr>
        <w:t>e</w:t>
      </w:r>
      <w:r w:rsidR="0060462B" w:rsidRPr="55261F23">
        <w:rPr>
          <w:rFonts w:asciiTheme="minorHAnsi" w:hAnsiTheme="minorHAnsi"/>
          <w:color w:val="auto"/>
          <w:lang w:eastAsia="en-AU"/>
        </w:rPr>
        <w:t>s</w:t>
      </w:r>
      <w:r w:rsidR="002151A3" w:rsidRPr="55261F23">
        <w:rPr>
          <w:rFonts w:asciiTheme="minorHAnsi" w:hAnsiTheme="minorHAnsi"/>
          <w:color w:val="auto"/>
          <w:lang w:eastAsia="en-AU"/>
        </w:rPr>
        <w:t>,</w:t>
      </w:r>
      <w:r w:rsidR="00B0611B" w:rsidRPr="55261F23">
        <w:rPr>
          <w:rFonts w:asciiTheme="minorHAnsi" w:hAnsiTheme="minorHAnsi"/>
          <w:color w:val="auto"/>
          <w:lang w:eastAsia="en-AU"/>
        </w:rPr>
        <w:t xml:space="preserve"> but </w:t>
      </w:r>
      <w:r w:rsidR="00956988" w:rsidRPr="55261F23">
        <w:rPr>
          <w:rFonts w:asciiTheme="minorHAnsi" w:hAnsiTheme="minorHAnsi"/>
          <w:color w:val="auto"/>
          <w:lang w:eastAsia="en-AU"/>
        </w:rPr>
        <w:t xml:space="preserve">is </w:t>
      </w:r>
      <w:r w:rsidR="00B0611B" w:rsidRPr="55261F23">
        <w:rPr>
          <w:rFonts w:asciiTheme="minorHAnsi" w:hAnsiTheme="minorHAnsi"/>
          <w:color w:val="auto"/>
          <w:lang w:eastAsia="en-AU"/>
        </w:rPr>
        <w:t>not limited to</w:t>
      </w:r>
      <w:r w:rsidR="00027F16" w:rsidRPr="55261F23">
        <w:rPr>
          <w:rFonts w:asciiTheme="minorHAnsi" w:hAnsiTheme="minorHAnsi"/>
          <w:color w:val="auto"/>
          <w:lang w:eastAsia="en-AU"/>
        </w:rPr>
        <w:t xml:space="preserve">: </w:t>
      </w:r>
    </w:p>
    <w:p w14:paraId="7A53556B" w14:textId="475DCC98" w:rsidR="00907429" w:rsidRDefault="00346DDE" w:rsidP="001F6C64">
      <w:pPr>
        <w:pStyle w:val="TableBody"/>
        <w:numPr>
          <w:ilvl w:val="0"/>
          <w:numId w:val="19"/>
        </w:numPr>
      </w:pPr>
      <w:r>
        <w:t>Pro</w:t>
      </w:r>
      <w:r w:rsidR="000A516E">
        <w:t>ject c</w:t>
      </w:r>
      <w:r w:rsidR="00907429" w:rsidRPr="00027F16">
        <w:t xml:space="preserve">oordination </w:t>
      </w:r>
      <w:r w:rsidR="000A516E">
        <w:t xml:space="preserve">and support </w:t>
      </w:r>
      <w:r w:rsidR="00907429">
        <w:t xml:space="preserve">of disease </w:t>
      </w:r>
      <w:r w:rsidR="00490E62">
        <w:t>surveillance-related</w:t>
      </w:r>
      <w:r w:rsidR="00907429">
        <w:t xml:space="preserve"> </w:t>
      </w:r>
      <w:r w:rsidR="00907429" w:rsidRPr="00027F16">
        <w:t>projects</w:t>
      </w:r>
      <w:r w:rsidR="004E3B51">
        <w:t xml:space="preserve"> </w:t>
      </w:r>
      <w:r w:rsidR="007C0B51">
        <w:t xml:space="preserve">and programs </w:t>
      </w:r>
      <w:r w:rsidR="00907429" w:rsidRPr="00027F16">
        <w:t>that support A</w:t>
      </w:r>
      <w:r w:rsidR="007C0B51">
        <w:t xml:space="preserve">nimal </w:t>
      </w:r>
      <w:r w:rsidR="00907429" w:rsidRPr="00027F16">
        <w:t>H</w:t>
      </w:r>
      <w:r w:rsidR="007C0B51">
        <w:t xml:space="preserve">ealth and </w:t>
      </w:r>
      <w:r w:rsidR="00907429" w:rsidRPr="00027F16">
        <w:t>W</w:t>
      </w:r>
      <w:r w:rsidR="007C0B51">
        <w:t>elfare</w:t>
      </w:r>
      <w:r w:rsidR="00907429" w:rsidRPr="00027F16">
        <w:t xml:space="preserve"> objectives.</w:t>
      </w:r>
    </w:p>
    <w:p w14:paraId="391709A4" w14:textId="157DB5E3" w:rsidR="00265847" w:rsidRDefault="003208B3" w:rsidP="001F6C64">
      <w:pPr>
        <w:pStyle w:val="TableBody"/>
        <w:numPr>
          <w:ilvl w:val="0"/>
          <w:numId w:val="19"/>
        </w:numPr>
      </w:pPr>
      <w:proofErr w:type="gramStart"/>
      <w:r>
        <w:t>Provid</w:t>
      </w:r>
      <w:r w:rsidR="008C6CCF">
        <w:t>ing</w:t>
      </w:r>
      <w:r>
        <w:t xml:space="preserve"> assistance</w:t>
      </w:r>
      <w:proofErr w:type="gramEnd"/>
      <w:r>
        <w:t xml:space="preserve"> with </w:t>
      </w:r>
      <w:r w:rsidR="00225F85">
        <w:t xml:space="preserve">the </w:t>
      </w:r>
      <w:r>
        <w:t xml:space="preserve">design, </w:t>
      </w:r>
      <w:r w:rsidR="000339AD">
        <w:t xml:space="preserve">implementation and integration of improved data capture systems for management of disease </w:t>
      </w:r>
      <w:r w:rsidR="000E0A62">
        <w:t>surveillance and</w:t>
      </w:r>
      <w:r w:rsidR="000339AD">
        <w:t xml:space="preserve"> </w:t>
      </w:r>
      <w:r w:rsidR="00225F85">
        <w:t>significant disease investigations (SDIs).</w:t>
      </w:r>
    </w:p>
    <w:p w14:paraId="05F62E5E" w14:textId="747EC43F" w:rsidR="00563449" w:rsidRPr="00EC2D35" w:rsidRDefault="009827D3" w:rsidP="00563449">
      <w:pPr>
        <w:pStyle w:val="Tabletext-10pt"/>
        <w:numPr>
          <w:ilvl w:val="0"/>
          <w:numId w:val="19"/>
        </w:numPr>
        <w:rPr>
          <w:rFonts w:asciiTheme="minorHAnsi" w:hAnsiTheme="minorHAnsi"/>
          <w:szCs w:val="20"/>
        </w:rPr>
      </w:pPr>
      <w:proofErr w:type="gramStart"/>
      <w:r w:rsidRPr="00EC2D35">
        <w:rPr>
          <w:rFonts w:asciiTheme="minorHAnsi" w:hAnsiTheme="minorHAnsi"/>
          <w:szCs w:val="20"/>
        </w:rPr>
        <w:t xml:space="preserve">Providing </w:t>
      </w:r>
      <w:r w:rsidR="00563449" w:rsidRPr="00EC2D35">
        <w:rPr>
          <w:rFonts w:asciiTheme="minorHAnsi" w:hAnsiTheme="minorHAnsi"/>
          <w:szCs w:val="20"/>
        </w:rPr>
        <w:t xml:space="preserve">assistance </w:t>
      </w:r>
      <w:r w:rsidR="00632523">
        <w:rPr>
          <w:rFonts w:asciiTheme="minorHAnsi" w:hAnsiTheme="minorHAnsi"/>
          <w:szCs w:val="20"/>
        </w:rPr>
        <w:t>to</w:t>
      </w:r>
      <w:proofErr w:type="gramEnd"/>
      <w:r w:rsidR="00632523">
        <w:rPr>
          <w:rFonts w:asciiTheme="minorHAnsi" w:hAnsiTheme="minorHAnsi"/>
          <w:szCs w:val="20"/>
        </w:rPr>
        <w:t xml:space="preserve"> the district veterinary officer</w:t>
      </w:r>
      <w:r w:rsidR="00A84E73">
        <w:rPr>
          <w:rFonts w:asciiTheme="minorHAnsi" w:hAnsiTheme="minorHAnsi"/>
          <w:szCs w:val="20"/>
        </w:rPr>
        <w:t xml:space="preserve">s in their region </w:t>
      </w:r>
      <w:r w:rsidR="00563449" w:rsidRPr="00EC2D35">
        <w:rPr>
          <w:rFonts w:asciiTheme="minorHAnsi" w:hAnsiTheme="minorHAnsi"/>
          <w:szCs w:val="20"/>
        </w:rPr>
        <w:t>with face-to-face meetings with veterinary practices</w:t>
      </w:r>
      <w:r w:rsidR="00026736">
        <w:rPr>
          <w:rFonts w:asciiTheme="minorHAnsi" w:hAnsiTheme="minorHAnsi"/>
          <w:szCs w:val="20"/>
        </w:rPr>
        <w:t>, especially those with a cattle focus</w:t>
      </w:r>
      <w:r w:rsidR="007D4215">
        <w:rPr>
          <w:rFonts w:asciiTheme="minorHAnsi" w:hAnsiTheme="minorHAnsi"/>
          <w:szCs w:val="20"/>
        </w:rPr>
        <w:t>,</w:t>
      </w:r>
      <w:r w:rsidR="00563449" w:rsidRPr="00EC2D35">
        <w:rPr>
          <w:rFonts w:asciiTheme="minorHAnsi" w:hAnsiTheme="minorHAnsi"/>
          <w:szCs w:val="20"/>
        </w:rPr>
        <w:t xml:space="preserve"> and </w:t>
      </w:r>
      <w:r w:rsidR="00A84E73">
        <w:rPr>
          <w:rFonts w:asciiTheme="minorHAnsi" w:hAnsiTheme="minorHAnsi"/>
          <w:szCs w:val="20"/>
        </w:rPr>
        <w:t>provi</w:t>
      </w:r>
      <w:r w:rsidR="00024F12">
        <w:rPr>
          <w:rFonts w:asciiTheme="minorHAnsi" w:hAnsiTheme="minorHAnsi"/>
          <w:szCs w:val="20"/>
        </w:rPr>
        <w:t>sion of</w:t>
      </w:r>
      <w:r w:rsidR="00A84E73">
        <w:rPr>
          <w:rFonts w:asciiTheme="minorHAnsi" w:hAnsiTheme="minorHAnsi"/>
          <w:szCs w:val="20"/>
        </w:rPr>
        <w:t xml:space="preserve"> </w:t>
      </w:r>
      <w:r w:rsidR="00563449" w:rsidRPr="00EC2D35">
        <w:rPr>
          <w:rFonts w:asciiTheme="minorHAnsi" w:hAnsiTheme="minorHAnsi"/>
          <w:szCs w:val="20"/>
        </w:rPr>
        <w:t xml:space="preserve">remote support to enhance use </w:t>
      </w:r>
      <w:r w:rsidR="001C3BC4">
        <w:rPr>
          <w:rFonts w:asciiTheme="minorHAnsi" w:hAnsiTheme="minorHAnsi"/>
          <w:szCs w:val="20"/>
        </w:rPr>
        <w:t xml:space="preserve">and address barriers </w:t>
      </w:r>
      <w:r w:rsidR="00563449" w:rsidRPr="00EC2D35">
        <w:rPr>
          <w:rFonts w:asciiTheme="minorHAnsi" w:hAnsiTheme="minorHAnsi"/>
          <w:szCs w:val="20"/>
        </w:rPr>
        <w:t xml:space="preserve">of the SDI program. </w:t>
      </w:r>
    </w:p>
    <w:p w14:paraId="19A95919" w14:textId="1283C64F" w:rsidR="002C6030" w:rsidRDefault="00BB2184" w:rsidP="00563449">
      <w:pPr>
        <w:pStyle w:val="Tabletext-10pt"/>
        <w:numPr>
          <w:ilvl w:val="0"/>
          <w:numId w:val="19"/>
        </w:numPr>
        <w:rPr>
          <w:rFonts w:asciiTheme="minorHAnsi" w:hAnsiTheme="minorHAnsi"/>
          <w:szCs w:val="20"/>
        </w:rPr>
      </w:pPr>
      <w:proofErr w:type="gramStart"/>
      <w:r>
        <w:rPr>
          <w:rFonts w:asciiTheme="minorHAnsi" w:hAnsiTheme="minorHAnsi"/>
          <w:szCs w:val="20"/>
        </w:rPr>
        <w:t>Providing a</w:t>
      </w:r>
      <w:r w:rsidR="00563449" w:rsidRPr="00EC2D35">
        <w:rPr>
          <w:rFonts w:asciiTheme="minorHAnsi" w:hAnsiTheme="minorHAnsi"/>
          <w:szCs w:val="20"/>
        </w:rPr>
        <w:t>ssistance</w:t>
      </w:r>
      <w:proofErr w:type="gramEnd"/>
      <w:r w:rsidR="00563449" w:rsidRPr="00EC2D35">
        <w:rPr>
          <w:rFonts w:asciiTheme="minorHAnsi" w:hAnsiTheme="minorHAnsi"/>
          <w:szCs w:val="20"/>
        </w:rPr>
        <w:t xml:space="preserve"> for clinics and vets</w:t>
      </w:r>
      <w:r w:rsidR="007D4215">
        <w:rPr>
          <w:rFonts w:asciiTheme="minorHAnsi" w:hAnsiTheme="minorHAnsi"/>
          <w:szCs w:val="20"/>
        </w:rPr>
        <w:t>, especially those with a cattle focus,</w:t>
      </w:r>
      <w:r w:rsidR="00563449" w:rsidRPr="00EC2D35">
        <w:rPr>
          <w:rFonts w:asciiTheme="minorHAnsi" w:hAnsiTheme="minorHAnsi"/>
          <w:szCs w:val="20"/>
        </w:rPr>
        <w:t xml:space="preserve"> with the implementation of </w:t>
      </w:r>
      <w:r w:rsidR="00024F12">
        <w:rPr>
          <w:rFonts w:asciiTheme="minorHAnsi" w:hAnsiTheme="minorHAnsi"/>
          <w:szCs w:val="20"/>
        </w:rPr>
        <w:t xml:space="preserve">new </w:t>
      </w:r>
      <w:r w:rsidR="00563449" w:rsidRPr="00EC2D35">
        <w:rPr>
          <w:rFonts w:asciiTheme="minorHAnsi" w:hAnsiTheme="minorHAnsi"/>
          <w:szCs w:val="20"/>
        </w:rPr>
        <w:t xml:space="preserve">online data entry portals, </w:t>
      </w:r>
    </w:p>
    <w:p w14:paraId="505D737C" w14:textId="0D783F6D" w:rsidR="00563449" w:rsidRDefault="009A1BD8" w:rsidP="00563449">
      <w:pPr>
        <w:pStyle w:val="Tabletext-10pt"/>
        <w:numPr>
          <w:ilvl w:val="0"/>
          <w:numId w:val="19"/>
        </w:numPr>
        <w:rPr>
          <w:rFonts w:asciiTheme="minorHAnsi" w:hAnsiTheme="minorHAnsi"/>
          <w:szCs w:val="20"/>
        </w:rPr>
      </w:pPr>
      <w:r>
        <w:rPr>
          <w:rFonts w:asciiTheme="minorHAnsi" w:hAnsiTheme="minorHAnsi"/>
          <w:szCs w:val="20"/>
        </w:rPr>
        <w:t>M</w:t>
      </w:r>
      <w:r w:rsidRPr="00EC2D35">
        <w:rPr>
          <w:rFonts w:asciiTheme="minorHAnsi" w:hAnsiTheme="minorHAnsi"/>
          <w:szCs w:val="20"/>
        </w:rPr>
        <w:t>anage</w:t>
      </w:r>
      <w:r>
        <w:rPr>
          <w:rFonts w:asciiTheme="minorHAnsi" w:hAnsiTheme="minorHAnsi"/>
          <w:szCs w:val="20"/>
        </w:rPr>
        <w:t xml:space="preserve">ment </w:t>
      </w:r>
      <w:r w:rsidR="001D3895">
        <w:rPr>
          <w:rFonts w:asciiTheme="minorHAnsi" w:hAnsiTheme="minorHAnsi"/>
          <w:szCs w:val="20"/>
        </w:rPr>
        <w:t>of</w:t>
      </w:r>
      <w:r w:rsidR="00563449" w:rsidRPr="00EC2D35">
        <w:rPr>
          <w:rFonts w:asciiTheme="minorHAnsi" w:hAnsiTheme="minorHAnsi"/>
          <w:szCs w:val="20"/>
        </w:rPr>
        <w:t xml:space="preserve"> data entry and assist</w:t>
      </w:r>
      <w:r w:rsidR="001D3895">
        <w:rPr>
          <w:rFonts w:asciiTheme="minorHAnsi" w:hAnsiTheme="minorHAnsi"/>
          <w:szCs w:val="20"/>
        </w:rPr>
        <w:t>ance</w:t>
      </w:r>
      <w:r w:rsidR="00563449" w:rsidRPr="00EC2D35">
        <w:rPr>
          <w:rFonts w:asciiTheme="minorHAnsi" w:hAnsiTheme="minorHAnsi"/>
          <w:szCs w:val="20"/>
        </w:rPr>
        <w:t xml:space="preserve"> with reporting </w:t>
      </w:r>
      <w:r w:rsidR="000D71F1">
        <w:rPr>
          <w:rFonts w:asciiTheme="minorHAnsi" w:hAnsiTheme="minorHAnsi"/>
          <w:szCs w:val="20"/>
        </w:rPr>
        <w:t xml:space="preserve">information </w:t>
      </w:r>
      <w:r w:rsidR="00563449" w:rsidRPr="00EC2D35">
        <w:rPr>
          <w:rFonts w:asciiTheme="minorHAnsi" w:hAnsiTheme="minorHAnsi"/>
          <w:szCs w:val="20"/>
        </w:rPr>
        <w:t>back to practitioners at a district and regional level.</w:t>
      </w:r>
    </w:p>
    <w:p w14:paraId="14C92B25" w14:textId="241B4827" w:rsidR="00386892" w:rsidRDefault="00FE3FD6" w:rsidP="00386892">
      <w:pPr>
        <w:pStyle w:val="TableBody"/>
        <w:numPr>
          <w:ilvl w:val="0"/>
          <w:numId w:val="19"/>
        </w:numPr>
      </w:pPr>
      <w:proofErr w:type="gramStart"/>
      <w:r>
        <w:t>Providing assistance</w:t>
      </w:r>
      <w:proofErr w:type="gramEnd"/>
      <w:r>
        <w:t xml:space="preserve"> and c</w:t>
      </w:r>
      <w:r w:rsidR="00386892" w:rsidRPr="00907429">
        <w:t xml:space="preserve">oordination </w:t>
      </w:r>
      <w:r w:rsidR="000D4440">
        <w:t>in their region for the delivery of the</w:t>
      </w:r>
      <w:r w:rsidR="00386892" w:rsidRPr="00907429">
        <w:t xml:space="preserve"> Animal Disease Investigation (ADI) </w:t>
      </w:r>
      <w:r w:rsidR="000D4440">
        <w:t>and advanced ADI c</w:t>
      </w:r>
      <w:r w:rsidR="00386892" w:rsidRPr="00907429">
        <w:t>ourse</w:t>
      </w:r>
      <w:r w:rsidR="000D4440">
        <w:t xml:space="preserve"> deliverables</w:t>
      </w:r>
      <w:r w:rsidR="001570DE">
        <w:t>, as well as other training (face-to-face</w:t>
      </w:r>
      <w:r w:rsidR="009230E2">
        <w:t xml:space="preserve"> or online) for p</w:t>
      </w:r>
      <w:r w:rsidR="00386892" w:rsidRPr="00907429">
        <w:t xml:space="preserve">rivate </w:t>
      </w:r>
      <w:r w:rsidR="009230E2">
        <w:t>p</w:t>
      </w:r>
      <w:r w:rsidR="00386892" w:rsidRPr="00907429">
        <w:t xml:space="preserve">ractitioners and </w:t>
      </w:r>
      <w:r w:rsidR="0006782F">
        <w:t xml:space="preserve">Animal Health and Welfare </w:t>
      </w:r>
      <w:r w:rsidR="00386892" w:rsidRPr="00907429">
        <w:t xml:space="preserve">staff.  </w:t>
      </w:r>
    </w:p>
    <w:p w14:paraId="31779A0F" w14:textId="67A46C46" w:rsidR="00705720" w:rsidRPr="00705720" w:rsidRDefault="00180833" w:rsidP="002476B3">
      <w:pPr>
        <w:pStyle w:val="TableBody"/>
        <w:numPr>
          <w:ilvl w:val="0"/>
          <w:numId w:val="19"/>
        </w:numPr>
      </w:pPr>
      <w:r w:rsidRPr="00180833">
        <w:lastRenderedPageBreak/>
        <w:t xml:space="preserve">Processing of Significant Disease Investigations (SDIs) and </w:t>
      </w:r>
      <w:r w:rsidR="00E60391">
        <w:t>a</w:t>
      </w:r>
      <w:r w:rsidRPr="00180833">
        <w:t xml:space="preserve">nthrax </w:t>
      </w:r>
      <w:r w:rsidR="00E60391">
        <w:t>e</w:t>
      </w:r>
      <w:r w:rsidRPr="00180833">
        <w:t xml:space="preserve">xclusions </w:t>
      </w:r>
      <w:r w:rsidR="00203BC1">
        <w:t>by</w:t>
      </w:r>
      <w:r w:rsidRPr="00180833">
        <w:t xml:space="preserve"> liaising with </w:t>
      </w:r>
      <w:r w:rsidR="003A3EC3">
        <w:t>p</w:t>
      </w:r>
      <w:r w:rsidRPr="00180833">
        <w:t xml:space="preserve">rivate </w:t>
      </w:r>
      <w:r w:rsidR="003A3EC3">
        <w:t>p</w:t>
      </w:r>
      <w:r w:rsidRPr="00180833">
        <w:t>ractitioners to prepare documentation, seeking relevant approvals, arranging payments, and updating ADMIS and the SDI SharePoint page</w:t>
      </w:r>
      <w:r w:rsidR="00203BC1">
        <w:t>.</w:t>
      </w:r>
      <w:r w:rsidR="00A630AD">
        <w:t xml:space="preserve"> </w:t>
      </w:r>
      <w:r w:rsidR="003A3EC3">
        <w:t>Where relevant, c</w:t>
      </w:r>
      <w:r w:rsidR="00705720" w:rsidRPr="00705720">
        <w:t>oordinat</w:t>
      </w:r>
      <w:r w:rsidR="003A3EC3">
        <w:t>e</w:t>
      </w:r>
      <w:r w:rsidR="00705720" w:rsidRPr="00705720">
        <w:t xml:space="preserve"> </w:t>
      </w:r>
      <w:r w:rsidR="003A3EC3">
        <w:t>a</w:t>
      </w:r>
      <w:r w:rsidR="00705720" w:rsidRPr="00705720">
        <w:t xml:space="preserve">nthrax </w:t>
      </w:r>
      <w:r w:rsidR="003A3EC3">
        <w:t>v</w:t>
      </w:r>
      <w:r w:rsidR="00705720" w:rsidRPr="00705720">
        <w:t xml:space="preserve">accinations </w:t>
      </w:r>
      <w:r w:rsidR="00203BC1">
        <w:t>by</w:t>
      </w:r>
      <w:r w:rsidR="00705720" w:rsidRPr="00705720">
        <w:t xml:space="preserve"> liaising with </w:t>
      </w:r>
      <w:r w:rsidR="003A3EC3">
        <w:t>p</w:t>
      </w:r>
      <w:r w:rsidR="00705720" w:rsidRPr="00705720">
        <w:t xml:space="preserve">rivate </w:t>
      </w:r>
      <w:r w:rsidR="003A3EC3">
        <w:t>p</w:t>
      </w:r>
      <w:r w:rsidR="00705720" w:rsidRPr="00705720">
        <w:t>ractitioners</w:t>
      </w:r>
      <w:r w:rsidR="00203BC1">
        <w:t xml:space="preserve"> and</w:t>
      </w:r>
      <w:r w:rsidR="00705720" w:rsidRPr="00705720">
        <w:t xml:space="preserve"> </w:t>
      </w:r>
      <w:r w:rsidR="00203BC1">
        <w:t>processing</w:t>
      </w:r>
      <w:r w:rsidR="00D46648">
        <w:t xml:space="preserve"> </w:t>
      </w:r>
      <w:r w:rsidR="00705720" w:rsidRPr="00705720">
        <w:t>invoices.</w:t>
      </w:r>
    </w:p>
    <w:p w14:paraId="2985D2A0" w14:textId="5D221DE3" w:rsidR="00B726D1" w:rsidRDefault="007D4901" w:rsidP="00B726D1">
      <w:pPr>
        <w:pStyle w:val="TableBody"/>
        <w:numPr>
          <w:ilvl w:val="0"/>
          <w:numId w:val="19"/>
        </w:numPr>
      </w:pPr>
      <w:r>
        <w:t>Maintain and update information systems</w:t>
      </w:r>
      <w:r w:rsidR="00A26C78">
        <w:t xml:space="preserve"> and </w:t>
      </w:r>
      <w:r w:rsidR="00AD12F0">
        <w:t>improve</w:t>
      </w:r>
      <w:r w:rsidR="00E933C4">
        <w:t xml:space="preserve"> </w:t>
      </w:r>
      <w:r w:rsidR="000C2F24">
        <w:t xml:space="preserve">external-facing </w:t>
      </w:r>
      <w:r w:rsidR="00CB53BC">
        <w:t xml:space="preserve">online </w:t>
      </w:r>
      <w:r w:rsidR="00E933C4">
        <w:t>information</w:t>
      </w:r>
      <w:r>
        <w:t xml:space="preserve">. </w:t>
      </w:r>
    </w:p>
    <w:p w14:paraId="2AF37079" w14:textId="41ECC773" w:rsidR="00E70B9F" w:rsidRDefault="00E70B9F" w:rsidP="00B726D1">
      <w:pPr>
        <w:pStyle w:val="TableBody"/>
        <w:numPr>
          <w:ilvl w:val="0"/>
          <w:numId w:val="19"/>
        </w:numPr>
      </w:pPr>
      <w:r>
        <w:t xml:space="preserve">Digitise and log </w:t>
      </w:r>
      <w:r w:rsidR="00F859E8">
        <w:t>paper files onto the relevant database.</w:t>
      </w:r>
    </w:p>
    <w:p w14:paraId="646CA6D8" w14:textId="183AF997" w:rsidR="00907429" w:rsidRDefault="00907429" w:rsidP="00B726D1">
      <w:pPr>
        <w:pStyle w:val="TableBody"/>
        <w:numPr>
          <w:ilvl w:val="0"/>
          <w:numId w:val="19"/>
        </w:numPr>
      </w:pPr>
      <w:r w:rsidRPr="00027F16">
        <w:t>Actively participate in biosecurity and agricultural emergency responses as required.</w:t>
      </w:r>
    </w:p>
    <w:p w14:paraId="619C2085" w14:textId="01E9AD55" w:rsidR="00027F16" w:rsidRDefault="00A948AB" w:rsidP="00041013">
      <w:pPr>
        <w:spacing w:after="240"/>
      </w:pPr>
      <w:r w:rsidRPr="002B6A38">
        <w:rPr>
          <w:rFonts w:ascii="Arial" w:hAnsi="Arial" w:cs="Arial"/>
          <w:noProof/>
          <w:szCs w:val="22"/>
          <w:lang w:eastAsia="zh-CN"/>
        </w:rPr>
        <w:t>To perform effectively in this role, it is essential to have demonstrated skills in project management,</w:t>
      </w:r>
      <w:r w:rsidR="002459B6">
        <w:rPr>
          <w:rFonts w:ascii="Arial" w:hAnsi="Arial" w:cs="Arial"/>
          <w:noProof/>
          <w:szCs w:val="22"/>
          <w:lang w:eastAsia="zh-CN"/>
        </w:rPr>
        <w:t xml:space="preserve"> IT systems and data management,</w:t>
      </w:r>
      <w:r w:rsidRPr="002B6A38">
        <w:rPr>
          <w:rFonts w:ascii="Arial" w:hAnsi="Arial" w:cs="Arial"/>
          <w:noProof/>
          <w:szCs w:val="22"/>
          <w:lang w:eastAsia="zh-CN"/>
        </w:rPr>
        <w:t xml:space="preserve"> </w:t>
      </w:r>
      <w:r w:rsidR="00EC0343">
        <w:rPr>
          <w:rFonts w:ascii="Arial" w:hAnsi="Arial" w:cs="Arial"/>
          <w:noProof/>
          <w:szCs w:val="22"/>
          <w:lang w:eastAsia="zh-CN"/>
        </w:rPr>
        <w:t>stakeholder engagement</w:t>
      </w:r>
      <w:r w:rsidR="00E135D3">
        <w:rPr>
          <w:rFonts w:ascii="Arial" w:hAnsi="Arial" w:cs="Arial"/>
          <w:noProof/>
          <w:szCs w:val="22"/>
          <w:lang w:eastAsia="zh-CN"/>
        </w:rPr>
        <w:t xml:space="preserve"> and</w:t>
      </w:r>
      <w:r w:rsidR="00EC0343">
        <w:rPr>
          <w:rFonts w:ascii="Arial" w:hAnsi="Arial" w:cs="Arial"/>
          <w:noProof/>
          <w:szCs w:val="22"/>
          <w:lang w:eastAsia="zh-CN"/>
        </w:rPr>
        <w:t xml:space="preserve"> </w:t>
      </w:r>
      <w:r w:rsidR="00A33836">
        <w:rPr>
          <w:rFonts w:ascii="Arial" w:hAnsi="Arial" w:cs="Arial"/>
          <w:noProof/>
          <w:szCs w:val="22"/>
          <w:lang w:eastAsia="zh-CN"/>
        </w:rPr>
        <w:t>education</w:t>
      </w:r>
      <w:r w:rsidRPr="002B6A38">
        <w:rPr>
          <w:rFonts w:ascii="Arial" w:hAnsi="Arial" w:cs="Arial"/>
          <w:noProof/>
          <w:szCs w:val="22"/>
          <w:lang w:eastAsia="zh-CN"/>
        </w:rPr>
        <w:t xml:space="preserve">. The successful applicant will have </w:t>
      </w:r>
      <w:r w:rsidR="00A86C11">
        <w:rPr>
          <w:rFonts w:ascii="Arial" w:hAnsi="Arial" w:cs="Arial"/>
          <w:noProof/>
          <w:szCs w:val="22"/>
          <w:lang w:eastAsia="zh-CN"/>
        </w:rPr>
        <w:t xml:space="preserve">familiarity </w:t>
      </w:r>
      <w:r w:rsidR="007C76FD">
        <w:rPr>
          <w:rFonts w:ascii="Arial" w:hAnsi="Arial" w:cs="Arial"/>
          <w:noProof/>
          <w:szCs w:val="22"/>
          <w:lang w:eastAsia="zh-CN"/>
        </w:rPr>
        <w:t>with and operational understanding of animal disease surveillance, veterinary practices, and animal disease investigation; technical skills; communication skills; a collaborative mindset;</w:t>
      </w:r>
      <w:r w:rsidRPr="002B6A38">
        <w:rPr>
          <w:rFonts w:ascii="Arial" w:hAnsi="Arial" w:cs="Arial"/>
          <w:noProof/>
          <w:szCs w:val="22"/>
          <w:lang w:eastAsia="zh-CN"/>
        </w:rPr>
        <w:t xml:space="preserve"> and the ability to work seamlessly across various projects, teams, and units within Biosecurity Victoria and Agriculture Victoria.</w:t>
      </w:r>
    </w:p>
    <w:p w14:paraId="1B3F576A" w14:textId="3BBAE305"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F70E4FB" w14:textId="7FBC6DCE" w:rsidR="511563DF" w:rsidRDefault="00815CFC" w:rsidP="001C3D43">
      <w:pPr>
        <w:tabs>
          <w:tab w:val="left" w:pos="720"/>
          <w:tab w:val="left" w:pos="1440"/>
          <w:tab w:val="left" w:pos="2160"/>
          <w:tab w:val="left" w:pos="2880"/>
          <w:tab w:val="left" w:pos="3600"/>
          <w:tab w:val="left" w:pos="4320"/>
        </w:tabs>
        <w:autoSpaceDE w:val="0"/>
        <w:autoSpaceDN w:val="0"/>
        <w:adjustRightInd w:val="0"/>
        <w:spacing w:after="0"/>
      </w:pPr>
      <w:r w:rsidRPr="00BA7C75">
        <w:rPr>
          <w:b/>
          <w:bCs/>
        </w:rPr>
        <w:t>Agriculture Victoria</w:t>
      </w:r>
      <w:r>
        <w:t xml:space="preserve"> works with industry and community stakeholders to support the agriculture, food and fibre sector to become more globally competitive, innovative and resilient. </w:t>
      </w:r>
    </w:p>
    <w:p w14:paraId="538BC884" w14:textId="29DAAF12" w:rsidR="00CF2410" w:rsidRPr="00CF2410" w:rsidRDefault="00CF2410" w:rsidP="00CF2410">
      <w:pPr>
        <w:tabs>
          <w:tab w:val="left" w:pos="10178"/>
        </w:tabs>
        <w:ind w:right="114"/>
      </w:pPr>
      <w:r w:rsidRPr="00CF2410">
        <w:t xml:space="preserve">Agriculture Victoria consists of Agriculture Victoria Research, Biosecurity and Agriculture Services, Agriculture Policy, </w:t>
      </w:r>
      <w:r w:rsidR="002E0CB7">
        <w:t xml:space="preserve">Regulatory </w:t>
      </w:r>
      <w:r w:rsidRPr="00CF2410">
        <w:t>Policy</w:t>
      </w:r>
      <w:r w:rsidR="002E0CB7">
        <w:t xml:space="preserve"> and Programs</w:t>
      </w:r>
      <w:r w:rsidR="00F53AD1">
        <w:t>,</w:t>
      </w:r>
      <w:r w:rsidR="002E0CB7">
        <w:t xml:space="preserve"> </w:t>
      </w:r>
      <w:r w:rsidR="002E0CB7" w:rsidRPr="00CF2410">
        <w:t>Animal Welfare Victoria</w:t>
      </w:r>
      <w:r w:rsidRPr="00CF2410">
        <w:t xml:space="preserve">, Agriculture Victoria Business and Finance Services, and Forestry Industry. </w:t>
      </w:r>
      <w:r w:rsidR="00390097">
        <w:t xml:space="preserve"> </w:t>
      </w:r>
      <w:r w:rsidRPr="00CF2410">
        <w:t>Across these areas</w:t>
      </w:r>
      <w:r w:rsidR="003E7C97">
        <w:t>,</w:t>
      </w:r>
      <w:r w:rsidRPr="00CF2410">
        <w:t xml:space="preserve"> Agriculture Victoria delivers:</w:t>
      </w:r>
    </w:p>
    <w:p w14:paraId="39464C23" w14:textId="457AFFC2" w:rsidR="00CF2410" w:rsidRPr="00BF1725"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Policy and program development for agriculture, food safety, food security, biosecurity, native timber and veterinary chemicals</w:t>
      </w:r>
    </w:p>
    <w:p w14:paraId="4FF7F211" w14:textId="26201EB2"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Domestic animal and animal welfare research, policy, education and compliance</w:t>
      </w:r>
    </w:p>
    <w:p w14:paraId="760E4F7D"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Emergency preparedness, response and recovery</w:t>
      </w:r>
    </w:p>
    <w:p w14:paraId="1E0C5C08"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Research in science and technology leading to innovative farming systems, products and services</w:t>
      </w:r>
    </w:p>
    <w:p w14:paraId="5B336EDA"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Facilitation of development projects</w:t>
      </w:r>
    </w:p>
    <w:p w14:paraId="5F309A21"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Community and industry engagement, education, practice change and enforcement services</w:t>
      </w:r>
    </w:p>
    <w:p w14:paraId="6695C445"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Supporting the transition of the native timber sector following the end of native timber harvesting</w:t>
      </w:r>
    </w:p>
    <w:p w14:paraId="1A977491" w14:textId="77777777" w:rsidR="00CF2410" w:rsidRPr="00CF2410" w:rsidRDefault="00CF2410" w:rsidP="001936DB">
      <w:pPr>
        <w:pStyle w:val="ListParagraph"/>
        <w:numPr>
          <w:ilvl w:val="0"/>
          <w:numId w:val="18"/>
        </w:numPr>
        <w:tabs>
          <w:tab w:val="left" w:pos="10178"/>
        </w:tabs>
        <w:spacing w:before="60" w:after="60" w:line="240" w:lineRule="auto"/>
        <w:ind w:left="714" w:right="113" w:hanging="357"/>
        <w:contextualSpacing w:val="0"/>
        <w:rPr>
          <w:rFonts w:cs="Calibri"/>
        </w:rPr>
      </w:pPr>
      <w:r w:rsidRPr="00CF2410">
        <w:rPr>
          <w:rFonts w:cs="Calibri"/>
        </w:rPr>
        <w:t>Regulation and oversight of statutory regulators</w:t>
      </w:r>
    </w:p>
    <w:p w14:paraId="3F5FAEED" w14:textId="77777777" w:rsidR="00CF2410" w:rsidRPr="00CF2410" w:rsidRDefault="00CF2410" w:rsidP="001F6C64">
      <w:pPr>
        <w:pStyle w:val="ListParagraph"/>
        <w:numPr>
          <w:ilvl w:val="0"/>
          <w:numId w:val="18"/>
        </w:numPr>
        <w:tabs>
          <w:tab w:val="left" w:pos="10178"/>
        </w:tabs>
        <w:spacing w:after="240" w:line="240" w:lineRule="auto"/>
        <w:ind w:left="714" w:right="113" w:hanging="357"/>
        <w:contextualSpacing w:val="0"/>
        <w:rPr>
          <w:rFonts w:cs="Calibri"/>
        </w:rPr>
      </w:pPr>
      <w:r w:rsidRPr="00CF2410">
        <w:rPr>
          <w:rFonts w:cs="Calibri"/>
        </w:rPr>
        <w:t>Assistance to drive export activity, market access and investment attraction.</w:t>
      </w:r>
    </w:p>
    <w:p w14:paraId="619B44F1" w14:textId="662F724C" w:rsidR="00815CFC" w:rsidRPr="00B52D5B" w:rsidRDefault="00815CFC" w:rsidP="00815CFC">
      <w:pPr>
        <w:tabs>
          <w:tab w:val="left" w:pos="10178"/>
        </w:tabs>
        <w:ind w:right="114"/>
        <w:rPr>
          <w:rFonts w:cs="Calibri"/>
        </w:rPr>
      </w:pPr>
      <w:r w:rsidRPr="00B52D5B">
        <w:rPr>
          <w:rFonts w:cs="Calibri"/>
        </w:rPr>
        <w:t xml:space="preserve">The </w:t>
      </w:r>
      <w:r w:rsidRPr="00B52D5B">
        <w:rPr>
          <w:rFonts w:cs="Calibri"/>
          <w:b/>
          <w:bCs/>
        </w:rPr>
        <w:t xml:space="preserve">Biosecurity and Agriculture Services (BAS) </w:t>
      </w:r>
      <w:r>
        <w:rPr>
          <w:rFonts w:cs="Calibri"/>
          <w:b/>
          <w:bCs/>
        </w:rPr>
        <w:t>division</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w:t>
      </w:r>
      <w:r w:rsidR="00390097">
        <w:rPr>
          <w:rFonts w:cs="Calibri"/>
        </w:rPr>
        <w:t xml:space="preserve"> </w:t>
      </w:r>
      <w:r w:rsidRPr="00B52D5B">
        <w:rPr>
          <w:rFonts w:cs="Calibri"/>
        </w:rPr>
        <w:t xml:space="preserve">Key services include:  </w:t>
      </w:r>
    </w:p>
    <w:p w14:paraId="1CB0AF97" w14:textId="74A20DCA" w:rsidR="00815CFC" w:rsidRPr="00B52D5B" w:rsidRDefault="00815CFC" w:rsidP="001936DB">
      <w:pPr>
        <w:pStyle w:val="ListParagraph"/>
        <w:numPr>
          <w:ilvl w:val="0"/>
          <w:numId w:val="18"/>
        </w:numPr>
        <w:tabs>
          <w:tab w:val="left" w:pos="10178"/>
        </w:tabs>
        <w:spacing w:before="60" w:after="60"/>
        <w:ind w:left="714" w:right="113" w:hanging="357"/>
        <w:contextualSpacing w:val="0"/>
        <w:rPr>
          <w:rFonts w:cs="Calibri"/>
        </w:rPr>
      </w:pPr>
      <w:r w:rsidRPr="00B52D5B">
        <w:rPr>
          <w:rFonts w:cs="Calibri"/>
        </w:rPr>
        <w:t>maintaining and improving access to domestic and international markets for Victorian products</w:t>
      </w:r>
      <w:r w:rsidR="008E0AC9">
        <w:rPr>
          <w:rFonts w:cs="Calibri"/>
        </w:rPr>
        <w:t>.</w:t>
      </w:r>
      <w:r w:rsidRPr="00B52D5B">
        <w:rPr>
          <w:rFonts w:cs="Calibri"/>
        </w:rPr>
        <w:t xml:space="preserve"> </w:t>
      </w:r>
    </w:p>
    <w:p w14:paraId="414CE5C2" w14:textId="4D293964" w:rsidR="00815CFC" w:rsidRPr="00B52D5B" w:rsidRDefault="00815CFC" w:rsidP="001936DB">
      <w:pPr>
        <w:pStyle w:val="ListParagraph"/>
        <w:numPr>
          <w:ilvl w:val="0"/>
          <w:numId w:val="18"/>
        </w:numPr>
        <w:tabs>
          <w:tab w:val="left" w:pos="10178"/>
        </w:tabs>
        <w:spacing w:before="60" w:after="60"/>
        <w:ind w:left="714" w:right="113" w:hanging="357"/>
        <w:contextualSpacing w:val="0"/>
        <w:rPr>
          <w:rFonts w:cs="Calibri"/>
        </w:rPr>
      </w:pPr>
      <w:r w:rsidRPr="00B52D5B">
        <w:rPr>
          <w:rFonts w:cs="Calibri"/>
        </w:rPr>
        <w:t xml:space="preserve">preparing for, responding to and facilitating recovery from biosecurity and natural disaster </w:t>
      </w:r>
      <w:r w:rsidR="00892BA0" w:rsidRPr="00B52D5B">
        <w:rPr>
          <w:rFonts w:cs="Calibri"/>
        </w:rPr>
        <w:t>emergencies.</w:t>
      </w:r>
      <w:r w:rsidRPr="00B52D5B">
        <w:rPr>
          <w:rFonts w:cs="Calibri"/>
        </w:rPr>
        <w:t xml:space="preserve">  </w:t>
      </w:r>
    </w:p>
    <w:p w14:paraId="3E171C44" w14:textId="225277B1" w:rsidR="00815CFC" w:rsidRPr="00B52D5B" w:rsidRDefault="00815CFC" w:rsidP="001936DB">
      <w:pPr>
        <w:pStyle w:val="ListParagraph"/>
        <w:numPr>
          <w:ilvl w:val="0"/>
          <w:numId w:val="18"/>
        </w:numPr>
        <w:tabs>
          <w:tab w:val="left" w:pos="10178"/>
        </w:tabs>
        <w:spacing w:before="60" w:after="60"/>
        <w:ind w:left="714" w:right="113" w:hanging="357"/>
        <w:contextualSpacing w:val="0"/>
        <w:rPr>
          <w:rFonts w:cs="Calibri"/>
        </w:rPr>
      </w:pPr>
      <w:r w:rsidRPr="00B52D5B">
        <w:rPr>
          <w:rFonts w:cs="Calibri"/>
        </w:rPr>
        <w:t xml:space="preserve">ensuring early detection and preventing the introduction and spread of plant and animal pests/diseases and invasive </w:t>
      </w:r>
      <w:r w:rsidR="00892BA0" w:rsidRPr="00B52D5B">
        <w:rPr>
          <w:rFonts w:cs="Calibri"/>
        </w:rPr>
        <w:t>species.</w:t>
      </w:r>
    </w:p>
    <w:p w14:paraId="17A43FE9" w14:textId="1AB2947D" w:rsidR="00815CFC" w:rsidRPr="00B52D5B" w:rsidRDefault="00815CFC" w:rsidP="001936DB">
      <w:pPr>
        <w:pStyle w:val="ListParagraph"/>
        <w:numPr>
          <w:ilvl w:val="0"/>
          <w:numId w:val="18"/>
        </w:numPr>
        <w:tabs>
          <w:tab w:val="left" w:pos="10178"/>
        </w:tabs>
        <w:spacing w:before="60" w:after="60"/>
        <w:ind w:left="714" w:right="113" w:hanging="357"/>
        <w:contextualSpacing w:val="0"/>
        <w:rPr>
          <w:rFonts w:cs="Calibri"/>
        </w:rPr>
      </w:pPr>
      <w:r w:rsidRPr="00B52D5B">
        <w:rPr>
          <w:rFonts w:cs="Calibri"/>
        </w:rPr>
        <w:t xml:space="preserve">ensuring compliance with responsibilities associated with animal welfare, chemical use, invasive species, plant and animal </w:t>
      </w:r>
      <w:r w:rsidR="00DC5401">
        <w:rPr>
          <w:rFonts w:cs="Calibri"/>
        </w:rPr>
        <w:t>pests</w:t>
      </w:r>
      <w:r w:rsidR="00DC5401" w:rsidRPr="00B52D5B">
        <w:rPr>
          <w:rFonts w:cs="Calibri"/>
        </w:rPr>
        <w:t xml:space="preserve"> </w:t>
      </w:r>
      <w:r w:rsidRPr="00B52D5B">
        <w:rPr>
          <w:rFonts w:cs="Calibri"/>
        </w:rPr>
        <w:t xml:space="preserve">and </w:t>
      </w:r>
      <w:r w:rsidR="00892BA0" w:rsidRPr="00B52D5B">
        <w:rPr>
          <w:rFonts w:cs="Calibri"/>
        </w:rPr>
        <w:t>diseases.</w:t>
      </w:r>
      <w:r w:rsidRPr="00B52D5B">
        <w:rPr>
          <w:rFonts w:cs="Calibri"/>
        </w:rPr>
        <w:t xml:space="preserve"> </w:t>
      </w:r>
    </w:p>
    <w:p w14:paraId="13349401" w14:textId="77777777" w:rsidR="00815CFC" w:rsidRDefault="00815CFC" w:rsidP="001F6C64">
      <w:pPr>
        <w:pStyle w:val="ListParagraph"/>
        <w:keepNext/>
        <w:numPr>
          <w:ilvl w:val="0"/>
          <w:numId w:val="18"/>
        </w:numPr>
        <w:spacing w:after="240" w:line="240" w:lineRule="auto"/>
        <w:ind w:left="714" w:hanging="357"/>
        <w:contextualSpacing w:val="0"/>
        <w:rPr>
          <w:rFonts w:cs="Calibri"/>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2B24861F"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2277FA9" w14:textId="41897F1B" w:rsidR="00505110" w:rsidRDefault="00505110"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 xml:space="preserve">Provide </w:t>
      </w:r>
      <w:r w:rsidR="00D90B6F">
        <w:rPr>
          <w:rFonts w:asciiTheme="minorHAnsi" w:hAnsiTheme="minorHAnsi" w:cs="Calibri"/>
          <w:color w:val="auto"/>
          <w:szCs w:val="20"/>
          <w:lang w:eastAsia="en-AU"/>
        </w:rPr>
        <w:t xml:space="preserve">efficient and timely </w:t>
      </w:r>
      <w:r w:rsidRPr="00505110">
        <w:rPr>
          <w:rFonts w:asciiTheme="minorHAnsi" w:hAnsiTheme="minorHAnsi" w:cs="Calibri"/>
          <w:color w:val="auto"/>
          <w:szCs w:val="20"/>
          <w:lang w:eastAsia="en-AU"/>
        </w:rPr>
        <w:t>project and program support to the A</w:t>
      </w:r>
      <w:r w:rsidR="00EC491D">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sidR="00EC491D">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sidR="00EC491D">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w:t>
      </w:r>
      <w:r w:rsidR="00A27361">
        <w:rPr>
          <w:rFonts w:asciiTheme="minorHAnsi" w:hAnsiTheme="minorHAnsi" w:cs="Calibri"/>
          <w:color w:val="auto"/>
          <w:szCs w:val="20"/>
          <w:lang w:eastAsia="en-AU"/>
        </w:rPr>
        <w:t xml:space="preserve"> and cont</w:t>
      </w:r>
      <w:r w:rsidR="00BF10A3">
        <w:rPr>
          <w:rFonts w:asciiTheme="minorHAnsi" w:hAnsiTheme="minorHAnsi" w:cs="Calibri"/>
          <w:color w:val="auto"/>
          <w:szCs w:val="20"/>
          <w:lang w:eastAsia="en-AU"/>
        </w:rPr>
        <w:t xml:space="preserve">ribute to the development and delivery of effective </w:t>
      </w:r>
      <w:r w:rsidR="003B2035">
        <w:rPr>
          <w:rFonts w:asciiTheme="minorHAnsi" w:hAnsiTheme="minorHAnsi" w:cs="Calibri"/>
          <w:color w:val="auto"/>
          <w:szCs w:val="20"/>
          <w:lang w:eastAsia="en-AU"/>
        </w:rPr>
        <w:t>systems and processes</w:t>
      </w:r>
      <w:r w:rsidRPr="00505110">
        <w:rPr>
          <w:rFonts w:asciiTheme="minorHAnsi" w:hAnsiTheme="minorHAnsi" w:cs="Calibri"/>
          <w:color w:val="auto"/>
          <w:szCs w:val="20"/>
          <w:lang w:eastAsia="en-AU"/>
        </w:rPr>
        <w:t>.</w:t>
      </w:r>
    </w:p>
    <w:p w14:paraId="76F81BB1" w14:textId="018989C0" w:rsidR="00726B5B" w:rsidRDefault="00726B5B"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Pr>
          <w:rFonts w:asciiTheme="minorHAnsi" w:hAnsiTheme="minorHAnsi" w:cs="Calibri"/>
          <w:color w:val="auto"/>
          <w:szCs w:val="20"/>
          <w:lang w:eastAsia="en-AU"/>
        </w:rPr>
        <w:t xml:space="preserve">Provide </w:t>
      </w:r>
      <w:r w:rsidR="003A5AF1">
        <w:rPr>
          <w:rFonts w:asciiTheme="minorHAnsi" w:hAnsiTheme="minorHAnsi" w:cs="Calibri"/>
          <w:color w:val="auto"/>
          <w:szCs w:val="20"/>
          <w:lang w:eastAsia="en-AU"/>
        </w:rPr>
        <w:t xml:space="preserve">high-level technical support for the Disease Surveillance Program, including the coordination and processing of Significant Disease Investigations, anthrax exclusions and vaccinations, </w:t>
      </w:r>
      <w:r w:rsidR="00A94024">
        <w:rPr>
          <w:rFonts w:asciiTheme="minorHAnsi" w:hAnsiTheme="minorHAnsi" w:cs="Calibri"/>
          <w:color w:val="auto"/>
          <w:szCs w:val="20"/>
          <w:lang w:eastAsia="en-AU"/>
        </w:rPr>
        <w:t>Animal Disease Investigation courses</w:t>
      </w:r>
      <w:r w:rsidR="00287FCB">
        <w:rPr>
          <w:rFonts w:asciiTheme="minorHAnsi" w:hAnsiTheme="minorHAnsi" w:cs="Calibri"/>
          <w:color w:val="auto"/>
          <w:szCs w:val="20"/>
          <w:lang w:eastAsia="en-AU"/>
        </w:rPr>
        <w:t>,</w:t>
      </w:r>
      <w:r w:rsidR="002E153E">
        <w:rPr>
          <w:rFonts w:asciiTheme="minorHAnsi" w:hAnsiTheme="minorHAnsi" w:cs="Calibri"/>
          <w:color w:val="auto"/>
          <w:szCs w:val="20"/>
          <w:lang w:eastAsia="en-AU"/>
        </w:rPr>
        <w:t xml:space="preserve"> and other training initiatives.</w:t>
      </w:r>
      <w:r w:rsidR="00A94024">
        <w:rPr>
          <w:rFonts w:asciiTheme="minorHAnsi" w:hAnsiTheme="minorHAnsi" w:cs="Calibri"/>
          <w:color w:val="auto"/>
          <w:szCs w:val="20"/>
          <w:lang w:eastAsia="en-AU"/>
        </w:rPr>
        <w:t xml:space="preserve">  </w:t>
      </w:r>
    </w:p>
    <w:p w14:paraId="374314C1" w14:textId="77777777" w:rsidR="00227BCB" w:rsidRDefault="001A46BC"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227BCB">
        <w:rPr>
          <w:rFonts w:asciiTheme="minorHAnsi" w:hAnsiTheme="minorHAnsi" w:cs="Calibri"/>
          <w:color w:val="auto"/>
          <w:szCs w:val="20"/>
          <w:lang w:eastAsia="en-AU"/>
        </w:rPr>
        <w:t xml:space="preserve">Contribute to the continuous improvement of program and project management, including the development of business rules, project management tools and systems, and </w:t>
      </w:r>
      <w:r w:rsidR="00452778" w:rsidRPr="00227BCB">
        <w:rPr>
          <w:rFonts w:asciiTheme="minorHAnsi" w:hAnsiTheme="minorHAnsi" w:cs="Calibri"/>
          <w:color w:val="auto"/>
          <w:szCs w:val="20"/>
          <w:lang w:eastAsia="en-AU"/>
        </w:rPr>
        <w:t>the application of</w:t>
      </w:r>
      <w:r w:rsidRPr="00227BCB">
        <w:rPr>
          <w:rFonts w:asciiTheme="minorHAnsi" w:hAnsiTheme="minorHAnsi" w:cs="Calibri"/>
          <w:color w:val="auto"/>
          <w:szCs w:val="20"/>
          <w:lang w:eastAsia="en-AU"/>
        </w:rPr>
        <w:t xml:space="preserve"> innovative thinking to resolve problems and improve processes.</w:t>
      </w:r>
      <w:r w:rsidR="00227BCB" w:rsidRPr="00227BCB">
        <w:rPr>
          <w:rFonts w:asciiTheme="minorHAnsi" w:hAnsiTheme="minorHAnsi" w:cs="Calibri"/>
          <w:color w:val="auto"/>
          <w:szCs w:val="20"/>
          <w:lang w:eastAsia="en-AU"/>
        </w:rPr>
        <w:t xml:space="preserve">  </w:t>
      </w:r>
    </w:p>
    <w:p w14:paraId="756FCD13" w14:textId="14762E6B" w:rsidR="00452778" w:rsidRPr="00227BCB" w:rsidRDefault="00452778"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lang w:eastAsia="en-AU"/>
        </w:rPr>
      </w:pPr>
      <w:r w:rsidRPr="00227BCB">
        <w:rPr>
          <w:rFonts w:asciiTheme="minorHAnsi" w:hAnsiTheme="minorHAnsi" w:cs="Calibri"/>
          <w:color w:val="auto"/>
          <w:lang w:eastAsia="en-AU"/>
        </w:rPr>
        <w:lastRenderedPageBreak/>
        <w:t xml:space="preserve">Maintain and update </w:t>
      </w:r>
      <w:r w:rsidR="00DA193C">
        <w:rPr>
          <w:rFonts w:asciiTheme="minorHAnsi" w:hAnsiTheme="minorHAnsi" w:cs="Calibri"/>
          <w:color w:val="auto"/>
          <w:lang w:eastAsia="en-AU"/>
        </w:rPr>
        <w:t>data</w:t>
      </w:r>
      <w:r w:rsidR="00DA193C" w:rsidRPr="00227BCB">
        <w:rPr>
          <w:rFonts w:asciiTheme="minorHAnsi" w:hAnsiTheme="minorHAnsi" w:cs="Calibri"/>
          <w:color w:val="auto"/>
          <w:lang w:eastAsia="en-AU"/>
        </w:rPr>
        <w:t xml:space="preserve"> </w:t>
      </w:r>
      <w:r w:rsidRPr="00227BCB">
        <w:rPr>
          <w:rFonts w:asciiTheme="minorHAnsi" w:hAnsiTheme="minorHAnsi" w:cs="Calibri"/>
          <w:color w:val="auto"/>
          <w:lang w:eastAsia="en-AU"/>
        </w:rPr>
        <w:t xml:space="preserve">management </w:t>
      </w:r>
      <w:r w:rsidR="00227BCB" w:rsidRPr="00227BCB">
        <w:rPr>
          <w:rFonts w:asciiTheme="minorHAnsi" w:hAnsiTheme="minorHAnsi" w:cs="Calibri"/>
          <w:color w:val="auto"/>
          <w:lang w:eastAsia="en-AU"/>
        </w:rPr>
        <w:t xml:space="preserve">and </w:t>
      </w:r>
      <w:r w:rsidR="00872D8B">
        <w:rPr>
          <w:rFonts w:asciiTheme="minorHAnsi" w:hAnsiTheme="minorHAnsi" w:cs="Calibri"/>
          <w:color w:val="auto"/>
          <w:lang w:eastAsia="en-AU"/>
        </w:rPr>
        <w:t>invoic</w:t>
      </w:r>
      <w:r w:rsidR="00760B5F">
        <w:rPr>
          <w:rFonts w:asciiTheme="minorHAnsi" w:hAnsiTheme="minorHAnsi" w:cs="Calibri"/>
          <w:color w:val="auto"/>
          <w:lang w:eastAsia="en-AU"/>
        </w:rPr>
        <w:t>ing</w:t>
      </w:r>
      <w:r w:rsidR="00227BCB" w:rsidRPr="00227BCB">
        <w:rPr>
          <w:rFonts w:asciiTheme="minorHAnsi" w:hAnsiTheme="minorHAnsi" w:cs="Calibri"/>
          <w:color w:val="auto"/>
          <w:lang w:eastAsia="en-AU"/>
        </w:rPr>
        <w:t xml:space="preserve"> </w:t>
      </w:r>
      <w:r w:rsidRPr="00227BCB">
        <w:rPr>
          <w:rFonts w:asciiTheme="minorHAnsi" w:hAnsiTheme="minorHAnsi" w:cs="Calibri"/>
          <w:color w:val="auto"/>
          <w:lang w:eastAsia="en-AU"/>
        </w:rPr>
        <w:t xml:space="preserve">systems, including </w:t>
      </w:r>
      <w:proofErr w:type="spellStart"/>
      <w:r w:rsidRPr="00227BCB">
        <w:rPr>
          <w:rFonts w:asciiTheme="minorHAnsi" w:hAnsiTheme="minorHAnsi" w:cs="Calibri"/>
          <w:color w:val="auto"/>
          <w:lang w:eastAsia="en-AU"/>
        </w:rPr>
        <w:t>Bioweb</w:t>
      </w:r>
      <w:proofErr w:type="spellEnd"/>
      <w:r w:rsidR="00976D32">
        <w:rPr>
          <w:rFonts w:asciiTheme="minorHAnsi" w:hAnsiTheme="minorHAnsi" w:cs="Calibri"/>
          <w:color w:val="auto"/>
          <w:lang w:eastAsia="en-AU"/>
        </w:rPr>
        <w:t xml:space="preserve">, </w:t>
      </w:r>
      <w:r w:rsidRPr="00227BCB">
        <w:rPr>
          <w:rFonts w:asciiTheme="minorHAnsi" w:hAnsiTheme="minorHAnsi" w:cs="Calibri"/>
          <w:color w:val="auto"/>
          <w:lang w:eastAsia="en-AU"/>
        </w:rPr>
        <w:t xml:space="preserve">SharePoint and </w:t>
      </w:r>
      <w:r w:rsidR="00760B5F">
        <w:rPr>
          <w:rFonts w:asciiTheme="minorHAnsi" w:hAnsiTheme="minorHAnsi" w:cs="Calibri"/>
          <w:color w:val="auto"/>
          <w:lang w:eastAsia="en-AU"/>
        </w:rPr>
        <w:t>veterinary practice</w:t>
      </w:r>
      <w:r w:rsidRPr="00227BCB">
        <w:rPr>
          <w:rFonts w:asciiTheme="minorHAnsi" w:hAnsiTheme="minorHAnsi" w:cs="Calibri"/>
          <w:color w:val="auto"/>
          <w:lang w:eastAsia="en-AU"/>
        </w:rPr>
        <w:t xml:space="preserve"> records. Initiate and recommend improvements to administrative procedures as they are identified. </w:t>
      </w:r>
    </w:p>
    <w:p w14:paraId="03928F88" w14:textId="14DF8409" w:rsidR="00CB1A04" w:rsidRPr="00505110" w:rsidRDefault="00CB1A04"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Develop and maintain effective networks</w:t>
      </w:r>
      <w:r w:rsidR="003F5393">
        <w:rPr>
          <w:rFonts w:asciiTheme="minorHAnsi" w:hAnsiTheme="minorHAnsi" w:cs="Calibri"/>
          <w:color w:val="auto"/>
          <w:szCs w:val="20"/>
          <w:lang w:eastAsia="en-AU"/>
        </w:rPr>
        <w:t xml:space="preserve"> across</w:t>
      </w:r>
      <w:r w:rsidRPr="00505110">
        <w:rPr>
          <w:rFonts w:asciiTheme="minorHAnsi" w:hAnsiTheme="minorHAnsi" w:cs="Calibri"/>
          <w:color w:val="auto"/>
          <w:szCs w:val="20"/>
          <w:lang w:eastAsia="en-AU"/>
        </w:rPr>
        <w:t xml:space="preserve"> </w:t>
      </w:r>
      <w:r w:rsidR="00E24990">
        <w:rPr>
          <w:rFonts w:asciiTheme="minorHAnsi" w:hAnsiTheme="minorHAnsi" w:cs="Calibri"/>
          <w:color w:val="auto"/>
          <w:szCs w:val="20"/>
          <w:lang w:eastAsia="en-AU"/>
        </w:rPr>
        <w:t>private veterinary practices</w:t>
      </w:r>
      <w:r w:rsidR="00FA448A">
        <w:rPr>
          <w:rFonts w:asciiTheme="minorHAnsi" w:hAnsiTheme="minorHAnsi" w:cs="Calibri"/>
          <w:color w:val="auto"/>
          <w:szCs w:val="20"/>
          <w:lang w:eastAsia="en-AU"/>
        </w:rPr>
        <w:t xml:space="preserve">, </w:t>
      </w:r>
      <w:r w:rsidRPr="00505110">
        <w:rPr>
          <w:rFonts w:asciiTheme="minorHAnsi" w:hAnsiTheme="minorHAnsi" w:cs="Calibri"/>
          <w:color w:val="auto"/>
          <w:szCs w:val="20"/>
          <w:lang w:eastAsia="en-AU"/>
        </w:rPr>
        <w:t xml:space="preserve">the Animal Health and Welfare </w:t>
      </w:r>
      <w:r>
        <w:rPr>
          <w:rFonts w:asciiTheme="minorHAnsi" w:hAnsiTheme="minorHAnsi" w:cs="Calibri"/>
          <w:color w:val="auto"/>
          <w:szCs w:val="20"/>
          <w:lang w:eastAsia="en-AU"/>
        </w:rPr>
        <w:t>Unit</w:t>
      </w:r>
      <w:r w:rsidRPr="00505110">
        <w:rPr>
          <w:rFonts w:asciiTheme="minorHAnsi" w:hAnsiTheme="minorHAnsi" w:cs="Calibri"/>
          <w:color w:val="auto"/>
          <w:szCs w:val="20"/>
          <w:lang w:eastAsia="en-AU"/>
        </w:rPr>
        <w:t xml:space="preserve">, </w:t>
      </w:r>
      <w:r>
        <w:rPr>
          <w:rFonts w:asciiTheme="minorHAnsi" w:hAnsiTheme="minorHAnsi" w:cs="Calibri"/>
          <w:color w:val="auto"/>
          <w:szCs w:val="20"/>
          <w:lang w:eastAsia="en-AU"/>
        </w:rPr>
        <w:t>Agriculture Victoria, DEECA</w:t>
      </w:r>
      <w:r w:rsidRPr="00505110">
        <w:rPr>
          <w:rFonts w:asciiTheme="minorHAnsi" w:hAnsiTheme="minorHAnsi" w:cs="Calibri"/>
          <w:color w:val="auto"/>
          <w:szCs w:val="20"/>
          <w:lang w:eastAsia="en-AU"/>
        </w:rPr>
        <w:t xml:space="preserve"> Divisions and other </w:t>
      </w:r>
      <w:r w:rsidR="002B7BA6">
        <w:rPr>
          <w:rFonts w:asciiTheme="minorHAnsi" w:hAnsiTheme="minorHAnsi" w:cs="Calibri"/>
          <w:color w:val="auto"/>
          <w:szCs w:val="20"/>
          <w:lang w:eastAsia="en-AU"/>
        </w:rPr>
        <w:t>organisations</w:t>
      </w:r>
      <w:r w:rsidRPr="00505110">
        <w:rPr>
          <w:rFonts w:asciiTheme="minorHAnsi" w:hAnsiTheme="minorHAnsi" w:cs="Calibri"/>
          <w:color w:val="auto"/>
          <w:szCs w:val="20"/>
          <w:lang w:eastAsia="en-AU"/>
        </w:rPr>
        <w:t xml:space="preserve"> as required to effectively support A</w:t>
      </w:r>
      <w:r w:rsidR="002E28A3">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sidR="002E28A3">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sidR="002E28A3">
        <w:rPr>
          <w:rFonts w:asciiTheme="minorHAnsi" w:hAnsiTheme="minorHAnsi" w:cs="Calibri"/>
          <w:color w:val="auto"/>
          <w:szCs w:val="20"/>
          <w:lang w:eastAsia="en-AU"/>
        </w:rPr>
        <w:t>elfare</w:t>
      </w:r>
      <w:r w:rsidR="00FA448A">
        <w:rPr>
          <w:rFonts w:asciiTheme="minorHAnsi" w:hAnsiTheme="minorHAnsi" w:cs="Calibri"/>
          <w:color w:val="auto"/>
          <w:szCs w:val="20"/>
          <w:lang w:eastAsia="en-AU"/>
        </w:rPr>
        <w:t>’s disease surveillance programs</w:t>
      </w:r>
      <w:r w:rsidRPr="00505110">
        <w:rPr>
          <w:rFonts w:asciiTheme="minorHAnsi" w:hAnsiTheme="minorHAnsi" w:cs="Calibri"/>
          <w:color w:val="auto"/>
          <w:szCs w:val="20"/>
          <w:lang w:eastAsia="en-AU"/>
        </w:rPr>
        <w:t xml:space="preserve">. </w:t>
      </w:r>
    </w:p>
    <w:p w14:paraId="28990017" w14:textId="4AD5547E" w:rsidR="00CB1A04" w:rsidRPr="00505110" w:rsidRDefault="00CB1A04"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Participate in professional development to support the program objectives of the A</w:t>
      </w:r>
      <w:r w:rsidR="00BA4093">
        <w:rPr>
          <w:rFonts w:asciiTheme="minorHAnsi" w:hAnsiTheme="minorHAnsi" w:cs="Calibri"/>
          <w:color w:val="auto"/>
          <w:szCs w:val="20"/>
          <w:lang w:eastAsia="en-AU"/>
        </w:rPr>
        <w:t xml:space="preserve">nimal Health and </w:t>
      </w:r>
      <w:r w:rsidRPr="00505110">
        <w:rPr>
          <w:rFonts w:asciiTheme="minorHAnsi" w:hAnsiTheme="minorHAnsi" w:cs="Calibri"/>
          <w:color w:val="auto"/>
          <w:szCs w:val="20"/>
          <w:lang w:eastAsia="en-AU"/>
        </w:rPr>
        <w:t>W</w:t>
      </w:r>
      <w:r w:rsidR="00BA4093">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 </w:t>
      </w:r>
      <w:r w:rsidR="002E4B95">
        <w:rPr>
          <w:rFonts w:asciiTheme="minorHAnsi" w:hAnsiTheme="minorHAnsi" w:cs="Calibri"/>
          <w:color w:val="auto"/>
          <w:szCs w:val="20"/>
          <w:lang w:eastAsia="en-AU"/>
        </w:rPr>
        <w:t>and</w:t>
      </w:r>
      <w:r w:rsidRPr="00505110">
        <w:rPr>
          <w:rFonts w:asciiTheme="minorHAnsi" w:hAnsiTheme="minorHAnsi" w:cs="Calibri"/>
          <w:color w:val="auto"/>
          <w:szCs w:val="20"/>
          <w:lang w:eastAsia="en-AU"/>
        </w:rPr>
        <w:t xml:space="preserve"> participate in biosecurity and agricultural emergency responses.</w:t>
      </w:r>
    </w:p>
    <w:p w14:paraId="10A5483A" w14:textId="3448BBBF" w:rsidR="00CB1A04" w:rsidRPr="000843D1" w:rsidRDefault="00000C61" w:rsidP="001936DB">
      <w:pPr>
        <w:numPr>
          <w:ilvl w:val="0"/>
          <w:numId w:val="16"/>
        </w:numPr>
        <w:tabs>
          <w:tab w:val="clear" w:pos="360"/>
          <w:tab w:val="num" w:pos="709"/>
        </w:tabs>
        <w:spacing w:before="60" w:after="240" w:line="240" w:lineRule="auto"/>
        <w:ind w:left="709" w:hanging="425"/>
        <w:rPr>
          <w:rFonts w:cs="Calibri"/>
        </w:rPr>
      </w:pPr>
      <w:r>
        <w:rPr>
          <w:rFonts w:cs="Calibri"/>
        </w:rPr>
        <w:t>P</w:t>
      </w:r>
      <w:r w:rsidR="00CB1A04" w:rsidRPr="000843D1">
        <w:rPr>
          <w:rFonts w:cs="Calibri"/>
        </w:rPr>
        <w:t>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46FF4A8D"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w:t>
      </w:r>
    </w:p>
    <w:p w14:paraId="039B0351" w14:textId="5DD8FEFC" w:rsidR="004765AA" w:rsidRPr="004765AA" w:rsidRDefault="004765AA"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4765AA">
        <w:rPr>
          <w:rFonts w:asciiTheme="minorHAnsi" w:hAnsiTheme="minorHAnsi" w:cs="Calibri"/>
          <w:color w:val="auto"/>
          <w:szCs w:val="20"/>
          <w:lang w:eastAsia="en-AU"/>
        </w:rPr>
        <w:t xml:space="preserve">Demonstrated understanding of and experience in the protocols and accountabilities associated with providing </w:t>
      </w:r>
      <w:r w:rsidR="006C205F">
        <w:rPr>
          <w:rFonts w:asciiTheme="minorHAnsi" w:hAnsiTheme="minorHAnsi" w:cs="Calibri"/>
          <w:color w:val="auto"/>
          <w:szCs w:val="20"/>
          <w:lang w:eastAsia="en-AU"/>
        </w:rPr>
        <w:t>high-level</w:t>
      </w:r>
      <w:r w:rsidRPr="004765AA">
        <w:rPr>
          <w:rFonts w:asciiTheme="minorHAnsi" w:hAnsiTheme="minorHAnsi" w:cs="Calibri"/>
          <w:color w:val="auto"/>
          <w:szCs w:val="20"/>
          <w:lang w:eastAsia="en-AU"/>
        </w:rPr>
        <w:t xml:space="preserve"> </w:t>
      </w:r>
      <w:r w:rsidR="00BF7875">
        <w:rPr>
          <w:rFonts w:asciiTheme="minorHAnsi" w:hAnsiTheme="minorHAnsi" w:cs="Calibri"/>
          <w:color w:val="auto"/>
          <w:szCs w:val="20"/>
          <w:lang w:eastAsia="en-AU"/>
        </w:rPr>
        <w:t xml:space="preserve">animal disease </w:t>
      </w:r>
      <w:r w:rsidR="00A9318D">
        <w:rPr>
          <w:rFonts w:asciiTheme="minorHAnsi" w:hAnsiTheme="minorHAnsi" w:cs="Calibri"/>
          <w:color w:val="auto"/>
          <w:szCs w:val="20"/>
          <w:lang w:eastAsia="en-AU"/>
        </w:rPr>
        <w:t xml:space="preserve">surveillance </w:t>
      </w:r>
      <w:r w:rsidR="005F6A82">
        <w:rPr>
          <w:rFonts w:asciiTheme="minorHAnsi" w:hAnsiTheme="minorHAnsi" w:cs="Calibri"/>
          <w:color w:val="auto"/>
          <w:szCs w:val="20"/>
          <w:lang w:eastAsia="en-AU"/>
        </w:rPr>
        <w:t>technical</w:t>
      </w:r>
      <w:r w:rsidR="005F6A82" w:rsidRPr="004765AA">
        <w:rPr>
          <w:rFonts w:asciiTheme="minorHAnsi" w:hAnsiTheme="minorHAnsi" w:cs="Calibri"/>
          <w:color w:val="auto"/>
          <w:szCs w:val="20"/>
          <w:lang w:eastAsia="en-AU"/>
        </w:rPr>
        <w:t xml:space="preserve"> </w:t>
      </w:r>
      <w:r w:rsidRPr="004765AA">
        <w:rPr>
          <w:rFonts w:asciiTheme="minorHAnsi" w:hAnsiTheme="minorHAnsi" w:cs="Calibri"/>
          <w:color w:val="auto"/>
          <w:szCs w:val="20"/>
          <w:lang w:eastAsia="en-AU"/>
        </w:rPr>
        <w:t xml:space="preserve">and support </w:t>
      </w:r>
      <w:r w:rsidR="005F6F82" w:rsidRPr="004765AA">
        <w:rPr>
          <w:rFonts w:asciiTheme="minorHAnsi" w:hAnsiTheme="minorHAnsi" w:cs="Calibri"/>
          <w:color w:val="auto"/>
          <w:szCs w:val="20"/>
          <w:lang w:eastAsia="en-AU"/>
        </w:rPr>
        <w:t>functions,</w:t>
      </w:r>
      <w:r w:rsidRPr="004765AA">
        <w:rPr>
          <w:rFonts w:asciiTheme="minorHAnsi" w:hAnsiTheme="minorHAnsi" w:cs="Calibri"/>
          <w:color w:val="auto"/>
          <w:szCs w:val="20"/>
          <w:lang w:eastAsia="en-AU"/>
        </w:rPr>
        <w:t xml:space="preserve"> particularly around handling sensitive material and sensitive issues within a regulatory agency</w:t>
      </w:r>
      <w:r w:rsidR="009B046E">
        <w:rPr>
          <w:rFonts w:asciiTheme="minorHAnsi" w:hAnsiTheme="minorHAnsi" w:cs="Calibri"/>
          <w:color w:val="auto"/>
          <w:szCs w:val="20"/>
          <w:lang w:eastAsia="en-AU"/>
        </w:rPr>
        <w:t>, veterinary practices and their clients</w:t>
      </w:r>
      <w:r w:rsidRPr="004765AA">
        <w:rPr>
          <w:rFonts w:asciiTheme="minorHAnsi" w:hAnsiTheme="minorHAnsi" w:cs="Calibri"/>
          <w:color w:val="auto"/>
          <w:szCs w:val="20"/>
          <w:lang w:eastAsia="en-AU"/>
        </w:rPr>
        <w:t xml:space="preserve">. </w:t>
      </w:r>
    </w:p>
    <w:p w14:paraId="425E253F" w14:textId="77777777" w:rsidR="00B3179B" w:rsidRPr="00C845C6" w:rsidRDefault="00B3179B"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 xml:space="preserve">Possess initiative, strong organisational skills, ability to operate with minimal guidance and prioritise tasks with competing demands to achieve desired results and outcomes. </w:t>
      </w:r>
    </w:p>
    <w:p w14:paraId="7D117189" w14:textId="692D6E3F" w:rsidR="00C4322D" w:rsidRDefault="00C4322D"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 xml:space="preserve">High-level written and verbal communication and interpersonal skills, with proven ability to work within a multidisciplinary team and build effective working relationships with a range of stakeholders, including </w:t>
      </w:r>
      <w:r w:rsidR="00956D54">
        <w:rPr>
          <w:rFonts w:asciiTheme="minorHAnsi" w:hAnsiTheme="minorHAnsi" w:cs="Calibri"/>
          <w:color w:val="auto"/>
          <w:szCs w:val="20"/>
          <w:lang w:eastAsia="en-AU"/>
        </w:rPr>
        <w:t xml:space="preserve">private practitioners, </w:t>
      </w:r>
      <w:r w:rsidRPr="00C845C6">
        <w:rPr>
          <w:rFonts w:asciiTheme="minorHAnsi" w:hAnsiTheme="minorHAnsi" w:cs="Calibri"/>
          <w:color w:val="auto"/>
          <w:szCs w:val="20"/>
          <w:lang w:eastAsia="en-AU"/>
        </w:rPr>
        <w:t xml:space="preserve">senior staff and </w:t>
      </w:r>
      <w:r w:rsidR="000047D6">
        <w:rPr>
          <w:rFonts w:asciiTheme="minorHAnsi" w:hAnsiTheme="minorHAnsi" w:cs="Calibri"/>
          <w:color w:val="auto"/>
          <w:szCs w:val="20"/>
          <w:lang w:eastAsia="en-AU"/>
        </w:rPr>
        <w:t>district</w:t>
      </w:r>
      <w:r w:rsidRPr="00C845C6">
        <w:rPr>
          <w:rFonts w:asciiTheme="minorHAnsi" w:hAnsiTheme="minorHAnsi" w:cs="Calibri"/>
          <w:color w:val="auto"/>
          <w:szCs w:val="20"/>
          <w:lang w:eastAsia="en-AU"/>
        </w:rPr>
        <w:t xml:space="preserve"> managers.</w:t>
      </w:r>
    </w:p>
    <w:p w14:paraId="45FAAD95" w14:textId="77777777" w:rsidR="002D2246" w:rsidRPr="00C845C6" w:rsidRDefault="002D2246"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C845C6">
        <w:rPr>
          <w:rFonts w:asciiTheme="minorHAnsi" w:hAnsiTheme="minorHAnsi" w:cs="Calibri"/>
          <w:color w:val="auto"/>
          <w:szCs w:val="20"/>
          <w:lang w:eastAsia="en-AU"/>
        </w:rPr>
        <w:t>Well-developed conceptual and analytical skills with the ability to resolve operational issues to achieve agreed outcomes and identify issues and opportunities for improvement.</w:t>
      </w:r>
    </w:p>
    <w:p w14:paraId="24BD75EA" w14:textId="77777777" w:rsidR="004765AA" w:rsidRPr="004765AA" w:rsidRDefault="004765AA"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4765AA">
        <w:rPr>
          <w:rFonts w:asciiTheme="minorHAnsi" w:hAnsiTheme="minorHAnsi" w:cs="Calibri"/>
          <w:color w:val="auto"/>
          <w:szCs w:val="20"/>
          <w:lang w:eastAsia="en-AU"/>
        </w:rPr>
        <w:t>Demonstrated ability to manage large volumes of information, including responding to enquiries, coordinating correspondence and document tracking within time constraints.</w:t>
      </w:r>
    </w:p>
    <w:p w14:paraId="13614796" w14:textId="0A56576C" w:rsidR="004765AA" w:rsidRDefault="004765AA" w:rsidP="001936DB">
      <w:pPr>
        <w:pStyle w:val="normalnumbered"/>
        <w:numPr>
          <w:ilvl w:val="0"/>
          <w:numId w:val="16"/>
        </w:numPr>
        <w:tabs>
          <w:tab w:val="clear" w:pos="360"/>
          <w:tab w:val="clear" w:pos="1134"/>
          <w:tab w:val="left" w:pos="709"/>
        </w:tabs>
        <w:spacing w:before="60" w:after="60"/>
        <w:ind w:left="709" w:hanging="425"/>
        <w:rPr>
          <w:rFonts w:asciiTheme="minorHAnsi" w:hAnsiTheme="minorHAnsi" w:cs="Calibri"/>
          <w:color w:val="auto"/>
          <w:szCs w:val="20"/>
          <w:lang w:eastAsia="en-AU"/>
        </w:rPr>
      </w:pPr>
      <w:r w:rsidRPr="004765AA">
        <w:rPr>
          <w:rFonts w:asciiTheme="minorHAnsi" w:hAnsiTheme="minorHAnsi" w:cs="Calibri"/>
          <w:color w:val="auto"/>
          <w:szCs w:val="20"/>
          <w:lang w:eastAsia="en-AU"/>
        </w:rPr>
        <w:t xml:space="preserve">Ability to prepare technical documents using clear, concise, and grammatically correct language; ensures written communications contain necessary information to achieve their purpose; uses appropriate style and formats. </w:t>
      </w:r>
    </w:p>
    <w:p w14:paraId="61CC39B4" w14:textId="77777777" w:rsid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57E83782"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w:t>
      </w:r>
      <w:r w:rsidR="00D14DB2">
        <w:rPr>
          <w:rFonts w:ascii="Arial" w:hAnsi="Arial" w:cs="Arial"/>
          <w:bCs/>
          <w:color w:val="442D97"/>
          <w:sz w:val="28"/>
          <w:szCs w:val="28"/>
          <w:lang w:eastAsia="zh-CN"/>
        </w:rPr>
        <w:t>S</w:t>
      </w:r>
      <w:r w:rsidRPr="00495B3B">
        <w:rPr>
          <w:rFonts w:ascii="Arial" w:hAnsi="Arial" w:cs="Arial"/>
          <w:bCs/>
          <w:color w:val="442D97"/>
          <w:sz w:val="28"/>
          <w:szCs w:val="28"/>
          <w:lang w:eastAsia="zh-CN"/>
        </w:rPr>
        <w:t xml:space="preserve">pecific </w:t>
      </w:r>
      <w:r w:rsidR="00D14DB2">
        <w:rPr>
          <w:rFonts w:ascii="Arial" w:hAnsi="Arial" w:cs="Arial"/>
          <w:bCs/>
          <w:color w:val="442D97"/>
          <w:sz w:val="28"/>
          <w:szCs w:val="28"/>
          <w:lang w:eastAsia="zh-CN"/>
        </w:rPr>
        <w:t>R</w:t>
      </w:r>
      <w:r w:rsidRPr="00495B3B">
        <w:rPr>
          <w:rFonts w:ascii="Arial" w:hAnsi="Arial" w:cs="Arial"/>
          <w:bCs/>
          <w:color w:val="442D97"/>
          <w:sz w:val="28"/>
          <w:szCs w:val="28"/>
          <w:lang w:eastAsia="zh-CN"/>
        </w:rPr>
        <w:t>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94525B5" w:rsidR="00495B3B" w:rsidRPr="00495B3B" w:rsidRDefault="00281C62"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tc>
      </w:tr>
      <w:tr w:rsidR="00201AD0" w:rsidRPr="00495B3B" w14:paraId="1F9CC6DB"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E085D8E" w14:textId="68BAE418" w:rsidR="00201AD0" w:rsidRDefault="005247B7" w:rsidP="00495B3B">
            <w:pPr>
              <w:spacing w:line="240" w:lineRule="auto"/>
              <w:contextualSpacing/>
              <w:outlineLvl w:val="1"/>
              <w:rPr>
                <w:rFonts w:ascii="Arial" w:hAnsi="Arial" w:cs="Arial"/>
              </w:rPr>
            </w:pPr>
            <w:r>
              <w:rPr>
                <w:rFonts w:ascii="Arial" w:hAnsi="Arial" w:cs="Arial"/>
              </w:rPr>
              <w:t xml:space="preserve">A </w:t>
            </w:r>
            <w:r w:rsidR="004B3ED0">
              <w:rPr>
                <w:rFonts w:ascii="Arial" w:hAnsi="Arial" w:cs="Arial"/>
              </w:rPr>
              <w:t>degree</w:t>
            </w:r>
            <w:r>
              <w:rPr>
                <w:rFonts w:ascii="Arial" w:hAnsi="Arial" w:cs="Arial"/>
              </w:rPr>
              <w:t xml:space="preserve"> </w:t>
            </w:r>
            <w:r w:rsidR="00707417">
              <w:rPr>
                <w:rFonts w:ascii="Arial" w:hAnsi="Arial" w:cs="Arial"/>
              </w:rPr>
              <w:t xml:space="preserve">in animal science, agriculture or </w:t>
            </w:r>
            <w:r w:rsidR="00A32628">
              <w:rPr>
                <w:rFonts w:ascii="Arial" w:hAnsi="Arial" w:cs="Arial"/>
              </w:rPr>
              <w:t xml:space="preserve">similar </w:t>
            </w:r>
            <w:r w:rsidR="006F0099">
              <w:rPr>
                <w:rFonts w:ascii="Arial" w:hAnsi="Arial" w:cs="Arial"/>
              </w:rPr>
              <w:t>is an advantage</w:t>
            </w:r>
          </w:p>
          <w:p w14:paraId="12872580" w14:textId="067B2951" w:rsidR="006F0099" w:rsidRPr="00495B3B" w:rsidRDefault="006F0099" w:rsidP="00495B3B">
            <w:pPr>
              <w:spacing w:line="240" w:lineRule="auto"/>
              <w:contextualSpacing/>
              <w:outlineLvl w:val="1"/>
              <w:rPr>
                <w:rFonts w:ascii="Arial" w:hAnsi="Arial" w:cs="Arial"/>
              </w:rPr>
            </w:pPr>
          </w:p>
        </w:tc>
        <w:tc>
          <w:tcPr>
            <w:tcW w:w="6803" w:type="dxa"/>
            <w:shd w:val="clear" w:color="auto" w:fill="auto"/>
          </w:tcPr>
          <w:p w14:paraId="65B659B8" w14:textId="77777777" w:rsidR="00201AD0" w:rsidRPr="00495B3B" w:rsidRDefault="00201AD0" w:rsidP="001F6C64">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95B3B" w:rsidRPr="00495B3B" w14:paraId="13112E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1F6C64">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495B3B">
              <w:rPr>
                <w:rFonts w:ascii="Arial" w:hAnsi="Arial" w:cs="Arial"/>
                <w:sz w:val="20"/>
              </w:rPr>
              <w:t>Sedentary desk work</w:t>
            </w:r>
          </w:p>
          <w:p w14:paraId="049B7EB8" w14:textId="77777777" w:rsidR="00495B3B" w:rsidRDefault="00495B3B" w:rsidP="001F6C64">
            <w:pPr>
              <w:numPr>
                <w:ilvl w:val="0"/>
                <w:numId w:val="17"/>
              </w:numPr>
              <w:spacing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495B3B">
              <w:rPr>
                <w:rFonts w:ascii="Arial" w:hAnsi="Arial" w:cs="Arial"/>
                <w:sz w:val="20"/>
              </w:rPr>
              <w:t>Emergency response work</w:t>
            </w:r>
          </w:p>
          <w:p w14:paraId="23FF4545" w14:textId="2D4DFEEE" w:rsidR="00A32628" w:rsidRPr="00495B3B" w:rsidRDefault="00A32628" w:rsidP="001F6C64">
            <w:pPr>
              <w:numPr>
                <w:ilvl w:val="0"/>
                <w:numId w:val="17"/>
              </w:numPr>
              <w:spacing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Pr>
                <w:rFonts w:ascii="Arial" w:hAnsi="Arial" w:cs="Arial"/>
                <w:sz w:val="20"/>
              </w:rPr>
              <w:t xml:space="preserve">Travel within </w:t>
            </w:r>
            <w:r w:rsidR="004B3ED0">
              <w:rPr>
                <w:rFonts w:ascii="Arial" w:hAnsi="Arial" w:cs="Arial"/>
                <w:sz w:val="20"/>
              </w:rPr>
              <w:t xml:space="preserve">the </w:t>
            </w:r>
            <w:r>
              <w:rPr>
                <w:rFonts w:ascii="Arial" w:hAnsi="Arial" w:cs="Arial"/>
                <w:sz w:val="20"/>
              </w:rPr>
              <w:t xml:space="preserve">region and across </w:t>
            </w:r>
            <w:r w:rsidR="004B3ED0">
              <w:rPr>
                <w:rFonts w:ascii="Arial" w:hAnsi="Arial" w:cs="Arial"/>
                <w:sz w:val="20"/>
              </w:rPr>
              <w:t xml:space="preserve">the </w:t>
            </w:r>
            <w:r>
              <w:rPr>
                <w:rFonts w:ascii="Arial" w:hAnsi="Arial" w:cs="Arial"/>
                <w:sz w:val="20"/>
              </w:rPr>
              <w:t>state</w:t>
            </w:r>
          </w:p>
        </w:tc>
      </w:tr>
      <w:tr w:rsidR="00495B3B" w:rsidRPr="00495B3B" w14:paraId="7CD2DEBC"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6F6683D5" w:rsidR="00495B3B" w:rsidRPr="00495B3B" w:rsidRDefault="00495B3B" w:rsidP="00495B3B">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w:t>
            </w:r>
            <w:r w:rsidR="006C205F">
              <w:rPr>
                <w:rFonts w:ascii="Arial" w:hAnsi="Arial" w:cs="Arial"/>
                <w:color w:val="1A1A1A"/>
                <w:sz w:val="20"/>
              </w:rPr>
              <w:t>,</w:t>
            </w:r>
            <w:r w:rsidRPr="00495B3B">
              <w:rPr>
                <w:rFonts w:ascii="Arial" w:hAnsi="Arial" w:cs="Arial"/>
                <w:color w:val="1A1A1A"/>
                <w:sz w:val="20"/>
              </w:rPr>
              <w:t xml:space="preserv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E8F0A54" w:rsidR="00815CFC" w:rsidRPr="00495B3B" w:rsidRDefault="00495B3B" w:rsidP="00BD7EF7">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62DBA914" w:rsidR="00495B3B" w:rsidRPr="00495B3B" w:rsidRDefault="00495B3B" w:rsidP="00495B3B">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7B1188">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324D4A3"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7A8B1F3" w14:textId="77777777" w:rsidR="00175E60" w:rsidRPr="00495B3B" w:rsidRDefault="00175E60" w:rsidP="00175E6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DBF6B93" w14:textId="77777777" w:rsidR="00175E60" w:rsidRPr="00454423" w:rsidRDefault="00175E60" w:rsidP="00175E6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38EDE5C" w14:textId="77777777" w:rsidR="00175E60" w:rsidRPr="005763CD" w:rsidRDefault="00175E60" w:rsidP="00175E60">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AF56847" w14:textId="77777777" w:rsidR="00175E60" w:rsidRPr="005763CD" w:rsidRDefault="00175E60" w:rsidP="00175E60">
      <w:pPr>
        <w:spacing w:before="0" w:after="0"/>
        <w:rPr>
          <w:rFonts w:ascii="Arial" w:hAnsi="Arial" w:cs="Arial"/>
        </w:rPr>
      </w:pPr>
    </w:p>
    <w:p w14:paraId="33AE6B79" w14:textId="77777777" w:rsidR="00175E60" w:rsidRPr="005763CD" w:rsidRDefault="00175E60" w:rsidP="00175E6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455DC837" w14:textId="77777777" w:rsidR="00175E60" w:rsidRPr="00495B3B" w:rsidRDefault="00175E60" w:rsidP="00175E60">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9D6B5DB" w14:textId="77777777" w:rsidR="00175E60" w:rsidRPr="002775A7" w:rsidRDefault="00175E60" w:rsidP="00175E60">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8282F4D" w14:textId="77777777" w:rsidR="00175E60" w:rsidRPr="00AC1638" w:rsidRDefault="00175E60" w:rsidP="00175E60">
      <w:pPr>
        <w:keepNext/>
        <w:spacing w:before="24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8AB5FBB" w14:textId="77777777" w:rsidR="00175E60" w:rsidRPr="00AC1638" w:rsidRDefault="00175E60" w:rsidP="00175E60">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61848311" w14:textId="77777777" w:rsidR="00175E60" w:rsidRPr="00495B3B" w:rsidRDefault="00175E60" w:rsidP="00175E6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3A50003" w14:textId="77777777" w:rsidR="00175E60" w:rsidRDefault="00175E60" w:rsidP="00175E60">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BFE4EF3" w14:textId="77777777" w:rsidR="00175E60" w:rsidRPr="00495B3B" w:rsidRDefault="00175E60" w:rsidP="00175E60">
      <w:pPr>
        <w:spacing w:line="240" w:lineRule="auto"/>
        <w:contextualSpacing/>
        <w:outlineLvl w:val="1"/>
        <w:rPr>
          <w:rFonts w:ascii="Arial" w:hAnsi="Arial" w:cs="Arial"/>
          <w:color w:val="363534"/>
        </w:rPr>
      </w:pPr>
    </w:p>
    <w:p w14:paraId="4627B4A4" w14:textId="77777777" w:rsidR="00175E60" w:rsidRPr="00495B3B" w:rsidRDefault="00175E60" w:rsidP="00175E6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C49D4C9" w14:textId="77777777" w:rsidR="00175E60" w:rsidRPr="00495B3B" w:rsidRDefault="00175E60" w:rsidP="00175E60">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77521B9" w14:textId="77777777" w:rsidR="00175E60" w:rsidRPr="00495B3B" w:rsidRDefault="00175E60" w:rsidP="00175E60">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39B960B" w14:textId="77777777" w:rsidR="00175E60" w:rsidRPr="00495B3B" w:rsidRDefault="00175E60" w:rsidP="00175E60">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2D7E3B0" w14:textId="77777777" w:rsidR="00175E60" w:rsidRPr="00495B3B" w:rsidRDefault="00175E60" w:rsidP="00175E60">
      <w:pPr>
        <w:rPr>
          <w:rFonts w:ascii="Arial" w:hAnsi="Arial" w:cs="Arial"/>
          <w:b/>
          <w:bCs/>
          <w:color w:val="363534"/>
        </w:rPr>
      </w:pPr>
      <w:r w:rsidRPr="00495B3B">
        <w:rPr>
          <w:rFonts w:ascii="Arial" w:hAnsi="Arial" w:cs="Arial"/>
          <w:b/>
          <w:bCs/>
          <w:color w:val="363534"/>
        </w:rPr>
        <w:t>Aboriginal Cultural Safety</w:t>
      </w:r>
    </w:p>
    <w:p w14:paraId="4F46998C" w14:textId="77777777" w:rsidR="00175E60" w:rsidRPr="00495B3B" w:rsidRDefault="00175E60" w:rsidP="00175E60">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627D7C0E" w14:textId="77777777" w:rsidR="00175E60" w:rsidRPr="00495B3B" w:rsidRDefault="00175E60" w:rsidP="00175E60">
      <w:pPr>
        <w:rPr>
          <w:rFonts w:ascii="Arial" w:hAnsi="Arial" w:cs="Arial"/>
          <w:b/>
          <w:color w:val="363534"/>
          <w:szCs w:val="22"/>
        </w:rPr>
      </w:pPr>
      <w:r w:rsidRPr="00495B3B">
        <w:rPr>
          <w:rFonts w:ascii="Arial" w:hAnsi="Arial" w:cs="Arial"/>
          <w:b/>
          <w:color w:val="363534"/>
          <w:szCs w:val="22"/>
        </w:rPr>
        <w:t>Balancing your Life / Hybrid Working</w:t>
      </w:r>
    </w:p>
    <w:p w14:paraId="030D0A05" w14:textId="77777777" w:rsidR="00175E60" w:rsidRPr="00495B3B" w:rsidRDefault="00175E60" w:rsidP="00175E60">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64608A2" w:rsidR="00A14A3F" w:rsidRDefault="00175E60" w:rsidP="00175E60">
      <w:pPr>
        <w:keepNext/>
        <w:spacing w:before="360" w:line="240" w:lineRule="auto"/>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sectPr w:rsidR="00A14A3F" w:rsidSect="00514BD9">
      <w:headerReference w:type="default" r:id="rId26"/>
      <w:footerReference w:type="default" r:id="rId27"/>
      <w:type w:val="continuous"/>
      <w:pgSz w:w="11907" w:h="16839" w:code="9"/>
      <w:pgMar w:top="1134" w:right="851" w:bottom="426"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BF78" w14:textId="77777777" w:rsidR="002F02CF" w:rsidRDefault="002F02CF" w:rsidP="00CD157B">
      <w:pPr>
        <w:pStyle w:val="NoSpacing"/>
      </w:pPr>
    </w:p>
    <w:p w14:paraId="431F101F" w14:textId="77777777" w:rsidR="002F02CF" w:rsidRDefault="002F02CF"/>
  </w:endnote>
  <w:endnote w:type="continuationSeparator" w:id="0">
    <w:p w14:paraId="1BD845DA" w14:textId="77777777" w:rsidR="002F02CF" w:rsidRDefault="002F02CF" w:rsidP="00CD157B">
      <w:pPr>
        <w:pStyle w:val="NoSpacing"/>
      </w:pPr>
    </w:p>
    <w:p w14:paraId="52FC80AE" w14:textId="77777777" w:rsidR="002F02CF" w:rsidRDefault="002F02CF"/>
  </w:endnote>
  <w:endnote w:type="continuationNotice" w:id="1">
    <w:p w14:paraId="523E1C1A" w14:textId="77777777" w:rsidR="002F02CF" w:rsidRDefault="002F02CF" w:rsidP="00CD157B">
      <w:pPr>
        <w:pStyle w:val="NoSpacing"/>
      </w:pPr>
    </w:p>
    <w:p w14:paraId="33C8E7FD" w14:textId="77777777" w:rsidR="002F02CF" w:rsidRDefault="002F0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IC">
    <w:altName w:val="Calibri"/>
    <w:panose1 w:val="00000500000000000000"/>
    <w:charset w:val="00"/>
    <w:family w:val="auto"/>
    <w:pitch w:val="variable"/>
    <w:sig w:usb0="00000007" w:usb1="00000000"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897D44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577671">
      <w:t>August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D249" w14:textId="433C146C" w:rsidR="00C871F9" w:rsidRDefault="00056B84" w:rsidP="00C871F9">
    <w:pPr>
      <w:pStyle w:val="Footer"/>
    </w:pPr>
    <w:r>
      <w:t>2</w:t>
    </w:r>
    <w:r w:rsidR="00C871F9">
      <w:tab/>
    </w:r>
    <w:r w:rsidR="00876659" w:rsidRPr="00876659">
      <w:t>August 2025</w:t>
    </w:r>
  </w:p>
  <w:p w14:paraId="214EB9F4" w14:textId="77777777" w:rsidR="00C871F9" w:rsidRPr="00D55628" w:rsidRDefault="00C871F9" w:rsidP="00C871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245307"/>
      <w:docPartObj>
        <w:docPartGallery w:val="Page Numbers (Bottom of Page)"/>
        <w:docPartUnique/>
      </w:docPartObj>
    </w:sdtPr>
    <w:sdtEndPr>
      <w:rPr>
        <w:noProof/>
      </w:rPr>
    </w:sdtEndPr>
    <w:sdtContent>
      <w:p w14:paraId="5669F440" w14:textId="2314D50D" w:rsidR="00FF17C7" w:rsidRDefault="00FF17C7">
        <w:pPr>
          <w:pStyle w:val="Footer"/>
        </w:pPr>
        <w:r>
          <w:fldChar w:fldCharType="begin"/>
        </w:r>
        <w:r>
          <w:instrText xml:space="preserve"> PAGE   \* MERGEFORMAT </w:instrText>
        </w:r>
        <w:r>
          <w:fldChar w:fldCharType="separate"/>
        </w:r>
        <w:r>
          <w:rPr>
            <w:noProof/>
          </w:rPr>
          <w:t>2</w:t>
        </w:r>
        <w:r>
          <w:rPr>
            <w:noProof/>
          </w:rPr>
          <w:fldChar w:fldCharType="end"/>
        </w:r>
        <w:r w:rsidR="001F6C64">
          <w:rPr>
            <w:noProof/>
          </w:rPr>
          <w:tab/>
        </w:r>
        <w:r w:rsidR="001F6C64">
          <w:rPr>
            <w:noProof/>
          </w:rPr>
          <w:tab/>
        </w:r>
        <w:r w:rsidR="00D52D3D">
          <w:rPr>
            <w:noProof/>
          </w:rPr>
          <w:t>September</w:t>
        </w:r>
        <w:r w:rsidR="001F6C64">
          <w:rPr>
            <w:noProof/>
          </w:rPr>
          <w:t xml:space="preserve"> 2025</w:t>
        </w:r>
      </w:p>
    </w:sdtContent>
  </w:sdt>
  <w:p w14:paraId="40CB4E23" w14:textId="77777777" w:rsidR="00056B84" w:rsidRPr="00D55628" w:rsidRDefault="00056B84" w:rsidP="00C87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98EA" w14:textId="77777777" w:rsidR="002F02CF" w:rsidRPr="0056073C" w:rsidRDefault="002F02CF" w:rsidP="005D764F">
      <w:pPr>
        <w:pStyle w:val="FootnoteSeparator"/>
      </w:pPr>
    </w:p>
    <w:p w14:paraId="116F46AB" w14:textId="77777777" w:rsidR="002F02CF" w:rsidRDefault="002F02CF"/>
  </w:footnote>
  <w:footnote w:type="continuationSeparator" w:id="0">
    <w:p w14:paraId="3AA44E4A" w14:textId="77777777" w:rsidR="002F02CF" w:rsidRPr="00CA30B7" w:rsidRDefault="002F02CF" w:rsidP="006D5A90">
      <w:pPr>
        <w:rPr>
          <w:lang w:val="en-US"/>
        </w:rPr>
      </w:pPr>
      <w:r w:rsidRPr="00CA30B7">
        <w:rPr>
          <w:lang w:val="en-US"/>
        </w:rPr>
        <w:t>_______</w:t>
      </w:r>
    </w:p>
    <w:p w14:paraId="4C5C2F58" w14:textId="77777777" w:rsidR="002F02CF" w:rsidRDefault="002F02CF"/>
  </w:footnote>
  <w:footnote w:type="continuationNotice" w:id="1">
    <w:p w14:paraId="65B49B3D" w14:textId="77777777" w:rsidR="002F02CF" w:rsidRDefault="002F02CF" w:rsidP="006D5A90"/>
    <w:p w14:paraId="5CB465F3" w14:textId="77777777" w:rsidR="002F02CF" w:rsidRDefault="002F0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AF7F11"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859F2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418F29"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EB1BD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D0A4A3"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A60E51"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19E28EB8"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CA5F25"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0CC510"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4CC8C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6E802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A6E6CA"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165CC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F53EDB58"/>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8005EB1"/>
    <w:multiLevelType w:val="hybridMultilevel"/>
    <w:tmpl w:val="D244FE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7"/>
  </w:num>
  <w:num w:numId="3" w16cid:durableId="985085104">
    <w:abstractNumId w:val="9"/>
  </w:num>
  <w:num w:numId="4" w16cid:durableId="1872112631">
    <w:abstractNumId w:val="11"/>
  </w:num>
  <w:num w:numId="5" w16cid:durableId="336812815">
    <w:abstractNumId w:val="23"/>
  </w:num>
  <w:num w:numId="6" w16cid:durableId="155153463">
    <w:abstractNumId w:val="0"/>
  </w:num>
  <w:num w:numId="7" w16cid:durableId="1428236886">
    <w:abstractNumId w:val="27"/>
  </w:num>
  <w:num w:numId="8" w16cid:durableId="103154041">
    <w:abstractNumId w:val="29"/>
  </w:num>
  <w:num w:numId="9" w16cid:durableId="1308436166">
    <w:abstractNumId w:val="26"/>
  </w:num>
  <w:num w:numId="10" w16cid:durableId="1335643199">
    <w:abstractNumId w:val="35"/>
  </w:num>
  <w:num w:numId="11" w16cid:durableId="1160577431">
    <w:abstractNumId w:val="28"/>
  </w:num>
  <w:num w:numId="12" w16cid:durableId="1673139647">
    <w:abstractNumId w:val="15"/>
  </w:num>
  <w:num w:numId="13" w16cid:durableId="1742215375">
    <w:abstractNumId w:val="44"/>
  </w:num>
  <w:num w:numId="14" w16cid:durableId="664823544">
    <w:abstractNumId w:val="41"/>
  </w:num>
  <w:num w:numId="15" w16cid:durableId="979774751">
    <w:abstractNumId w:val="12"/>
  </w:num>
  <w:num w:numId="16" w16cid:durableId="729228463">
    <w:abstractNumId w:val="4"/>
  </w:num>
  <w:num w:numId="17" w16cid:durableId="322781625">
    <w:abstractNumId w:val="25"/>
  </w:num>
  <w:num w:numId="18" w16cid:durableId="160436748">
    <w:abstractNumId w:val="21"/>
  </w:num>
  <w:num w:numId="19" w16cid:durableId="417794327">
    <w:abstractNumId w:val="24"/>
  </w:num>
  <w:num w:numId="20" w16cid:durableId="83750179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0C61"/>
    <w:rsid w:val="00001D81"/>
    <w:rsid w:val="00002691"/>
    <w:rsid w:val="00003260"/>
    <w:rsid w:val="000035F6"/>
    <w:rsid w:val="00004327"/>
    <w:rsid w:val="000047D6"/>
    <w:rsid w:val="00004810"/>
    <w:rsid w:val="00004A68"/>
    <w:rsid w:val="00004EEE"/>
    <w:rsid w:val="000058A9"/>
    <w:rsid w:val="00005CCD"/>
    <w:rsid w:val="00006884"/>
    <w:rsid w:val="000068CA"/>
    <w:rsid w:val="0000736B"/>
    <w:rsid w:val="00007A11"/>
    <w:rsid w:val="000105A9"/>
    <w:rsid w:val="00010783"/>
    <w:rsid w:val="000112BF"/>
    <w:rsid w:val="00011AF3"/>
    <w:rsid w:val="00011C29"/>
    <w:rsid w:val="00011F46"/>
    <w:rsid w:val="0001216C"/>
    <w:rsid w:val="000125A5"/>
    <w:rsid w:val="000128AB"/>
    <w:rsid w:val="0001294B"/>
    <w:rsid w:val="00012BCD"/>
    <w:rsid w:val="00012D6E"/>
    <w:rsid w:val="00012FAF"/>
    <w:rsid w:val="0001307F"/>
    <w:rsid w:val="000133B3"/>
    <w:rsid w:val="00013772"/>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12"/>
    <w:rsid w:val="00024F9A"/>
    <w:rsid w:val="0002586C"/>
    <w:rsid w:val="000265EA"/>
    <w:rsid w:val="00026736"/>
    <w:rsid w:val="00026DA1"/>
    <w:rsid w:val="00026DC2"/>
    <w:rsid w:val="00026F6C"/>
    <w:rsid w:val="000273C5"/>
    <w:rsid w:val="00027F16"/>
    <w:rsid w:val="00030105"/>
    <w:rsid w:val="00030A38"/>
    <w:rsid w:val="0003160B"/>
    <w:rsid w:val="0003300C"/>
    <w:rsid w:val="000332EC"/>
    <w:rsid w:val="000337A3"/>
    <w:rsid w:val="000339AD"/>
    <w:rsid w:val="000343D3"/>
    <w:rsid w:val="000346D1"/>
    <w:rsid w:val="00034E7A"/>
    <w:rsid w:val="0003565D"/>
    <w:rsid w:val="000357EF"/>
    <w:rsid w:val="00036064"/>
    <w:rsid w:val="000360F2"/>
    <w:rsid w:val="00036D45"/>
    <w:rsid w:val="0003726A"/>
    <w:rsid w:val="00037321"/>
    <w:rsid w:val="000374E9"/>
    <w:rsid w:val="00037830"/>
    <w:rsid w:val="00037F96"/>
    <w:rsid w:val="000408B7"/>
    <w:rsid w:val="00040E63"/>
    <w:rsid w:val="00040EB4"/>
    <w:rsid w:val="00041013"/>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6B8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480"/>
    <w:rsid w:val="0006782F"/>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637"/>
    <w:rsid w:val="00082701"/>
    <w:rsid w:val="00082CAC"/>
    <w:rsid w:val="00082EEC"/>
    <w:rsid w:val="00082F2B"/>
    <w:rsid w:val="00083241"/>
    <w:rsid w:val="000833E8"/>
    <w:rsid w:val="000838F2"/>
    <w:rsid w:val="00083C1F"/>
    <w:rsid w:val="00084244"/>
    <w:rsid w:val="0008438B"/>
    <w:rsid w:val="000843B4"/>
    <w:rsid w:val="000843D1"/>
    <w:rsid w:val="00084998"/>
    <w:rsid w:val="00084E5E"/>
    <w:rsid w:val="00085767"/>
    <w:rsid w:val="00085B6D"/>
    <w:rsid w:val="00086400"/>
    <w:rsid w:val="0008678B"/>
    <w:rsid w:val="000867C3"/>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16E"/>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3CFF"/>
    <w:rsid w:val="000B497E"/>
    <w:rsid w:val="000B51BB"/>
    <w:rsid w:val="000B5385"/>
    <w:rsid w:val="000B59CB"/>
    <w:rsid w:val="000B5AC1"/>
    <w:rsid w:val="000B5B6D"/>
    <w:rsid w:val="000B6301"/>
    <w:rsid w:val="000B65EE"/>
    <w:rsid w:val="000B68EC"/>
    <w:rsid w:val="000B6910"/>
    <w:rsid w:val="000B6A5F"/>
    <w:rsid w:val="000B6E1A"/>
    <w:rsid w:val="000B74D9"/>
    <w:rsid w:val="000C02EC"/>
    <w:rsid w:val="000C036C"/>
    <w:rsid w:val="000C043D"/>
    <w:rsid w:val="000C254D"/>
    <w:rsid w:val="000C269E"/>
    <w:rsid w:val="000C2D7C"/>
    <w:rsid w:val="000C2F24"/>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A5"/>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440"/>
    <w:rsid w:val="000D487A"/>
    <w:rsid w:val="000D4AC1"/>
    <w:rsid w:val="000D5000"/>
    <w:rsid w:val="000D5967"/>
    <w:rsid w:val="000D5CE1"/>
    <w:rsid w:val="000D6417"/>
    <w:rsid w:val="000D6482"/>
    <w:rsid w:val="000D66AF"/>
    <w:rsid w:val="000D71F1"/>
    <w:rsid w:val="000D7227"/>
    <w:rsid w:val="000D73BF"/>
    <w:rsid w:val="000D73C9"/>
    <w:rsid w:val="000D7514"/>
    <w:rsid w:val="000D752F"/>
    <w:rsid w:val="000D7AF3"/>
    <w:rsid w:val="000D7F5B"/>
    <w:rsid w:val="000E0068"/>
    <w:rsid w:val="000E0A62"/>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71B"/>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4E50"/>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C4F"/>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8B3"/>
    <w:rsid w:val="001359FC"/>
    <w:rsid w:val="00135A21"/>
    <w:rsid w:val="0013609B"/>
    <w:rsid w:val="001369F7"/>
    <w:rsid w:val="00136DBE"/>
    <w:rsid w:val="001378AA"/>
    <w:rsid w:val="00137A24"/>
    <w:rsid w:val="00137E68"/>
    <w:rsid w:val="001406CA"/>
    <w:rsid w:val="001417FF"/>
    <w:rsid w:val="00141FDF"/>
    <w:rsid w:val="00142793"/>
    <w:rsid w:val="00142974"/>
    <w:rsid w:val="001432E0"/>
    <w:rsid w:val="00143CE6"/>
    <w:rsid w:val="0014423E"/>
    <w:rsid w:val="00144787"/>
    <w:rsid w:val="00145F74"/>
    <w:rsid w:val="0014604E"/>
    <w:rsid w:val="00146947"/>
    <w:rsid w:val="00147141"/>
    <w:rsid w:val="0014722D"/>
    <w:rsid w:val="00147B60"/>
    <w:rsid w:val="00150746"/>
    <w:rsid w:val="00151331"/>
    <w:rsid w:val="00151BF0"/>
    <w:rsid w:val="001521D8"/>
    <w:rsid w:val="00152DC6"/>
    <w:rsid w:val="00152E41"/>
    <w:rsid w:val="001536B2"/>
    <w:rsid w:val="001538EE"/>
    <w:rsid w:val="0015405B"/>
    <w:rsid w:val="00155192"/>
    <w:rsid w:val="00155B41"/>
    <w:rsid w:val="00155B79"/>
    <w:rsid w:val="00156344"/>
    <w:rsid w:val="00156406"/>
    <w:rsid w:val="001565D2"/>
    <w:rsid w:val="0015669A"/>
    <w:rsid w:val="00156BC1"/>
    <w:rsid w:val="001570DE"/>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3E50"/>
    <w:rsid w:val="00164012"/>
    <w:rsid w:val="001640D2"/>
    <w:rsid w:val="001644C7"/>
    <w:rsid w:val="00164716"/>
    <w:rsid w:val="00164A05"/>
    <w:rsid w:val="001651B6"/>
    <w:rsid w:val="001659BF"/>
    <w:rsid w:val="00165E60"/>
    <w:rsid w:val="00166097"/>
    <w:rsid w:val="00166DAD"/>
    <w:rsid w:val="00166E6D"/>
    <w:rsid w:val="00166FB5"/>
    <w:rsid w:val="00167022"/>
    <w:rsid w:val="0016718E"/>
    <w:rsid w:val="0017060B"/>
    <w:rsid w:val="00170701"/>
    <w:rsid w:val="00171147"/>
    <w:rsid w:val="001719AA"/>
    <w:rsid w:val="00171B71"/>
    <w:rsid w:val="00171C7C"/>
    <w:rsid w:val="00172637"/>
    <w:rsid w:val="001726D4"/>
    <w:rsid w:val="001728B5"/>
    <w:rsid w:val="0017336D"/>
    <w:rsid w:val="001736E2"/>
    <w:rsid w:val="00173F1A"/>
    <w:rsid w:val="00174052"/>
    <w:rsid w:val="001745CE"/>
    <w:rsid w:val="00174E84"/>
    <w:rsid w:val="001750A0"/>
    <w:rsid w:val="00175DCC"/>
    <w:rsid w:val="00175E60"/>
    <w:rsid w:val="001762F3"/>
    <w:rsid w:val="001766D2"/>
    <w:rsid w:val="001768FA"/>
    <w:rsid w:val="001769A8"/>
    <w:rsid w:val="00177179"/>
    <w:rsid w:val="0017749D"/>
    <w:rsid w:val="001778A7"/>
    <w:rsid w:val="00177F02"/>
    <w:rsid w:val="001806B5"/>
    <w:rsid w:val="001806EE"/>
    <w:rsid w:val="00180833"/>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6DB"/>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3B5"/>
    <w:rsid w:val="001A3695"/>
    <w:rsid w:val="001A4052"/>
    <w:rsid w:val="001A44AA"/>
    <w:rsid w:val="001A46BC"/>
    <w:rsid w:val="001A4A74"/>
    <w:rsid w:val="001A51B6"/>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145"/>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3BC4"/>
    <w:rsid w:val="001C3D43"/>
    <w:rsid w:val="001C40E3"/>
    <w:rsid w:val="001C4657"/>
    <w:rsid w:val="001C5162"/>
    <w:rsid w:val="001C5290"/>
    <w:rsid w:val="001C5E6E"/>
    <w:rsid w:val="001C71FB"/>
    <w:rsid w:val="001C72A9"/>
    <w:rsid w:val="001C73A0"/>
    <w:rsid w:val="001C78A3"/>
    <w:rsid w:val="001D055F"/>
    <w:rsid w:val="001D064C"/>
    <w:rsid w:val="001D0889"/>
    <w:rsid w:val="001D0FB2"/>
    <w:rsid w:val="001D11E7"/>
    <w:rsid w:val="001D134B"/>
    <w:rsid w:val="001D15F7"/>
    <w:rsid w:val="001D223D"/>
    <w:rsid w:val="001D2D53"/>
    <w:rsid w:val="001D34EA"/>
    <w:rsid w:val="001D3895"/>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C64"/>
    <w:rsid w:val="001F6E03"/>
    <w:rsid w:val="001F7585"/>
    <w:rsid w:val="001F75D2"/>
    <w:rsid w:val="001F75DA"/>
    <w:rsid w:val="001F797E"/>
    <w:rsid w:val="001F79DC"/>
    <w:rsid w:val="001F7BC3"/>
    <w:rsid w:val="00201AD0"/>
    <w:rsid w:val="00201CDB"/>
    <w:rsid w:val="0020269C"/>
    <w:rsid w:val="0020272B"/>
    <w:rsid w:val="00202D57"/>
    <w:rsid w:val="00202F7A"/>
    <w:rsid w:val="0020352B"/>
    <w:rsid w:val="00203BC1"/>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56F"/>
    <w:rsid w:val="00211747"/>
    <w:rsid w:val="002117DD"/>
    <w:rsid w:val="00211AC7"/>
    <w:rsid w:val="00212101"/>
    <w:rsid w:val="00213177"/>
    <w:rsid w:val="00213867"/>
    <w:rsid w:val="00213B2D"/>
    <w:rsid w:val="00214138"/>
    <w:rsid w:val="002146AD"/>
    <w:rsid w:val="002146FB"/>
    <w:rsid w:val="00214B49"/>
    <w:rsid w:val="00214B83"/>
    <w:rsid w:val="002151A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F85"/>
    <w:rsid w:val="00226225"/>
    <w:rsid w:val="0022661F"/>
    <w:rsid w:val="00226A73"/>
    <w:rsid w:val="00226BF6"/>
    <w:rsid w:val="00227018"/>
    <w:rsid w:val="00227BCB"/>
    <w:rsid w:val="00230259"/>
    <w:rsid w:val="002310A3"/>
    <w:rsid w:val="002313F4"/>
    <w:rsid w:val="00231477"/>
    <w:rsid w:val="002319D8"/>
    <w:rsid w:val="00231B63"/>
    <w:rsid w:val="00231E51"/>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37E58"/>
    <w:rsid w:val="00237FD4"/>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9B6"/>
    <w:rsid w:val="00245EE0"/>
    <w:rsid w:val="002469E9"/>
    <w:rsid w:val="00246B20"/>
    <w:rsid w:val="00246EE7"/>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0E3"/>
    <w:rsid w:val="00264C6B"/>
    <w:rsid w:val="00264C82"/>
    <w:rsid w:val="00264FD6"/>
    <w:rsid w:val="00265847"/>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65B"/>
    <w:rsid w:val="00274C38"/>
    <w:rsid w:val="00274DED"/>
    <w:rsid w:val="002753CD"/>
    <w:rsid w:val="00275582"/>
    <w:rsid w:val="002755F3"/>
    <w:rsid w:val="00275A24"/>
    <w:rsid w:val="0027709F"/>
    <w:rsid w:val="0027759D"/>
    <w:rsid w:val="00277CC4"/>
    <w:rsid w:val="002800EC"/>
    <w:rsid w:val="002810E7"/>
    <w:rsid w:val="00281C53"/>
    <w:rsid w:val="00281C62"/>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87FC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AB7"/>
    <w:rsid w:val="002A3D3F"/>
    <w:rsid w:val="002A4E2C"/>
    <w:rsid w:val="002A4F2A"/>
    <w:rsid w:val="002A5F7A"/>
    <w:rsid w:val="002A738D"/>
    <w:rsid w:val="002A73A1"/>
    <w:rsid w:val="002A7ACA"/>
    <w:rsid w:val="002A7D81"/>
    <w:rsid w:val="002B0874"/>
    <w:rsid w:val="002B0881"/>
    <w:rsid w:val="002B093C"/>
    <w:rsid w:val="002B0D60"/>
    <w:rsid w:val="002B118F"/>
    <w:rsid w:val="002B1D36"/>
    <w:rsid w:val="002B23F8"/>
    <w:rsid w:val="002B270E"/>
    <w:rsid w:val="002B3F94"/>
    <w:rsid w:val="002B4809"/>
    <w:rsid w:val="002B4A7C"/>
    <w:rsid w:val="002B5C9D"/>
    <w:rsid w:val="002B60CC"/>
    <w:rsid w:val="002B63C6"/>
    <w:rsid w:val="002B6A38"/>
    <w:rsid w:val="002B6B22"/>
    <w:rsid w:val="002B6DF2"/>
    <w:rsid w:val="002B7185"/>
    <w:rsid w:val="002B742D"/>
    <w:rsid w:val="002B78A9"/>
    <w:rsid w:val="002B78E8"/>
    <w:rsid w:val="002B790E"/>
    <w:rsid w:val="002B79D7"/>
    <w:rsid w:val="002B7B5A"/>
    <w:rsid w:val="002B7BA6"/>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030"/>
    <w:rsid w:val="002C67BA"/>
    <w:rsid w:val="002C6858"/>
    <w:rsid w:val="002C687F"/>
    <w:rsid w:val="002C6BBF"/>
    <w:rsid w:val="002C7140"/>
    <w:rsid w:val="002C76FE"/>
    <w:rsid w:val="002C7849"/>
    <w:rsid w:val="002D078E"/>
    <w:rsid w:val="002D09DA"/>
    <w:rsid w:val="002D10C1"/>
    <w:rsid w:val="002D11F9"/>
    <w:rsid w:val="002D1BB5"/>
    <w:rsid w:val="002D21C9"/>
    <w:rsid w:val="002D2246"/>
    <w:rsid w:val="002D2577"/>
    <w:rsid w:val="002D2A80"/>
    <w:rsid w:val="002D2AB4"/>
    <w:rsid w:val="002D2D1D"/>
    <w:rsid w:val="002D38FC"/>
    <w:rsid w:val="002D48D3"/>
    <w:rsid w:val="002D4B23"/>
    <w:rsid w:val="002D5F82"/>
    <w:rsid w:val="002D7AA5"/>
    <w:rsid w:val="002E03B0"/>
    <w:rsid w:val="002E0CB7"/>
    <w:rsid w:val="002E0ED2"/>
    <w:rsid w:val="002E1116"/>
    <w:rsid w:val="002E153E"/>
    <w:rsid w:val="002E1F33"/>
    <w:rsid w:val="002E22BE"/>
    <w:rsid w:val="002E2436"/>
    <w:rsid w:val="002E28A3"/>
    <w:rsid w:val="002E2FF4"/>
    <w:rsid w:val="002E3000"/>
    <w:rsid w:val="002E34C5"/>
    <w:rsid w:val="002E3829"/>
    <w:rsid w:val="002E3B71"/>
    <w:rsid w:val="002E4B95"/>
    <w:rsid w:val="002E4E4D"/>
    <w:rsid w:val="002E5553"/>
    <w:rsid w:val="002E585E"/>
    <w:rsid w:val="002E5D2F"/>
    <w:rsid w:val="002E5D33"/>
    <w:rsid w:val="002E5E0C"/>
    <w:rsid w:val="002E6414"/>
    <w:rsid w:val="002E6528"/>
    <w:rsid w:val="002E681F"/>
    <w:rsid w:val="002E74C6"/>
    <w:rsid w:val="002E7557"/>
    <w:rsid w:val="002E7BB7"/>
    <w:rsid w:val="002F0183"/>
    <w:rsid w:val="002F02CF"/>
    <w:rsid w:val="002F07A6"/>
    <w:rsid w:val="002F0DF5"/>
    <w:rsid w:val="002F0FDE"/>
    <w:rsid w:val="002F13C5"/>
    <w:rsid w:val="002F15F9"/>
    <w:rsid w:val="002F198D"/>
    <w:rsid w:val="002F1E3D"/>
    <w:rsid w:val="002F2A86"/>
    <w:rsid w:val="002F2BA1"/>
    <w:rsid w:val="002F2DC3"/>
    <w:rsid w:val="002F3731"/>
    <w:rsid w:val="002F3C0D"/>
    <w:rsid w:val="002F3F36"/>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53A"/>
    <w:rsid w:val="00306727"/>
    <w:rsid w:val="00307DFA"/>
    <w:rsid w:val="0031041C"/>
    <w:rsid w:val="0031053E"/>
    <w:rsid w:val="003119B0"/>
    <w:rsid w:val="0031211F"/>
    <w:rsid w:val="0031266F"/>
    <w:rsid w:val="00312854"/>
    <w:rsid w:val="00312A7C"/>
    <w:rsid w:val="003134AD"/>
    <w:rsid w:val="00313761"/>
    <w:rsid w:val="00313F3C"/>
    <w:rsid w:val="003142BE"/>
    <w:rsid w:val="00314B3B"/>
    <w:rsid w:val="00315198"/>
    <w:rsid w:val="003153A1"/>
    <w:rsid w:val="00315B21"/>
    <w:rsid w:val="00315DC5"/>
    <w:rsid w:val="00316561"/>
    <w:rsid w:val="00316DFD"/>
    <w:rsid w:val="00316E1E"/>
    <w:rsid w:val="00316EE4"/>
    <w:rsid w:val="003172A7"/>
    <w:rsid w:val="003178C3"/>
    <w:rsid w:val="00317D2D"/>
    <w:rsid w:val="00317F17"/>
    <w:rsid w:val="003208B3"/>
    <w:rsid w:val="00320BBE"/>
    <w:rsid w:val="00321469"/>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FF4"/>
    <w:rsid w:val="003407A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6DDE"/>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6F6"/>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892"/>
    <w:rsid w:val="00386AA6"/>
    <w:rsid w:val="00386B09"/>
    <w:rsid w:val="00386D61"/>
    <w:rsid w:val="00387027"/>
    <w:rsid w:val="00387193"/>
    <w:rsid w:val="00387F81"/>
    <w:rsid w:val="00390097"/>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EC3"/>
    <w:rsid w:val="003A3F2F"/>
    <w:rsid w:val="003A414F"/>
    <w:rsid w:val="003A4666"/>
    <w:rsid w:val="003A4B20"/>
    <w:rsid w:val="003A4C25"/>
    <w:rsid w:val="003A4E80"/>
    <w:rsid w:val="003A52C2"/>
    <w:rsid w:val="003A538F"/>
    <w:rsid w:val="003A5792"/>
    <w:rsid w:val="003A5AF1"/>
    <w:rsid w:val="003A5DC8"/>
    <w:rsid w:val="003A5E0B"/>
    <w:rsid w:val="003A607D"/>
    <w:rsid w:val="003A63BB"/>
    <w:rsid w:val="003A7302"/>
    <w:rsid w:val="003A73B6"/>
    <w:rsid w:val="003A75E6"/>
    <w:rsid w:val="003A7AFC"/>
    <w:rsid w:val="003A7D99"/>
    <w:rsid w:val="003A7E54"/>
    <w:rsid w:val="003A7E6D"/>
    <w:rsid w:val="003B0139"/>
    <w:rsid w:val="003B0AC8"/>
    <w:rsid w:val="003B0FCB"/>
    <w:rsid w:val="003B1499"/>
    <w:rsid w:val="003B14DF"/>
    <w:rsid w:val="003B1604"/>
    <w:rsid w:val="003B1A16"/>
    <w:rsid w:val="003B1D62"/>
    <w:rsid w:val="003B1F7B"/>
    <w:rsid w:val="003B2035"/>
    <w:rsid w:val="003B21FD"/>
    <w:rsid w:val="003B2810"/>
    <w:rsid w:val="003B2C2B"/>
    <w:rsid w:val="003B2E0D"/>
    <w:rsid w:val="003B2F4B"/>
    <w:rsid w:val="003B3A12"/>
    <w:rsid w:val="003B3D40"/>
    <w:rsid w:val="003B405A"/>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A02"/>
    <w:rsid w:val="003C6ECF"/>
    <w:rsid w:val="003C75D1"/>
    <w:rsid w:val="003C7903"/>
    <w:rsid w:val="003C7A8F"/>
    <w:rsid w:val="003C7D07"/>
    <w:rsid w:val="003D08F8"/>
    <w:rsid w:val="003D0F8E"/>
    <w:rsid w:val="003D1B95"/>
    <w:rsid w:val="003D2616"/>
    <w:rsid w:val="003D2A34"/>
    <w:rsid w:val="003D2FC3"/>
    <w:rsid w:val="003D3028"/>
    <w:rsid w:val="003D3FBD"/>
    <w:rsid w:val="003D4029"/>
    <w:rsid w:val="003D432D"/>
    <w:rsid w:val="003D44EC"/>
    <w:rsid w:val="003D450E"/>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C97"/>
    <w:rsid w:val="003E7DAE"/>
    <w:rsid w:val="003F009A"/>
    <w:rsid w:val="003F0322"/>
    <w:rsid w:val="003F065A"/>
    <w:rsid w:val="003F0C2C"/>
    <w:rsid w:val="003F0C6C"/>
    <w:rsid w:val="003F1A32"/>
    <w:rsid w:val="003F1A90"/>
    <w:rsid w:val="003F1C36"/>
    <w:rsid w:val="003F1C5B"/>
    <w:rsid w:val="003F1DFD"/>
    <w:rsid w:val="003F1ED4"/>
    <w:rsid w:val="003F2621"/>
    <w:rsid w:val="003F3164"/>
    <w:rsid w:val="003F3345"/>
    <w:rsid w:val="003F3506"/>
    <w:rsid w:val="003F38A2"/>
    <w:rsid w:val="003F3A15"/>
    <w:rsid w:val="003F3E86"/>
    <w:rsid w:val="003F3FCF"/>
    <w:rsid w:val="003F43E9"/>
    <w:rsid w:val="003F449D"/>
    <w:rsid w:val="003F493C"/>
    <w:rsid w:val="003F5080"/>
    <w:rsid w:val="003F5238"/>
    <w:rsid w:val="003F5393"/>
    <w:rsid w:val="003F596E"/>
    <w:rsid w:val="003F5A35"/>
    <w:rsid w:val="003F5B7D"/>
    <w:rsid w:val="003F5E44"/>
    <w:rsid w:val="003F5F0D"/>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BF"/>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528"/>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77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412"/>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016"/>
    <w:rsid w:val="00470869"/>
    <w:rsid w:val="00471446"/>
    <w:rsid w:val="0047175B"/>
    <w:rsid w:val="0047196B"/>
    <w:rsid w:val="00471C8E"/>
    <w:rsid w:val="00471D6D"/>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65AA"/>
    <w:rsid w:val="00477040"/>
    <w:rsid w:val="004777FB"/>
    <w:rsid w:val="0048059B"/>
    <w:rsid w:val="00480DC6"/>
    <w:rsid w:val="00481674"/>
    <w:rsid w:val="00481819"/>
    <w:rsid w:val="00481A08"/>
    <w:rsid w:val="00481DB8"/>
    <w:rsid w:val="00481EB7"/>
    <w:rsid w:val="00482114"/>
    <w:rsid w:val="004822B8"/>
    <w:rsid w:val="004824AD"/>
    <w:rsid w:val="0048263F"/>
    <w:rsid w:val="00482677"/>
    <w:rsid w:val="00482D14"/>
    <w:rsid w:val="00482E90"/>
    <w:rsid w:val="004831EE"/>
    <w:rsid w:val="0048370C"/>
    <w:rsid w:val="00483D8C"/>
    <w:rsid w:val="00484CC4"/>
    <w:rsid w:val="00484D6B"/>
    <w:rsid w:val="00484F7A"/>
    <w:rsid w:val="00485885"/>
    <w:rsid w:val="00485AFA"/>
    <w:rsid w:val="00486301"/>
    <w:rsid w:val="0048667B"/>
    <w:rsid w:val="00486E0B"/>
    <w:rsid w:val="00486FC3"/>
    <w:rsid w:val="004874B9"/>
    <w:rsid w:val="00487817"/>
    <w:rsid w:val="00487A04"/>
    <w:rsid w:val="00487B4F"/>
    <w:rsid w:val="00487C2C"/>
    <w:rsid w:val="004902CA"/>
    <w:rsid w:val="00490510"/>
    <w:rsid w:val="00490907"/>
    <w:rsid w:val="00490C15"/>
    <w:rsid w:val="00490C8A"/>
    <w:rsid w:val="00490E62"/>
    <w:rsid w:val="004918EE"/>
    <w:rsid w:val="004926E1"/>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6B4C"/>
    <w:rsid w:val="004970E9"/>
    <w:rsid w:val="0049762C"/>
    <w:rsid w:val="00497A43"/>
    <w:rsid w:val="00497A91"/>
    <w:rsid w:val="00497BBC"/>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9A8"/>
    <w:rsid w:val="004B1B8B"/>
    <w:rsid w:val="004B1E98"/>
    <w:rsid w:val="004B244E"/>
    <w:rsid w:val="004B2697"/>
    <w:rsid w:val="004B26FF"/>
    <w:rsid w:val="004B2721"/>
    <w:rsid w:val="004B2751"/>
    <w:rsid w:val="004B314F"/>
    <w:rsid w:val="004B3ED0"/>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507"/>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B51"/>
    <w:rsid w:val="004E3F1F"/>
    <w:rsid w:val="004E5182"/>
    <w:rsid w:val="004E60F4"/>
    <w:rsid w:val="004E6C3A"/>
    <w:rsid w:val="004E6D2C"/>
    <w:rsid w:val="004E6DDB"/>
    <w:rsid w:val="004E6EDB"/>
    <w:rsid w:val="004E7000"/>
    <w:rsid w:val="004E78B5"/>
    <w:rsid w:val="004E7A32"/>
    <w:rsid w:val="004E7A6C"/>
    <w:rsid w:val="004E7E90"/>
    <w:rsid w:val="004E7FB0"/>
    <w:rsid w:val="004F03F3"/>
    <w:rsid w:val="004F0E0D"/>
    <w:rsid w:val="004F0FB3"/>
    <w:rsid w:val="004F12E7"/>
    <w:rsid w:val="004F1926"/>
    <w:rsid w:val="004F1C43"/>
    <w:rsid w:val="004F22E4"/>
    <w:rsid w:val="004F28B3"/>
    <w:rsid w:val="004F2B70"/>
    <w:rsid w:val="004F34DC"/>
    <w:rsid w:val="004F434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5CE"/>
    <w:rsid w:val="005038D0"/>
    <w:rsid w:val="00503CC8"/>
    <w:rsid w:val="00503F05"/>
    <w:rsid w:val="00504037"/>
    <w:rsid w:val="005040D3"/>
    <w:rsid w:val="005047D7"/>
    <w:rsid w:val="00505110"/>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3EDA"/>
    <w:rsid w:val="00514BD9"/>
    <w:rsid w:val="00514C53"/>
    <w:rsid w:val="00516437"/>
    <w:rsid w:val="00517156"/>
    <w:rsid w:val="00517176"/>
    <w:rsid w:val="005172CF"/>
    <w:rsid w:val="0051780B"/>
    <w:rsid w:val="005178CA"/>
    <w:rsid w:val="0052087C"/>
    <w:rsid w:val="00520DD8"/>
    <w:rsid w:val="00521461"/>
    <w:rsid w:val="005217FD"/>
    <w:rsid w:val="005219AB"/>
    <w:rsid w:val="00522745"/>
    <w:rsid w:val="00522CAE"/>
    <w:rsid w:val="00522D70"/>
    <w:rsid w:val="00522FB7"/>
    <w:rsid w:val="00523430"/>
    <w:rsid w:val="00523560"/>
    <w:rsid w:val="0052368B"/>
    <w:rsid w:val="0052383B"/>
    <w:rsid w:val="005238DE"/>
    <w:rsid w:val="00524213"/>
    <w:rsid w:val="005247B7"/>
    <w:rsid w:val="00524EFB"/>
    <w:rsid w:val="00525264"/>
    <w:rsid w:val="005254C7"/>
    <w:rsid w:val="00525647"/>
    <w:rsid w:val="00525739"/>
    <w:rsid w:val="0052662E"/>
    <w:rsid w:val="00526635"/>
    <w:rsid w:val="005269A1"/>
    <w:rsid w:val="00526A67"/>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864"/>
    <w:rsid w:val="0053596A"/>
    <w:rsid w:val="0053597F"/>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2FF"/>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65E"/>
    <w:rsid w:val="0056073C"/>
    <w:rsid w:val="00560B95"/>
    <w:rsid w:val="00561AE9"/>
    <w:rsid w:val="00561B79"/>
    <w:rsid w:val="00562641"/>
    <w:rsid w:val="00562823"/>
    <w:rsid w:val="00562927"/>
    <w:rsid w:val="00562BEE"/>
    <w:rsid w:val="00562C57"/>
    <w:rsid w:val="00563449"/>
    <w:rsid w:val="00564630"/>
    <w:rsid w:val="00564637"/>
    <w:rsid w:val="0056463E"/>
    <w:rsid w:val="00564D74"/>
    <w:rsid w:val="00565168"/>
    <w:rsid w:val="005654D3"/>
    <w:rsid w:val="005656E0"/>
    <w:rsid w:val="00565B5A"/>
    <w:rsid w:val="00565B78"/>
    <w:rsid w:val="005664B7"/>
    <w:rsid w:val="00566D07"/>
    <w:rsid w:val="00566D20"/>
    <w:rsid w:val="00566E04"/>
    <w:rsid w:val="00566FDB"/>
    <w:rsid w:val="00567685"/>
    <w:rsid w:val="0057019D"/>
    <w:rsid w:val="0057036C"/>
    <w:rsid w:val="0057262E"/>
    <w:rsid w:val="00572853"/>
    <w:rsid w:val="00572D49"/>
    <w:rsid w:val="00573E71"/>
    <w:rsid w:val="005743C2"/>
    <w:rsid w:val="00574B82"/>
    <w:rsid w:val="00574EF0"/>
    <w:rsid w:val="0057545A"/>
    <w:rsid w:val="0057571F"/>
    <w:rsid w:val="005758B4"/>
    <w:rsid w:val="00575BC5"/>
    <w:rsid w:val="00575DAA"/>
    <w:rsid w:val="0057639F"/>
    <w:rsid w:val="005763CD"/>
    <w:rsid w:val="00576577"/>
    <w:rsid w:val="005775E8"/>
    <w:rsid w:val="00577671"/>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5AAE"/>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93F"/>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764"/>
    <w:rsid w:val="005F0A4C"/>
    <w:rsid w:val="005F15E0"/>
    <w:rsid w:val="005F1870"/>
    <w:rsid w:val="005F187E"/>
    <w:rsid w:val="005F272A"/>
    <w:rsid w:val="005F277D"/>
    <w:rsid w:val="005F2CA7"/>
    <w:rsid w:val="005F2FD2"/>
    <w:rsid w:val="005F38F7"/>
    <w:rsid w:val="005F3ACF"/>
    <w:rsid w:val="005F3BFD"/>
    <w:rsid w:val="005F422E"/>
    <w:rsid w:val="005F49C7"/>
    <w:rsid w:val="005F4A6C"/>
    <w:rsid w:val="005F4F76"/>
    <w:rsid w:val="005F514F"/>
    <w:rsid w:val="005F5198"/>
    <w:rsid w:val="005F586B"/>
    <w:rsid w:val="005F5B06"/>
    <w:rsid w:val="005F6A82"/>
    <w:rsid w:val="005F6D30"/>
    <w:rsid w:val="005F6F82"/>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2B"/>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378"/>
    <w:rsid w:val="00630C13"/>
    <w:rsid w:val="006310C1"/>
    <w:rsid w:val="00631E3B"/>
    <w:rsid w:val="00631F4C"/>
    <w:rsid w:val="00631FAF"/>
    <w:rsid w:val="00632211"/>
    <w:rsid w:val="00632523"/>
    <w:rsid w:val="00632574"/>
    <w:rsid w:val="00632F36"/>
    <w:rsid w:val="00633405"/>
    <w:rsid w:val="006335A3"/>
    <w:rsid w:val="00633F79"/>
    <w:rsid w:val="00633FDC"/>
    <w:rsid w:val="00634701"/>
    <w:rsid w:val="00634A06"/>
    <w:rsid w:val="00634A69"/>
    <w:rsid w:val="00634DC0"/>
    <w:rsid w:val="00635DCD"/>
    <w:rsid w:val="006364F7"/>
    <w:rsid w:val="00636E15"/>
    <w:rsid w:val="00636EE0"/>
    <w:rsid w:val="0063747A"/>
    <w:rsid w:val="0063760F"/>
    <w:rsid w:val="0063799B"/>
    <w:rsid w:val="00637C68"/>
    <w:rsid w:val="00637E93"/>
    <w:rsid w:val="00637F16"/>
    <w:rsid w:val="006404EF"/>
    <w:rsid w:val="00640C82"/>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D30"/>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AB7"/>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959"/>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707"/>
    <w:rsid w:val="006A5BE5"/>
    <w:rsid w:val="006A5E07"/>
    <w:rsid w:val="006A60EE"/>
    <w:rsid w:val="006A60F2"/>
    <w:rsid w:val="006A615A"/>
    <w:rsid w:val="006A69CB"/>
    <w:rsid w:val="006A71FE"/>
    <w:rsid w:val="006A741E"/>
    <w:rsid w:val="006A777B"/>
    <w:rsid w:val="006A7F85"/>
    <w:rsid w:val="006B0408"/>
    <w:rsid w:val="006B05D1"/>
    <w:rsid w:val="006B0971"/>
    <w:rsid w:val="006B0B27"/>
    <w:rsid w:val="006B17C7"/>
    <w:rsid w:val="006B1823"/>
    <w:rsid w:val="006B190F"/>
    <w:rsid w:val="006B286A"/>
    <w:rsid w:val="006B2C49"/>
    <w:rsid w:val="006B36BE"/>
    <w:rsid w:val="006B40B8"/>
    <w:rsid w:val="006B45FC"/>
    <w:rsid w:val="006B45FE"/>
    <w:rsid w:val="006B4761"/>
    <w:rsid w:val="006B49C5"/>
    <w:rsid w:val="006B4C1C"/>
    <w:rsid w:val="006B4CED"/>
    <w:rsid w:val="006B4CF1"/>
    <w:rsid w:val="006B4E65"/>
    <w:rsid w:val="006B511E"/>
    <w:rsid w:val="006B5643"/>
    <w:rsid w:val="006B5E32"/>
    <w:rsid w:val="006B5E90"/>
    <w:rsid w:val="006B6A6F"/>
    <w:rsid w:val="006B6B90"/>
    <w:rsid w:val="006B76E9"/>
    <w:rsid w:val="006B772C"/>
    <w:rsid w:val="006C1639"/>
    <w:rsid w:val="006C1693"/>
    <w:rsid w:val="006C16F4"/>
    <w:rsid w:val="006C1C0A"/>
    <w:rsid w:val="006C205F"/>
    <w:rsid w:val="006C20B9"/>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BD9"/>
    <w:rsid w:val="006D4826"/>
    <w:rsid w:val="006D5110"/>
    <w:rsid w:val="006D51BE"/>
    <w:rsid w:val="006D5A90"/>
    <w:rsid w:val="006D682B"/>
    <w:rsid w:val="006D687E"/>
    <w:rsid w:val="006D6D16"/>
    <w:rsid w:val="006D6EA3"/>
    <w:rsid w:val="006D788B"/>
    <w:rsid w:val="006D7ABD"/>
    <w:rsid w:val="006D7B69"/>
    <w:rsid w:val="006E00BF"/>
    <w:rsid w:val="006E0F4E"/>
    <w:rsid w:val="006E0FAB"/>
    <w:rsid w:val="006E10F1"/>
    <w:rsid w:val="006E21AC"/>
    <w:rsid w:val="006E2399"/>
    <w:rsid w:val="006E23C3"/>
    <w:rsid w:val="006E2883"/>
    <w:rsid w:val="006E2B69"/>
    <w:rsid w:val="006E3765"/>
    <w:rsid w:val="006E3CB1"/>
    <w:rsid w:val="006E3D17"/>
    <w:rsid w:val="006E3D3C"/>
    <w:rsid w:val="006E3DDA"/>
    <w:rsid w:val="006E3E8F"/>
    <w:rsid w:val="006E479E"/>
    <w:rsid w:val="006E52D9"/>
    <w:rsid w:val="006E57B4"/>
    <w:rsid w:val="006E6303"/>
    <w:rsid w:val="006E6D63"/>
    <w:rsid w:val="006E6DD9"/>
    <w:rsid w:val="006F0099"/>
    <w:rsid w:val="006F04BD"/>
    <w:rsid w:val="006F1C0F"/>
    <w:rsid w:val="006F1DED"/>
    <w:rsid w:val="006F2722"/>
    <w:rsid w:val="006F2759"/>
    <w:rsid w:val="006F2A91"/>
    <w:rsid w:val="006F2D33"/>
    <w:rsid w:val="006F2D7A"/>
    <w:rsid w:val="006F2FF5"/>
    <w:rsid w:val="006F379C"/>
    <w:rsid w:val="006F4220"/>
    <w:rsid w:val="006F69F6"/>
    <w:rsid w:val="006F6BCB"/>
    <w:rsid w:val="006F7104"/>
    <w:rsid w:val="006F73FC"/>
    <w:rsid w:val="006F778D"/>
    <w:rsid w:val="006F7D69"/>
    <w:rsid w:val="00701020"/>
    <w:rsid w:val="007011CA"/>
    <w:rsid w:val="00701265"/>
    <w:rsid w:val="00701AFC"/>
    <w:rsid w:val="007022EC"/>
    <w:rsid w:val="007028F0"/>
    <w:rsid w:val="00703563"/>
    <w:rsid w:val="007039E6"/>
    <w:rsid w:val="00703CB5"/>
    <w:rsid w:val="00703CE8"/>
    <w:rsid w:val="00704737"/>
    <w:rsid w:val="00704C1B"/>
    <w:rsid w:val="0070548B"/>
    <w:rsid w:val="00705720"/>
    <w:rsid w:val="007059EA"/>
    <w:rsid w:val="00705C2C"/>
    <w:rsid w:val="00705D34"/>
    <w:rsid w:val="00706311"/>
    <w:rsid w:val="00706362"/>
    <w:rsid w:val="0070638A"/>
    <w:rsid w:val="007066EA"/>
    <w:rsid w:val="0070708F"/>
    <w:rsid w:val="00707417"/>
    <w:rsid w:val="00707769"/>
    <w:rsid w:val="007077B6"/>
    <w:rsid w:val="00707BBA"/>
    <w:rsid w:val="0071015D"/>
    <w:rsid w:val="00710906"/>
    <w:rsid w:val="007113ED"/>
    <w:rsid w:val="00711412"/>
    <w:rsid w:val="007117A9"/>
    <w:rsid w:val="00712157"/>
    <w:rsid w:val="00712433"/>
    <w:rsid w:val="00712590"/>
    <w:rsid w:val="00712C1D"/>
    <w:rsid w:val="00712E01"/>
    <w:rsid w:val="00712EA1"/>
    <w:rsid w:val="00713630"/>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B5B"/>
    <w:rsid w:val="00726E3E"/>
    <w:rsid w:val="007272EE"/>
    <w:rsid w:val="007272F6"/>
    <w:rsid w:val="0072740E"/>
    <w:rsid w:val="00727575"/>
    <w:rsid w:val="00727A07"/>
    <w:rsid w:val="00727D64"/>
    <w:rsid w:val="00727F09"/>
    <w:rsid w:val="0073108A"/>
    <w:rsid w:val="0073168B"/>
    <w:rsid w:val="007317E4"/>
    <w:rsid w:val="00731937"/>
    <w:rsid w:val="00732030"/>
    <w:rsid w:val="00732288"/>
    <w:rsid w:val="00732488"/>
    <w:rsid w:val="0073255A"/>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747"/>
    <w:rsid w:val="00743DEC"/>
    <w:rsid w:val="00744138"/>
    <w:rsid w:val="0074435F"/>
    <w:rsid w:val="00744814"/>
    <w:rsid w:val="00744AB9"/>
    <w:rsid w:val="00744E11"/>
    <w:rsid w:val="00744FAE"/>
    <w:rsid w:val="00745335"/>
    <w:rsid w:val="00745468"/>
    <w:rsid w:val="00745746"/>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0FC"/>
    <w:rsid w:val="007547D9"/>
    <w:rsid w:val="00754973"/>
    <w:rsid w:val="00755AE5"/>
    <w:rsid w:val="00756084"/>
    <w:rsid w:val="00756302"/>
    <w:rsid w:val="0075649A"/>
    <w:rsid w:val="007565FE"/>
    <w:rsid w:val="00756864"/>
    <w:rsid w:val="00756F61"/>
    <w:rsid w:val="007570AD"/>
    <w:rsid w:val="007577B1"/>
    <w:rsid w:val="00760B5F"/>
    <w:rsid w:val="00760C03"/>
    <w:rsid w:val="00760D0A"/>
    <w:rsid w:val="00760DB2"/>
    <w:rsid w:val="0076106D"/>
    <w:rsid w:val="00761946"/>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026"/>
    <w:rsid w:val="00772DF7"/>
    <w:rsid w:val="00772F18"/>
    <w:rsid w:val="007737AF"/>
    <w:rsid w:val="007737C1"/>
    <w:rsid w:val="00773C10"/>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188"/>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B51"/>
    <w:rsid w:val="007C1560"/>
    <w:rsid w:val="007C184A"/>
    <w:rsid w:val="007C208D"/>
    <w:rsid w:val="007C22E7"/>
    <w:rsid w:val="007C3198"/>
    <w:rsid w:val="007C3866"/>
    <w:rsid w:val="007C42C1"/>
    <w:rsid w:val="007C4DBF"/>
    <w:rsid w:val="007C5053"/>
    <w:rsid w:val="007C6BD7"/>
    <w:rsid w:val="007C6D10"/>
    <w:rsid w:val="007C71CA"/>
    <w:rsid w:val="007C76FD"/>
    <w:rsid w:val="007C7D6F"/>
    <w:rsid w:val="007D051A"/>
    <w:rsid w:val="007D0DEF"/>
    <w:rsid w:val="007D109C"/>
    <w:rsid w:val="007D19E0"/>
    <w:rsid w:val="007D2793"/>
    <w:rsid w:val="007D2A83"/>
    <w:rsid w:val="007D329A"/>
    <w:rsid w:val="007D3482"/>
    <w:rsid w:val="007D34FE"/>
    <w:rsid w:val="007D3BBD"/>
    <w:rsid w:val="007D3DE8"/>
    <w:rsid w:val="007D3E13"/>
    <w:rsid w:val="007D3FBE"/>
    <w:rsid w:val="007D4215"/>
    <w:rsid w:val="007D4891"/>
    <w:rsid w:val="007D48A5"/>
    <w:rsid w:val="007D4901"/>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1F88"/>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732"/>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99A"/>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7E2"/>
    <w:rsid w:val="00815ADB"/>
    <w:rsid w:val="00815B41"/>
    <w:rsid w:val="00815BBE"/>
    <w:rsid w:val="00815C8B"/>
    <w:rsid w:val="00815CFC"/>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57D3"/>
    <w:rsid w:val="0082621E"/>
    <w:rsid w:val="00826288"/>
    <w:rsid w:val="008263F2"/>
    <w:rsid w:val="008265FC"/>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6E61"/>
    <w:rsid w:val="008473E4"/>
    <w:rsid w:val="0084799E"/>
    <w:rsid w:val="00847A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EF6"/>
    <w:rsid w:val="00856573"/>
    <w:rsid w:val="008565AA"/>
    <w:rsid w:val="00857361"/>
    <w:rsid w:val="008579CB"/>
    <w:rsid w:val="0086023E"/>
    <w:rsid w:val="00860DDF"/>
    <w:rsid w:val="0086172F"/>
    <w:rsid w:val="00861EA4"/>
    <w:rsid w:val="00862057"/>
    <w:rsid w:val="008624EC"/>
    <w:rsid w:val="008625C9"/>
    <w:rsid w:val="00862C54"/>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2D8B"/>
    <w:rsid w:val="00873815"/>
    <w:rsid w:val="00873FA6"/>
    <w:rsid w:val="00873FF8"/>
    <w:rsid w:val="008740BF"/>
    <w:rsid w:val="0087478C"/>
    <w:rsid w:val="008749EF"/>
    <w:rsid w:val="00874E11"/>
    <w:rsid w:val="008759D2"/>
    <w:rsid w:val="008763E8"/>
    <w:rsid w:val="0087650A"/>
    <w:rsid w:val="00876557"/>
    <w:rsid w:val="00876659"/>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D04"/>
    <w:rsid w:val="00887033"/>
    <w:rsid w:val="0088791E"/>
    <w:rsid w:val="00887CAE"/>
    <w:rsid w:val="00890263"/>
    <w:rsid w:val="00890781"/>
    <w:rsid w:val="008908C9"/>
    <w:rsid w:val="00890E56"/>
    <w:rsid w:val="008912A8"/>
    <w:rsid w:val="00891369"/>
    <w:rsid w:val="0089136F"/>
    <w:rsid w:val="008920BD"/>
    <w:rsid w:val="00892153"/>
    <w:rsid w:val="00892BA0"/>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0C7"/>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CCF"/>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AC9"/>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EB1"/>
    <w:rsid w:val="009022C6"/>
    <w:rsid w:val="009024DD"/>
    <w:rsid w:val="00902ABC"/>
    <w:rsid w:val="009042E1"/>
    <w:rsid w:val="00904B85"/>
    <w:rsid w:val="00905833"/>
    <w:rsid w:val="00906019"/>
    <w:rsid w:val="0090660F"/>
    <w:rsid w:val="00906DA2"/>
    <w:rsid w:val="009071FB"/>
    <w:rsid w:val="00907429"/>
    <w:rsid w:val="00907A00"/>
    <w:rsid w:val="00907BF1"/>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0E2"/>
    <w:rsid w:val="009232A6"/>
    <w:rsid w:val="0092346E"/>
    <w:rsid w:val="0092351F"/>
    <w:rsid w:val="00923FF1"/>
    <w:rsid w:val="009249A3"/>
    <w:rsid w:val="00924B4B"/>
    <w:rsid w:val="00924E7E"/>
    <w:rsid w:val="00925104"/>
    <w:rsid w:val="0092562A"/>
    <w:rsid w:val="009256E8"/>
    <w:rsid w:val="00926120"/>
    <w:rsid w:val="009264D2"/>
    <w:rsid w:val="00926B51"/>
    <w:rsid w:val="00926F32"/>
    <w:rsid w:val="0092705D"/>
    <w:rsid w:val="009274EA"/>
    <w:rsid w:val="009276D2"/>
    <w:rsid w:val="00930BE0"/>
    <w:rsid w:val="00931B7E"/>
    <w:rsid w:val="00932457"/>
    <w:rsid w:val="00932545"/>
    <w:rsid w:val="00932715"/>
    <w:rsid w:val="0093292E"/>
    <w:rsid w:val="009337AC"/>
    <w:rsid w:val="0093393D"/>
    <w:rsid w:val="00933ADB"/>
    <w:rsid w:val="00933DB9"/>
    <w:rsid w:val="00934249"/>
    <w:rsid w:val="00934EA1"/>
    <w:rsid w:val="00934F00"/>
    <w:rsid w:val="009356DE"/>
    <w:rsid w:val="0093572F"/>
    <w:rsid w:val="00935A3E"/>
    <w:rsid w:val="00936145"/>
    <w:rsid w:val="00936AC0"/>
    <w:rsid w:val="00936BB7"/>
    <w:rsid w:val="00937ADF"/>
    <w:rsid w:val="00937BCF"/>
    <w:rsid w:val="009402F6"/>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1BB"/>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88"/>
    <w:rsid w:val="009569CB"/>
    <w:rsid w:val="00956D54"/>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D32"/>
    <w:rsid w:val="00976FB8"/>
    <w:rsid w:val="009773C9"/>
    <w:rsid w:val="00977AB7"/>
    <w:rsid w:val="00977E78"/>
    <w:rsid w:val="00977F6D"/>
    <w:rsid w:val="009801CE"/>
    <w:rsid w:val="00980559"/>
    <w:rsid w:val="00980B72"/>
    <w:rsid w:val="00981999"/>
    <w:rsid w:val="00981CB3"/>
    <w:rsid w:val="009827D3"/>
    <w:rsid w:val="00983248"/>
    <w:rsid w:val="009832DC"/>
    <w:rsid w:val="00983740"/>
    <w:rsid w:val="00983A78"/>
    <w:rsid w:val="009840C0"/>
    <w:rsid w:val="00984322"/>
    <w:rsid w:val="00984372"/>
    <w:rsid w:val="00984674"/>
    <w:rsid w:val="009848DE"/>
    <w:rsid w:val="00985DB8"/>
    <w:rsid w:val="00986098"/>
    <w:rsid w:val="00986853"/>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FA5"/>
    <w:rsid w:val="009966AB"/>
    <w:rsid w:val="009978B7"/>
    <w:rsid w:val="009979D5"/>
    <w:rsid w:val="009A083C"/>
    <w:rsid w:val="009A144F"/>
    <w:rsid w:val="009A1BD8"/>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46E"/>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517"/>
    <w:rsid w:val="009C2352"/>
    <w:rsid w:val="009C27D3"/>
    <w:rsid w:val="009C2EED"/>
    <w:rsid w:val="009C3064"/>
    <w:rsid w:val="009C33A3"/>
    <w:rsid w:val="009C46F8"/>
    <w:rsid w:val="009C4885"/>
    <w:rsid w:val="009C5B69"/>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14D"/>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0B9C"/>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B34"/>
    <w:rsid w:val="00A26C78"/>
    <w:rsid w:val="00A27277"/>
    <w:rsid w:val="00A272A7"/>
    <w:rsid w:val="00A27361"/>
    <w:rsid w:val="00A279CE"/>
    <w:rsid w:val="00A27E94"/>
    <w:rsid w:val="00A30342"/>
    <w:rsid w:val="00A30443"/>
    <w:rsid w:val="00A30C5B"/>
    <w:rsid w:val="00A30EE8"/>
    <w:rsid w:val="00A31CDD"/>
    <w:rsid w:val="00A31D90"/>
    <w:rsid w:val="00A32329"/>
    <w:rsid w:val="00A32440"/>
    <w:rsid w:val="00A32628"/>
    <w:rsid w:val="00A3273D"/>
    <w:rsid w:val="00A32C09"/>
    <w:rsid w:val="00A33520"/>
    <w:rsid w:val="00A337AC"/>
    <w:rsid w:val="00A33836"/>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0AD"/>
    <w:rsid w:val="00A639E3"/>
    <w:rsid w:val="00A6462D"/>
    <w:rsid w:val="00A6474D"/>
    <w:rsid w:val="00A647E4"/>
    <w:rsid w:val="00A648A0"/>
    <w:rsid w:val="00A6554F"/>
    <w:rsid w:val="00A65B67"/>
    <w:rsid w:val="00A65C5B"/>
    <w:rsid w:val="00A65EE7"/>
    <w:rsid w:val="00A677D1"/>
    <w:rsid w:val="00A67A2C"/>
    <w:rsid w:val="00A67B83"/>
    <w:rsid w:val="00A67D44"/>
    <w:rsid w:val="00A7015B"/>
    <w:rsid w:val="00A70221"/>
    <w:rsid w:val="00A703D8"/>
    <w:rsid w:val="00A705C4"/>
    <w:rsid w:val="00A7065C"/>
    <w:rsid w:val="00A70AE6"/>
    <w:rsid w:val="00A70F76"/>
    <w:rsid w:val="00A7116B"/>
    <w:rsid w:val="00A7176B"/>
    <w:rsid w:val="00A71D1D"/>
    <w:rsid w:val="00A7218E"/>
    <w:rsid w:val="00A7232D"/>
    <w:rsid w:val="00A7257B"/>
    <w:rsid w:val="00A72699"/>
    <w:rsid w:val="00A72C4A"/>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E73"/>
    <w:rsid w:val="00A84FD0"/>
    <w:rsid w:val="00A85731"/>
    <w:rsid w:val="00A85C2C"/>
    <w:rsid w:val="00A85E99"/>
    <w:rsid w:val="00A86607"/>
    <w:rsid w:val="00A8679F"/>
    <w:rsid w:val="00A86C11"/>
    <w:rsid w:val="00A86F0E"/>
    <w:rsid w:val="00A878F9"/>
    <w:rsid w:val="00A87D1B"/>
    <w:rsid w:val="00A90568"/>
    <w:rsid w:val="00A911DD"/>
    <w:rsid w:val="00A91763"/>
    <w:rsid w:val="00A9194C"/>
    <w:rsid w:val="00A91D05"/>
    <w:rsid w:val="00A9318D"/>
    <w:rsid w:val="00A93280"/>
    <w:rsid w:val="00A934FE"/>
    <w:rsid w:val="00A935BE"/>
    <w:rsid w:val="00A94024"/>
    <w:rsid w:val="00A94064"/>
    <w:rsid w:val="00A94789"/>
    <w:rsid w:val="00A948AB"/>
    <w:rsid w:val="00A95566"/>
    <w:rsid w:val="00A9596E"/>
    <w:rsid w:val="00A95EFD"/>
    <w:rsid w:val="00A95F86"/>
    <w:rsid w:val="00A96357"/>
    <w:rsid w:val="00A9679B"/>
    <w:rsid w:val="00A96887"/>
    <w:rsid w:val="00A96E4A"/>
    <w:rsid w:val="00A978FE"/>
    <w:rsid w:val="00A97EF3"/>
    <w:rsid w:val="00AA0075"/>
    <w:rsid w:val="00AA0336"/>
    <w:rsid w:val="00AA057F"/>
    <w:rsid w:val="00AA0D5A"/>
    <w:rsid w:val="00AA0EF4"/>
    <w:rsid w:val="00AA10C7"/>
    <w:rsid w:val="00AA153A"/>
    <w:rsid w:val="00AA1AAD"/>
    <w:rsid w:val="00AA1F6F"/>
    <w:rsid w:val="00AA2106"/>
    <w:rsid w:val="00AA23A8"/>
    <w:rsid w:val="00AA252D"/>
    <w:rsid w:val="00AA2855"/>
    <w:rsid w:val="00AA2A9E"/>
    <w:rsid w:val="00AA2FB1"/>
    <w:rsid w:val="00AA318A"/>
    <w:rsid w:val="00AA3868"/>
    <w:rsid w:val="00AA3C73"/>
    <w:rsid w:val="00AA4724"/>
    <w:rsid w:val="00AA55DE"/>
    <w:rsid w:val="00AA573F"/>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D7C"/>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2F0"/>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D7E4B"/>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11B"/>
    <w:rsid w:val="00B0680D"/>
    <w:rsid w:val="00B072DC"/>
    <w:rsid w:val="00B10A43"/>
    <w:rsid w:val="00B10FB5"/>
    <w:rsid w:val="00B1100D"/>
    <w:rsid w:val="00B11A35"/>
    <w:rsid w:val="00B12E28"/>
    <w:rsid w:val="00B149D2"/>
    <w:rsid w:val="00B15095"/>
    <w:rsid w:val="00B15554"/>
    <w:rsid w:val="00B15B4A"/>
    <w:rsid w:val="00B15BE8"/>
    <w:rsid w:val="00B15F3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024"/>
    <w:rsid w:val="00B27393"/>
    <w:rsid w:val="00B307C0"/>
    <w:rsid w:val="00B30C90"/>
    <w:rsid w:val="00B31095"/>
    <w:rsid w:val="00B316A1"/>
    <w:rsid w:val="00B3179B"/>
    <w:rsid w:val="00B31FFA"/>
    <w:rsid w:val="00B3211B"/>
    <w:rsid w:val="00B34B4D"/>
    <w:rsid w:val="00B34F72"/>
    <w:rsid w:val="00B35B06"/>
    <w:rsid w:val="00B36966"/>
    <w:rsid w:val="00B3776C"/>
    <w:rsid w:val="00B37969"/>
    <w:rsid w:val="00B37EA2"/>
    <w:rsid w:val="00B40690"/>
    <w:rsid w:val="00B40FEB"/>
    <w:rsid w:val="00B41ADD"/>
    <w:rsid w:val="00B41D2A"/>
    <w:rsid w:val="00B41DA9"/>
    <w:rsid w:val="00B42034"/>
    <w:rsid w:val="00B4269D"/>
    <w:rsid w:val="00B4280D"/>
    <w:rsid w:val="00B42B0A"/>
    <w:rsid w:val="00B42CEE"/>
    <w:rsid w:val="00B43160"/>
    <w:rsid w:val="00B43659"/>
    <w:rsid w:val="00B4398B"/>
    <w:rsid w:val="00B439BF"/>
    <w:rsid w:val="00B43D8E"/>
    <w:rsid w:val="00B43FF7"/>
    <w:rsid w:val="00B4402F"/>
    <w:rsid w:val="00B44215"/>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A30"/>
    <w:rsid w:val="00B620F0"/>
    <w:rsid w:val="00B62287"/>
    <w:rsid w:val="00B6278F"/>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6D1"/>
    <w:rsid w:val="00B72773"/>
    <w:rsid w:val="00B72A73"/>
    <w:rsid w:val="00B7309F"/>
    <w:rsid w:val="00B73AE1"/>
    <w:rsid w:val="00B73E6B"/>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093"/>
    <w:rsid w:val="00BA4ED5"/>
    <w:rsid w:val="00BA5519"/>
    <w:rsid w:val="00BA5B65"/>
    <w:rsid w:val="00BA5B6C"/>
    <w:rsid w:val="00BA64BE"/>
    <w:rsid w:val="00BA6E77"/>
    <w:rsid w:val="00BA7064"/>
    <w:rsid w:val="00BA77B4"/>
    <w:rsid w:val="00BA7B37"/>
    <w:rsid w:val="00BB1B2F"/>
    <w:rsid w:val="00BB1F66"/>
    <w:rsid w:val="00BB2184"/>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870"/>
    <w:rsid w:val="00BC3A68"/>
    <w:rsid w:val="00BC4227"/>
    <w:rsid w:val="00BC5397"/>
    <w:rsid w:val="00BC53DE"/>
    <w:rsid w:val="00BC552E"/>
    <w:rsid w:val="00BC592D"/>
    <w:rsid w:val="00BC5D41"/>
    <w:rsid w:val="00BC62FE"/>
    <w:rsid w:val="00BC6622"/>
    <w:rsid w:val="00BC674F"/>
    <w:rsid w:val="00BC69FC"/>
    <w:rsid w:val="00BC6D91"/>
    <w:rsid w:val="00BC79F3"/>
    <w:rsid w:val="00BD054B"/>
    <w:rsid w:val="00BD0DFC"/>
    <w:rsid w:val="00BD165F"/>
    <w:rsid w:val="00BD17E8"/>
    <w:rsid w:val="00BD1E9F"/>
    <w:rsid w:val="00BD3600"/>
    <w:rsid w:val="00BD388F"/>
    <w:rsid w:val="00BD47A8"/>
    <w:rsid w:val="00BD4E31"/>
    <w:rsid w:val="00BD6B2F"/>
    <w:rsid w:val="00BD76DA"/>
    <w:rsid w:val="00BD79BE"/>
    <w:rsid w:val="00BD7D0F"/>
    <w:rsid w:val="00BD7EF7"/>
    <w:rsid w:val="00BE00B2"/>
    <w:rsid w:val="00BE056B"/>
    <w:rsid w:val="00BE0D93"/>
    <w:rsid w:val="00BE1075"/>
    <w:rsid w:val="00BE174A"/>
    <w:rsid w:val="00BE268B"/>
    <w:rsid w:val="00BE2975"/>
    <w:rsid w:val="00BE3035"/>
    <w:rsid w:val="00BE3E9B"/>
    <w:rsid w:val="00BE489A"/>
    <w:rsid w:val="00BE584B"/>
    <w:rsid w:val="00BE5933"/>
    <w:rsid w:val="00BE5E33"/>
    <w:rsid w:val="00BE67A4"/>
    <w:rsid w:val="00BE68A7"/>
    <w:rsid w:val="00BE7D49"/>
    <w:rsid w:val="00BF0652"/>
    <w:rsid w:val="00BF081E"/>
    <w:rsid w:val="00BF0B78"/>
    <w:rsid w:val="00BF0BFA"/>
    <w:rsid w:val="00BF0FE7"/>
    <w:rsid w:val="00BF10A3"/>
    <w:rsid w:val="00BF1725"/>
    <w:rsid w:val="00BF1830"/>
    <w:rsid w:val="00BF1FB2"/>
    <w:rsid w:val="00BF2581"/>
    <w:rsid w:val="00BF36AE"/>
    <w:rsid w:val="00BF3C8D"/>
    <w:rsid w:val="00BF4168"/>
    <w:rsid w:val="00BF424D"/>
    <w:rsid w:val="00BF5416"/>
    <w:rsid w:val="00BF55FE"/>
    <w:rsid w:val="00BF56F0"/>
    <w:rsid w:val="00BF5A0E"/>
    <w:rsid w:val="00BF5E3B"/>
    <w:rsid w:val="00BF63B2"/>
    <w:rsid w:val="00BF6B7F"/>
    <w:rsid w:val="00BF71F2"/>
    <w:rsid w:val="00BF7304"/>
    <w:rsid w:val="00BF7875"/>
    <w:rsid w:val="00BF7E14"/>
    <w:rsid w:val="00C00776"/>
    <w:rsid w:val="00C00AAC"/>
    <w:rsid w:val="00C0144C"/>
    <w:rsid w:val="00C01BCA"/>
    <w:rsid w:val="00C023EF"/>
    <w:rsid w:val="00C025A6"/>
    <w:rsid w:val="00C02F28"/>
    <w:rsid w:val="00C03E76"/>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39F"/>
    <w:rsid w:val="00C134A4"/>
    <w:rsid w:val="00C14CC8"/>
    <w:rsid w:val="00C15406"/>
    <w:rsid w:val="00C15C6A"/>
    <w:rsid w:val="00C15ECF"/>
    <w:rsid w:val="00C162DB"/>
    <w:rsid w:val="00C16487"/>
    <w:rsid w:val="00C16AAC"/>
    <w:rsid w:val="00C17013"/>
    <w:rsid w:val="00C2011F"/>
    <w:rsid w:val="00C20DFF"/>
    <w:rsid w:val="00C2108B"/>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344"/>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22D"/>
    <w:rsid w:val="00C44908"/>
    <w:rsid w:val="00C450B6"/>
    <w:rsid w:val="00C4541E"/>
    <w:rsid w:val="00C45696"/>
    <w:rsid w:val="00C456FE"/>
    <w:rsid w:val="00C45C7E"/>
    <w:rsid w:val="00C45E20"/>
    <w:rsid w:val="00C4695B"/>
    <w:rsid w:val="00C46F92"/>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D63"/>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493"/>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1F99"/>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B3F"/>
    <w:rsid w:val="00CB0DE0"/>
    <w:rsid w:val="00CB12E7"/>
    <w:rsid w:val="00CB1493"/>
    <w:rsid w:val="00CB163A"/>
    <w:rsid w:val="00CB1761"/>
    <w:rsid w:val="00CB1891"/>
    <w:rsid w:val="00CB1A04"/>
    <w:rsid w:val="00CB2F0A"/>
    <w:rsid w:val="00CB3219"/>
    <w:rsid w:val="00CB3CB4"/>
    <w:rsid w:val="00CB3F22"/>
    <w:rsid w:val="00CB4ABF"/>
    <w:rsid w:val="00CB53BC"/>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BEB"/>
    <w:rsid w:val="00CC7CC6"/>
    <w:rsid w:val="00CC7D01"/>
    <w:rsid w:val="00CD0784"/>
    <w:rsid w:val="00CD083E"/>
    <w:rsid w:val="00CD0C5B"/>
    <w:rsid w:val="00CD157B"/>
    <w:rsid w:val="00CD1992"/>
    <w:rsid w:val="00CD1A2F"/>
    <w:rsid w:val="00CD1B59"/>
    <w:rsid w:val="00CD1BB6"/>
    <w:rsid w:val="00CD2834"/>
    <w:rsid w:val="00CD2BF8"/>
    <w:rsid w:val="00CD3149"/>
    <w:rsid w:val="00CD3943"/>
    <w:rsid w:val="00CD426E"/>
    <w:rsid w:val="00CD49F2"/>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2410"/>
    <w:rsid w:val="00CF267E"/>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CF7DF9"/>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C1F"/>
    <w:rsid w:val="00D07EB7"/>
    <w:rsid w:val="00D10CCF"/>
    <w:rsid w:val="00D10FB9"/>
    <w:rsid w:val="00D11532"/>
    <w:rsid w:val="00D11902"/>
    <w:rsid w:val="00D11A9C"/>
    <w:rsid w:val="00D11AC3"/>
    <w:rsid w:val="00D12095"/>
    <w:rsid w:val="00D123C8"/>
    <w:rsid w:val="00D12B7A"/>
    <w:rsid w:val="00D12C1F"/>
    <w:rsid w:val="00D12F1A"/>
    <w:rsid w:val="00D13137"/>
    <w:rsid w:val="00D13148"/>
    <w:rsid w:val="00D13553"/>
    <w:rsid w:val="00D137CE"/>
    <w:rsid w:val="00D13804"/>
    <w:rsid w:val="00D13B54"/>
    <w:rsid w:val="00D142AD"/>
    <w:rsid w:val="00D14DB2"/>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776"/>
    <w:rsid w:val="00D22981"/>
    <w:rsid w:val="00D22E4F"/>
    <w:rsid w:val="00D2321D"/>
    <w:rsid w:val="00D2329D"/>
    <w:rsid w:val="00D23787"/>
    <w:rsid w:val="00D23AEA"/>
    <w:rsid w:val="00D2427A"/>
    <w:rsid w:val="00D251FD"/>
    <w:rsid w:val="00D25287"/>
    <w:rsid w:val="00D2618B"/>
    <w:rsid w:val="00D2641C"/>
    <w:rsid w:val="00D26E53"/>
    <w:rsid w:val="00D271E5"/>
    <w:rsid w:val="00D272B2"/>
    <w:rsid w:val="00D27319"/>
    <w:rsid w:val="00D30018"/>
    <w:rsid w:val="00D30268"/>
    <w:rsid w:val="00D30B04"/>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AE7"/>
    <w:rsid w:val="00D43D10"/>
    <w:rsid w:val="00D45815"/>
    <w:rsid w:val="00D45E0D"/>
    <w:rsid w:val="00D45FE2"/>
    <w:rsid w:val="00D46335"/>
    <w:rsid w:val="00D46648"/>
    <w:rsid w:val="00D4671B"/>
    <w:rsid w:val="00D4710B"/>
    <w:rsid w:val="00D47E5F"/>
    <w:rsid w:val="00D50585"/>
    <w:rsid w:val="00D517A7"/>
    <w:rsid w:val="00D5184A"/>
    <w:rsid w:val="00D51E2C"/>
    <w:rsid w:val="00D524D5"/>
    <w:rsid w:val="00D52CB8"/>
    <w:rsid w:val="00D52D3D"/>
    <w:rsid w:val="00D531B1"/>
    <w:rsid w:val="00D53546"/>
    <w:rsid w:val="00D538E3"/>
    <w:rsid w:val="00D539F2"/>
    <w:rsid w:val="00D53BEF"/>
    <w:rsid w:val="00D53CFA"/>
    <w:rsid w:val="00D54D10"/>
    <w:rsid w:val="00D54DD2"/>
    <w:rsid w:val="00D55048"/>
    <w:rsid w:val="00D55166"/>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43"/>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B6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3C"/>
    <w:rsid w:val="00DA1968"/>
    <w:rsid w:val="00DA1980"/>
    <w:rsid w:val="00DA2736"/>
    <w:rsid w:val="00DA2A27"/>
    <w:rsid w:val="00DA3248"/>
    <w:rsid w:val="00DA39AE"/>
    <w:rsid w:val="00DA3C43"/>
    <w:rsid w:val="00DA4925"/>
    <w:rsid w:val="00DA5132"/>
    <w:rsid w:val="00DA52E4"/>
    <w:rsid w:val="00DA56B6"/>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1"/>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B74"/>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58"/>
    <w:rsid w:val="00E12775"/>
    <w:rsid w:val="00E12937"/>
    <w:rsid w:val="00E12987"/>
    <w:rsid w:val="00E135D3"/>
    <w:rsid w:val="00E1378A"/>
    <w:rsid w:val="00E1384D"/>
    <w:rsid w:val="00E13A68"/>
    <w:rsid w:val="00E13E43"/>
    <w:rsid w:val="00E13EED"/>
    <w:rsid w:val="00E148F1"/>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990"/>
    <w:rsid w:val="00E24CF0"/>
    <w:rsid w:val="00E24DB4"/>
    <w:rsid w:val="00E254C4"/>
    <w:rsid w:val="00E25A61"/>
    <w:rsid w:val="00E25B75"/>
    <w:rsid w:val="00E261C2"/>
    <w:rsid w:val="00E26215"/>
    <w:rsid w:val="00E2624C"/>
    <w:rsid w:val="00E26401"/>
    <w:rsid w:val="00E27914"/>
    <w:rsid w:val="00E279C6"/>
    <w:rsid w:val="00E30D39"/>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526"/>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31F"/>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391"/>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B9F"/>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7E"/>
    <w:rsid w:val="00E8338B"/>
    <w:rsid w:val="00E8384D"/>
    <w:rsid w:val="00E84093"/>
    <w:rsid w:val="00E84C2A"/>
    <w:rsid w:val="00E85926"/>
    <w:rsid w:val="00E85C51"/>
    <w:rsid w:val="00E8627F"/>
    <w:rsid w:val="00E86502"/>
    <w:rsid w:val="00E870C7"/>
    <w:rsid w:val="00E879DA"/>
    <w:rsid w:val="00E87AC4"/>
    <w:rsid w:val="00E906EE"/>
    <w:rsid w:val="00E909D6"/>
    <w:rsid w:val="00E91353"/>
    <w:rsid w:val="00E915C8"/>
    <w:rsid w:val="00E91E54"/>
    <w:rsid w:val="00E91F3D"/>
    <w:rsid w:val="00E91F54"/>
    <w:rsid w:val="00E92C80"/>
    <w:rsid w:val="00E92FBE"/>
    <w:rsid w:val="00E933C4"/>
    <w:rsid w:val="00E933D4"/>
    <w:rsid w:val="00E93454"/>
    <w:rsid w:val="00E93BB9"/>
    <w:rsid w:val="00E93CDD"/>
    <w:rsid w:val="00E94402"/>
    <w:rsid w:val="00E94CE2"/>
    <w:rsid w:val="00E955AC"/>
    <w:rsid w:val="00E95CA1"/>
    <w:rsid w:val="00E9640A"/>
    <w:rsid w:val="00E96ACF"/>
    <w:rsid w:val="00E96B66"/>
    <w:rsid w:val="00E96BB4"/>
    <w:rsid w:val="00E96F9D"/>
    <w:rsid w:val="00E972BD"/>
    <w:rsid w:val="00EA0030"/>
    <w:rsid w:val="00EA0725"/>
    <w:rsid w:val="00EA09CB"/>
    <w:rsid w:val="00EA0BEE"/>
    <w:rsid w:val="00EA101C"/>
    <w:rsid w:val="00EA109C"/>
    <w:rsid w:val="00EA116F"/>
    <w:rsid w:val="00EA1366"/>
    <w:rsid w:val="00EA1CFD"/>
    <w:rsid w:val="00EA1FF3"/>
    <w:rsid w:val="00EA2529"/>
    <w:rsid w:val="00EA30B6"/>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343"/>
    <w:rsid w:val="00EC092D"/>
    <w:rsid w:val="00EC096C"/>
    <w:rsid w:val="00EC245D"/>
    <w:rsid w:val="00EC288D"/>
    <w:rsid w:val="00EC2893"/>
    <w:rsid w:val="00EC2B7F"/>
    <w:rsid w:val="00EC2D35"/>
    <w:rsid w:val="00EC32EA"/>
    <w:rsid w:val="00EC36FE"/>
    <w:rsid w:val="00EC3CF8"/>
    <w:rsid w:val="00EC3D62"/>
    <w:rsid w:val="00EC439D"/>
    <w:rsid w:val="00EC46FB"/>
    <w:rsid w:val="00EC488D"/>
    <w:rsid w:val="00EC491D"/>
    <w:rsid w:val="00EC49A0"/>
    <w:rsid w:val="00EC591E"/>
    <w:rsid w:val="00EC594C"/>
    <w:rsid w:val="00EC5F73"/>
    <w:rsid w:val="00EC6106"/>
    <w:rsid w:val="00EC61E0"/>
    <w:rsid w:val="00EC646E"/>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156"/>
    <w:rsid w:val="00EF140E"/>
    <w:rsid w:val="00EF18E9"/>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4FA"/>
    <w:rsid w:val="00F0769A"/>
    <w:rsid w:val="00F07FCB"/>
    <w:rsid w:val="00F106C7"/>
    <w:rsid w:val="00F10911"/>
    <w:rsid w:val="00F1124E"/>
    <w:rsid w:val="00F116FC"/>
    <w:rsid w:val="00F117C2"/>
    <w:rsid w:val="00F11BAD"/>
    <w:rsid w:val="00F11E3A"/>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0C7"/>
    <w:rsid w:val="00F212BC"/>
    <w:rsid w:val="00F21701"/>
    <w:rsid w:val="00F220F0"/>
    <w:rsid w:val="00F22FAF"/>
    <w:rsid w:val="00F2342D"/>
    <w:rsid w:val="00F239E2"/>
    <w:rsid w:val="00F243E5"/>
    <w:rsid w:val="00F244FA"/>
    <w:rsid w:val="00F24C74"/>
    <w:rsid w:val="00F250E5"/>
    <w:rsid w:val="00F255FB"/>
    <w:rsid w:val="00F258D4"/>
    <w:rsid w:val="00F25D4F"/>
    <w:rsid w:val="00F263F0"/>
    <w:rsid w:val="00F26E98"/>
    <w:rsid w:val="00F27532"/>
    <w:rsid w:val="00F30735"/>
    <w:rsid w:val="00F31664"/>
    <w:rsid w:val="00F31719"/>
    <w:rsid w:val="00F31CD7"/>
    <w:rsid w:val="00F32D4C"/>
    <w:rsid w:val="00F32D9A"/>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AD1"/>
    <w:rsid w:val="00F53F40"/>
    <w:rsid w:val="00F542CE"/>
    <w:rsid w:val="00F549BC"/>
    <w:rsid w:val="00F54A26"/>
    <w:rsid w:val="00F555C1"/>
    <w:rsid w:val="00F555F1"/>
    <w:rsid w:val="00F565B0"/>
    <w:rsid w:val="00F5780D"/>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398A"/>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9E8"/>
    <w:rsid w:val="00F85DA4"/>
    <w:rsid w:val="00F85F94"/>
    <w:rsid w:val="00F86448"/>
    <w:rsid w:val="00F870D7"/>
    <w:rsid w:val="00F874AD"/>
    <w:rsid w:val="00F900D0"/>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93D"/>
    <w:rsid w:val="00FA0BE2"/>
    <w:rsid w:val="00FA10C8"/>
    <w:rsid w:val="00FA1AD8"/>
    <w:rsid w:val="00FA1F49"/>
    <w:rsid w:val="00FA29B1"/>
    <w:rsid w:val="00FA2A58"/>
    <w:rsid w:val="00FA2C43"/>
    <w:rsid w:val="00FA3335"/>
    <w:rsid w:val="00FA373F"/>
    <w:rsid w:val="00FA3CB7"/>
    <w:rsid w:val="00FA3EB8"/>
    <w:rsid w:val="00FA3F60"/>
    <w:rsid w:val="00FA4029"/>
    <w:rsid w:val="00FA448A"/>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920"/>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9B5"/>
    <w:rsid w:val="00FC1EC1"/>
    <w:rsid w:val="00FC2050"/>
    <w:rsid w:val="00FC213C"/>
    <w:rsid w:val="00FC2D68"/>
    <w:rsid w:val="00FC3F31"/>
    <w:rsid w:val="00FC4224"/>
    <w:rsid w:val="00FC434E"/>
    <w:rsid w:val="00FC47D1"/>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215"/>
    <w:rsid w:val="00FE3363"/>
    <w:rsid w:val="00FE34F4"/>
    <w:rsid w:val="00FE3511"/>
    <w:rsid w:val="00FE3FD6"/>
    <w:rsid w:val="00FE43D2"/>
    <w:rsid w:val="00FE4707"/>
    <w:rsid w:val="00FE4BA0"/>
    <w:rsid w:val="00FE5915"/>
    <w:rsid w:val="00FE67E3"/>
    <w:rsid w:val="00FE6A61"/>
    <w:rsid w:val="00FE6C21"/>
    <w:rsid w:val="00FE7768"/>
    <w:rsid w:val="00FE7FB1"/>
    <w:rsid w:val="00FF002A"/>
    <w:rsid w:val="00FF01B7"/>
    <w:rsid w:val="00FF0356"/>
    <w:rsid w:val="00FF09C3"/>
    <w:rsid w:val="00FF0B8C"/>
    <w:rsid w:val="00FF0BA9"/>
    <w:rsid w:val="00FF0CC1"/>
    <w:rsid w:val="00FF0E0E"/>
    <w:rsid w:val="00FF1407"/>
    <w:rsid w:val="00FF17C7"/>
    <w:rsid w:val="00FF2E49"/>
    <w:rsid w:val="00FF3963"/>
    <w:rsid w:val="00FF3AFF"/>
    <w:rsid w:val="00FF41F9"/>
    <w:rsid w:val="00FF4206"/>
    <w:rsid w:val="00FF42F2"/>
    <w:rsid w:val="00FF4667"/>
    <w:rsid w:val="00FF4C2D"/>
    <w:rsid w:val="00FF4D91"/>
    <w:rsid w:val="00FF50CF"/>
    <w:rsid w:val="00FF5241"/>
    <w:rsid w:val="00FF532B"/>
    <w:rsid w:val="00FF546F"/>
    <w:rsid w:val="00FF579E"/>
    <w:rsid w:val="00FF65D5"/>
    <w:rsid w:val="00FF69C9"/>
    <w:rsid w:val="00FF6A35"/>
    <w:rsid w:val="00FF6CAE"/>
    <w:rsid w:val="00FF6D35"/>
    <w:rsid w:val="00FF6D3E"/>
    <w:rsid w:val="00FF6E87"/>
    <w:rsid w:val="00FF6FE9"/>
    <w:rsid w:val="00FF702B"/>
    <w:rsid w:val="00FF737E"/>
    <w:rsid w:val="00FF7803"/>
    <w:rsid w:val="00FF7D96"/>
    <w:rsid w:val="017E9C44"/>
    <w:rsid w:val="0955E3BA"/>
    <w:rsid w:val="1DDF8CF1"/>
    <w:rsid w:val="29D77A8F"/>
    <w:rsid w:val="4A281CCD"/>
    <w:rsid w:val="511563DF"/>
    <w:rsid w:val="52089FA0"/>
    <w:rsid w:val="54151032"/>
    <w:rsid w:val="55261F23"/>
    <w:rsid w:val="5C67E8C5"/>
    <w:rsid w:val="65438CE9"/>
    <w:rsid w:val="6A7136BC"/>
    <w:rsid w:val="6FB5D9FC"/>
    <w:rsid w:val="7000AC43"/>
    <w:rsid w:val="755FD7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0C1D89E-F89D-47BC-89BA-CE8E7174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infoheadings">
    <w:name w:val="info_headings"/>
    <w:basedOn w:val="BodyText2"/>
    <w:rsid w:val="00027F16"/>
    <w:pPr>
      <w:suppressAutoHyphens/>
      <w:spacing w:before="0" w:after="240" w:line="240" w:lineRule="auto"/>
      <w:ind w:left="-561" w:right="-667"/>
    </w:pPr>
    <w:rPr>
      <w:rFonts w:ascii="Verdana" w:hAnsi="Verdana"/>
      <w:color w:val="333399"/>
      <w:lang w:eastAsia="zh-CN"/>
    </w:rPr>
  </w:style>
  <w:style w:type="paragraph" w:styleId="BodyText2">
    <w:name w:val="Body Text 2"/>
    <w:basedOn w:val="Normal"/>
    <w:link w:val="BodyText2Char"/>
    <w:semiHidden/>
    <w:unhideWhenUsed/>
    <w:rsid w:val="00027F16"/>
    <w:pPr>
      <w:spacing w:line="480" w:lineRule="auto"/>
    </w:pPr>
  </w:style>
  <w:style w:type="character" w:customStyle="1" w:styleId="BodyText2Char">
    <w:name w:val="Body Text 2 Char"/>
    <w:basedOn w:val="DefaultParagraphFont"/>
    <w:link w:val="BodyText2"/>
    <w:semiHidden/>
    <w:rsid w:val="00027F16"/>
  </w:style>
  <w:style w:type="paragraph" w:customStyle="1" w:styleId="normalnumbered">
    <w:name w:val="normal numbered"/>
    <w:basedOn w:val="Normal"/>
    <w:qFormat/>
    <w:rsid w:val="00505110"/>
    <w:pPr>
      <w:numPr>
        <w:numId w:val="20"/>
      </w:numPr>
      <w:tabs>
        <w:tab w:val="left" w:pos="1134"/>
      </w:tabs>
      <w:suppressAutoHyphens/>
      <w:spacing w:before="0" w:after="240" w:line="240" w:lineRule="auto"/>
    </w:pPr>
    <w:rPr>
      <w:rFonts w:ascii="Calibri" w:hAnsi="Calibri"/>
      <w:color w:val="000000"/>
      <w:szCs w:val="24"/>
      <w:lang w:eastAsia="zh-CN"/>
    </w:rPr>
  </w:style>
  <w:style w:type="paragraph" w:customStyle="1" w:styleId="TableBody">
    <w:name w:val="Table Body"/>
    <w:basedOn w:val="Normal"/>
    <w:qFormat/>
    <w:rsid w:val="007540FC"/>
    <w:pPr>
      <w:keepLines/>
      <w:spacing w:before="60" w:after="60" w:line="240" w:lineRule="auto"/>
    </w:pPr>
  </w:style>
  <w:style w:type="paragraph" w:customStyle="1" w:styleId="Tabletext-10pt">
    <w:name w:val="Table text - 10pt"/>
    <w:basedOn w:val="Normal"/>
    <w:rsid w:val="00563449"/>
    <w:pPr>
      <w:spacing w:before="60" w:after="60" w:line="240" w:lineRule="auto"/>
    </w:pPr>
    <w:rPr>
      <w:rFonts w:ascii="VIC" w:hAnsi="V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002777500">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2902781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62751153">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careers.vic.gov.au/victorian-public-sector/public-sector-values-integrity"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deeca.vic.gov.au" TargetMode="External"/><Relationship Id="rId27" Type="http://schemas.openxmlformats.org/officeDocument/2006/relationships/footer" Target="footer4.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hcae176ec3a54dbeadeeec1b38baec58 xmlns="4d3613af-afe1-4d2b-95eb-fe74bbccb142" xsi:nil="true"/>
    <b4605c5f9d584382a57fb8476d85f713 xmlns="4d3613af-afe1-4d2b-95eb-fe74bbccb142" xsi:nil="true"/>
    <p31afe295eb448f092f13ab8c2af2c33 xmlns="4d3613af-afe1-4d2b-95eb-fe74bbccb142" xsi:nil="true"/>
    <lcf76f155ced4ddcb4097134ff3c332f xmlns="153e1916-4180-4120-a3cf-f35d6240a41e">
      <Terms xmlns="http://schemas.microsoft.com/office/infopath/2007/PartnerControls"/>
    </lcf76f155ced4ddcb4097134ff3c332f>
    <lf5681727d5b4cc1a5c417fcf66e2a7b xmlns="4d3613af-afe1-4d2b-95eb-fe74bbccb142" xsi:nil="true"/>
    <g46a9f61d38540a784cfecbd3da27bca xmlns="4d3613af-afe1-4d2b-95eb-fe74bbccb142" xsi:nil="true"/>
    <TaxCatchAll xmlns="4d3613af-afe1-4d2b-95eb-fe74bbccb142"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EDJTR Document" ma:contentTypeID="0x010100597203F05DC3EA47937BB55DB26518BB007208588959968D46951235995BE9208D" ma:contentTypeVersion="27" ma:contentTypeDescription="DEDJTR Document" ma:contentTypeScope="" ma:versionID="bfb8cb50a55a5a5b933b391a1f8c81dd">
  <xsd:schema xmlns:xsd="http://www.w3.org/2001/XMLSchema" xmlns:xs="http://www.w3.org/2001/XMLSchema" xmlns:p="http://schemas.microsoft.com/office/2006/metadata/properties" xmlns:ns2="4d3613af-afe1-4d2b-95eb-fe74bbccb142" xmlns:ns3="a5f32de4-e402-4188-b034-e71ca7d22e54" xmlns:ns4="153e1916-4180-4120-a3cf-f35d6240a41e" targetNamespace="http://schemas.microsoft.com/office/2006/metadata/properties" ma:root="true" ma:fieldsID="b8d4ac2071b24e5d7283c05e8a7875bf" ns2:_="" ns3:_="" ns4:_="">
    <xsd:import namespace="4d3613af-afe1-4d2b-95eb-fe74bbccb142"/>
    <xsd:import namespace="a5f32de4-e402-4188-b034-e71ca7d22e54"/>
    <xsd:import namespace="153e1916-4180-4120-a3cf-f35d6240a41e"/>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613af-afe1-4d2b-95eb-fe74bbccb142"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76da7191-6d3e-4ad0-85d1-8d6c54e1b0b8}" ma:internalName="TaxCatchAll" ma:readOnly="false" ma:showField="CatchAllData" ma:web="4d3613af-afe1-4d2b-95eb-fe74bbccb142">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76da7191-6d3e-4ad0-85d1-8d6c54e1b0b8}" ma:internalName="TaxCatchAllLabel" ma:readOnly="true" ma:showField="CatchAllDataLabel" ma:web="4d3613af-afe1-4d2b-95eb-fe74bbccb142">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3e1916-4180-4120-a3cf-f35d6240a41e"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128FBD-0F7D-4ADB-B83A-89DC562E4A8E}">
  <ds:schemaRefs>
    <ds:schemaRef ds:uri="http://schemas.microsoft.com/sharepoint/events"/>
  </ds:schemaRefs>
</ds:datastoreItem>
</file>

<file path=customXml/itemProps3.xml><?xml version="1.0" encoding="utf-8"?>
<ds:datastoreItem xmlns:ds="http://schemas.openxmlformats.org/officeDocument/2006/customXml" ds:itemID="{5CFD63D7-FAA0-42E4-93C2-27179A52DCC0}">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4d3613af-afe1-4d2b-95eb-fe74bbccb142"/>
    <ds:schemaRef ds:uri="153e1916-4180-4120-a3cf-f35d6240a41e"/>
  </ds:schemaRefs>
</ds:datastoreItem>
</file>

<file path=customXml/itemProps7.xml><?xml version="1.0" encoding="utf-8"?>
<ds:datastoreItem xmlns:ds="http://schemas.openxmlformats.org/officeDocument/2006/customXml" ds:itemID="{22D47572-3DBD-4CEB-A51C-4BACA784A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613af-afe1-4d2b-95eb-fe74bbccb142"/>
    <ds:schemaRef ds:uri="a5f32de4-e402-4188-b034-e71ca7d22e54"/>
    <ds:schemaRef ds:uri="153e1916-4180-4120-a3cf-f35d6240a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Natasha Innes (DEECA)</cp:lastModifiedBy>
  <cp:revision>9</cp:revision>
  <cp:lastPrinted>2022-06-19T05:14:00Z</cp:lastPrinted>
  <dcterms:created xsi:type="dcterms:W3CDTF">2026-06-24T05:34:00Z</dcterms:created>
  <dcterms:modified xsi:type="dcterms:W3CDTF">2026-08-27T01:02:00Z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0x010100597203F05DC3EA47937BB55DB26518BB007208588959968D46951235995BE9208D</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GrammarlyDocumentId">
    <vt:lpwstr>aa7a38e0-2550-4401-8488-7e010ed7833c</vt:lpwstr>
  </property>
</Properties>
</file>