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xmlns:arto="http://schemas.microsoft.com/office/word/2006/arto">
            <w:pict w14:anchorId="67863187">
              <v:group id="Group 1" style="position:absolute;margin-left:0;margin-top:0;width:595.85pt;height:175.45pt;z-index:-251657216;mso-position-horizontal:left;mso-position-horizontal-relative:page;mso-position-vertical-relative:page;mso-width-relative:margin;mso-height-relative:margin" alt="&quot;&quot;" coordsize="75659,22297" o:spid="_x0000_s1026" w14:anchorId="70904C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7"/>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733BD591" w:rsidR="00495B3B" w:rsidRPr="006D7B80" w:rsidRDefault="006D7B80" w:rsidP="00495B3B">
            <w:pPr>
              <w:spacing w:before="0" w:after="0"/>
              <w:ind w:left="57" w:right="-450"/>
              <w:rPr>
                <w:rFonts w:ascii="Arial" w:hAnsi="Arial" w:cs="Arial"/>
                <w:color w:val="232222" w:themeColor="text1"/>
                <w:szCs w:val="22"/>
              </w:rPr>
            </w:pPr>
            <w:r w:rsidRPr="006D7B80">
              <w:rPr>
                <w:rFonts w:ascii="Arial" w:hAnsi="Arial"/>
                <w:color w:val="232222" w:themeColor="text1"/>
                <w:szCs w:val="22"/>
              </w:rPr>
              <w:t xml:space="preserve">Senior Manager, Sector Workforce </w:t>
            </w:r>
            <w:r w:rsidRPr="00A32717">
              <w:rPr>
                <w:rFonts w:ascii="Arial" w:hAnsi="Arial"/>
                <w:color w:val="232222" w:themeColor="text1"/>
                <w:szCs w:val="22"/>
              </w:rPr>
              <w:t>Transition</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7869D231" w:rsidR="00495B3B" w:rsidRPr="00762B73" w:rsidRDefault="00762B73" w:rsidP="00495B3B">
            <w:pPr>
              <w:spacing w:before="0" w:after="0"/>
              <w:ind w:left="57" w:right="-450"/>
              <w:rPr>
                <w:rFonts w:ascii="Arial" w:hAnsi="Arial" w:cs="Arial"/>
                <w:color w:val="232222" w:themeColor="text1"/>
                <w:szCs w:val="22"/>
              </w:rPr>
            </w:pPr>
            <w:r w:rsidRPr="00762B73">
              <w:rPr>
                <w:rFonts w:ascii="Arial" w:hAnsi="Arial"/>
                <w:color w:val="232222" w:themeColor="text1"/>
                <w:szCs w:val="22"/>
              </w:rPr>
              <w:t>50970029</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3719441C" w:rsidR="00495B3B" w:rsidRPr="006D7B80" w:rsidRDefault="006D7B80" w:rsidP="00495B3B">
            <w:pPr>
              <w:spacing w:before="0" w:after="0"/>
              <w:ind w:left="57" w:right="-450"/>
              <w:rPr>
                <w:rFonts w:ascii="Arial" w:hAnsi="Arial" w:cs="Arial"/>
                <w:color w:val="232222" w:themeColor="text1"/>
                <w:szCs w:val="22"/>
              </w:rPr>
            </w:pPr>
            <w:r w:rsidRPr="006D7B80">
              <w:rPr>
                <w:rFonts w:ascii="Arial" w:hAnsi="Arial" w:cs="Arial"/>
                <w:color w:val="232222" w:themeColor="text1"/>
                <w:szCs w:val="22"/>
              </w:rPr>
              <w:t xml:space="preserve">VPS Grade 6 </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682A0D1D" w:rsidR="00495B3B" w:rsidRPr="006D7B80" w:rsidRDefault="006D7B80" w:rsidP="00495B3B">
            <w:pPr>
              <w:spacing w:before="0" w:after="0"/>
              <w:ind w:left="57" w:right="-450"/>
              <w:rPr>
                <w:rFonts w:ascii="Arial" w:hAnsi="Arial" w:cs="Arial"/>
                <w:color w:val="232222" w:themeColor="text1"/>
                <w:szCs w:val="22"/>
              </w:rPr>
            </w:pPr>
            <w:r w:rsidRPr="006D7B80">
              <w:rPr>
                <w:rFonts w:ascii="Arial" w:hAnsi="Arial" w:cs="Arial"/>
                <w:color w:val="232222" w:themeColor="text1"/>
              </w:rPr>
              <w:t>$142,790 - $191,084 plus superannuation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2E2CF0ED" w:rsidR="00495B3B" w:rsidRPr="009442CC" w:rsidRDefault="00495B3B" w:rsidP="00495B3B">
            <w:pPr>
              <w:tabs>
                <w:tab w:val="left" w:pos="3529"/>
              </w:tabs>
              <w:spacing w:before="0" w:after="0"/>
              <w:ind w:left="57" w:right="-450"/>
              <w:rPr>
                <w:rFonts w:ascii="Arial" w:hAnsi="Arial" w:cs="Arial"/>
                <w:color w:val="232222" w:themeColor="text1"/>
                <w:szCs w:val="22"/>
              </w:rPr>
            </w:pPr>
            <w:r w:rsidRPr="009442CC">
              <w:rPr>
                <w:rFonts w:ascii="Arial" w:hAnsi="Arial" w:cs="Arial"/>
                <w:color w:val="232222" w:themeColor="text1"/>
                <w:szCs w:val="22"/>
              </w:rPr>
              <w:t>Fixed Term</w:t>
            </w:r>
            <w:r w:rsidR="006D7B80" w:rsidRPr="009442CC">
              <w:rPr>
                <w:rFonts w:ascii="Arial" w:hAnsi="Arial" w:cs="Arial"/>
                <w:color w:val="232222" w:themeColor="text1"/>
                <w:szCs w:val="22"/>
              </w:rPr>
              <w:t xml:space="preserve"> </w:t>
            </w:r>
            <w:r w:rsidR="00F72437">
              <w:rPr>
                <w:rFonts w:ascii="Arial" w:hAnsi="Arial" w:cs="Arial"/>
                <w:color w:val="232222" w:themeColor="text1"/>
                <w:szCs w:val="22"/>
              </w:rPr>
              <w:t xml:space="preserve">for 24 Months </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696CB4B6" w:rsidR="00495B3B" w:rsidRPr="009442CC" w:rsidRDefault="006D7B80" w:rsidP="00495B3B">
            <w:pPr>
              <w:spacing w:before="0" w:after="0"/>
              <w:ind w:left="57" w:right="-450"/>
              <w:rPr>
                <w:rFonts w:ascii="Arial" w:hAnsi="Arial" w:cs="Arial"/>
                <w:color w:val="232222" w:themeColor="text1"/>
                <w:szCs w:val="22"/>
              </w:rPr>
            </w:pPr>
            <w:r w:rsidRPr="009442CC">
              <w:rPr>
                <w:rFonts w:ascii="Arial" w:hAnsi="Arial" w:cs="Arial"/>
                <w:color w:val="232222" w:themeColor="text1"/>
                <w:szCs w:val="22"/>
              </w:rPr>
              <w:t>Water and Catchments</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2020021D" w:rsidR="00495B3B" w:rsidRPr="009442CC" w:rsidRDefault="006D7B80" w:rsidP="00495B3B">
            <w:pPr>
              <w:spacing w:before="0" w:after="0"/>
              <w:ind w:left="57" w:right="-450"/>
              <w:rPr>
                <w:rFonts w:ascii="Arial" w:hAnsi="Arial" w:cs="Arial"/>
                <w:color w:val="232222" w:themeColor="text1"/>
                <w:szCs w:val="22"/>
              </w:rPr>
            </w:pPr>
            <w:r w:rsidRPr="009442CC">
              <w:rPr>
                <w:rFonts w:ascii="Arial" w:hAnsi="Arial" w:cs="Arial"/>
                <w:color w:val="232222" w:themeColor="text1"/>
                <w:szCs w:val="22"/>
              </w:rPr>
              <w:t>Water Sector Strategy and Partnerships; Portfolio Operations Efficiency</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7CCB2DAD" w:rsidR="00495B3B" w:rsidRPr="009442CC" w:rsidRDefault="00495B3B" w:rsidP="00495B3B">
            <w:pPr>
              <w:spacing w:before="0" w:after="0"/>
              <w:ind w:left="57" w:right="-450"/>
              <w:rPr>
                <w:rFonts w:ascii="Arial" w:hAnsi="Arial" w:cs="Arial"/>
                <w:color w:val="232222" w:themeColor="text1"/>
                <w:szCs w:val="22"/>
              </w:rPr>
            </w:pPr>
            <w:r w:rsidRPr="009442CC">
              <w:rPr>
                <w:rFonts w:ascii="Arial" w:hAnsi="Arial" w:cs="Arial"/>
                <w:color w:val="232222" w:themeColor="text1"/>
                <w:szCs w:val="22"/>
              </w:rPr>
              <w:t xml:space="preserve">Flexible within Victoria </w:t>
            </w:r>
          </w:p>
          <w:p w14:paraId="3B7CA3B3" w14:textId="6254E28E" w:rsidR="00495B3B" w:rsidRPr="009442CC" w:rsidRDefault="00495B3B" w:rsidP="00495B3B">
            <w:pPr>
              <w:spacing w:before="0" w:after="0"/>
              <w:ind w:left="57" w:right="-450"/>
              <w:rPr>
                <w:rFonts w:ascii="Arial" w:hAnsi="Arial" w:cs="Arial"/>
                <w:color w:val="232222" w:themeColor="text1"/>
                <w:szCs w:val="22"/>
              </w:rPr>
            </w:pPr>
            <w:r w:rsidRPr="009442CC">
              <w:rPr>
                <w:rFonts w:ascii="Arial" w:hAnsi="Arial" w:cs="Arial"/>
                <w:color w:val="232222" w:themeColor="text1"/>
                <w:szCs w:val="22"/>
              </w:rPr>
              <w:t xml:space="preserve">Hybrid work arrangement available: </w:t>
            </w:r>
            <w:r w:rsidR="006D7B80" w:rsidRPr="009442CC">
              <w:rPr>
                <w:rFonts w:ascii="Arial" w:hAnsi="Arial" w:cs="Arial"/>
                <w:color w:val="232222" w:themeColor="text1"/>
                <w:szCs w:val="22"/>
              </w:rPr>
              <w:fldChar w:fldCharType="begin">
                <w:ffData>
                  <w:name w:val=""/>
                  <w:enabled/>
                  <w:calcOnExit w:val="0"/>
                  <w:checkBox>
                    <w:size w:val="26"/>
                    <w:default w:val="1"/>
                  </w:checkBox>
                </w:ffData>
              </w:fldChar>
            </w:r>
            <w:r w:rsidR="006D7B80" w:rsidRPr="009442CC">
              <w:rPr>
                <w:rFonts w:ascii="Arial" w:hAnsi="Arial" w:cs="Arial"/>
                <w:color w:val="232222" w:themeColor="text1"/>
                <w:szCs w:val="22"/>
              </w:rPr>
              <w:instrText xml:space="preserve"> FORMCHECKBOX </w:instrText>
            </w:r>
            <w:r w:rsidR="006D7B80" w:rsidRPr="009442CC">
              <w:rPr>
                <w:rFonts w:ascii="Arial" w:hAnsi="Arial" w:cs="Arial"/>
                <w:color w:val="232222" w:themeColor="text1"/>
                <w:szCs w:val="22"/>
              </w:rPr>
            </w:r>
            <w:r w:rsidR="006D7B80" w:rsidRPr="009442CC">
              <w:rPr>
                <w:rFonts w:ascii="Arial" w:hAnsi="Arial" w:cs="Arial"/>
                <w:color w:val="232222" w:themeColor="text1"/>
                <w:szCs w:val="22"/>
              </w:rPr>
              <w:fldChar w:fldCharType="separate"/>
            </w:r>
            <w:r w:rsidR="006D7B80" w:rsidRPr="009442CC">
              <w:rPr>
                <w:rFonts w:ascii="Arial" w:hAnsi="Arial" w:cs="Arial"/>
                <w:color w:val="232222" w:themeColor="text1"/>
                <w:szCs w:val="22"/>
              </w:rPr>
              <w:fldChar w:fldCharType="end"/>
            </w:r>
            <w:r w:rsidR="006D7B80" w:rsidRPr="009442CC">
              <w:rPr>
                <w:rFonts w:ascii="Arial" w:hAnsi="Arial" w:cs="Arial"/>
                <w:color w:val="232222" w:themeColor="text1"/>
                <w:szCs w:val="22"/>
              </w:rPr>
              <w:t xml:space="preserve"> </w:t>
            </w:r>
            <w:r w:rsidRPr="009442CC">
              <w:rPr>
                <w:rFonts w:ascii="Arial" w:hAnsi="Arial" w:cs="Arial"/>
                <w:color w:val="232222" w:themeColor="text1"/>
                <w:szCs w:val="22"/>
              </w:rPr>
              <w:t>Yes</w:t>
            </w:r>
            <w:r w:rsidRPr="009442CC">
              <w:rPr>
                <w:rFonts w:ascii="Arial" w:hAnsi="Arial" w:cs="Arial"/>
                <w:color w:val="232222" w:themeColor="text1"/>
                <w:szCs w:val="22"/>
              </w:rPr>
              <w:tab/>
            </w:r>
            <w:r w:rsidRPr="009442CC">
              <w:rPr>
                <w:rFonts w:ascii="Arial" w:hAnsi="Arial" w:cs="Arial"/>
                <w:color w:val="232222" w:themeColor="text1"/>
                <w:szCs w:val="22"/>
              </w:rPr>
              <w:fldChar w:fldCharType="begin">
                <w:ffData>
                  <w:name w:val=""/>
                  <w:enabled/>
                  <w:calcOnExit w:val="0"/>
                  <w:checkBox>
                    <w:size w:val="26"/>
                    <w:default w:val="0"/>
                    <w:checked w:val="0"/>
                  </w:checkBox>
                </w:ffData>
              </w:fldChar>
            </w:r>
            <w:r w:rsidRPr="009442CC">
              <w:rPr>
                <w:rFonts w:ascii="Arial" w:hAnsi="Arial" w:cs="Arial"/>
                <w:color w:val="232222" w:themeColor="text1"/>
                <w:szCs w:val="22"/>
              </w:rPr>
              <w:instrText xml:space="preserve"> FORMCHECKBOX </w:instrText>
            </w:r>
            <w:r w:rsidRPr="009442CC">
              <w:rPr>
                <w:rFonts w:ascii="Arial" w:hAnsi="Arial" w:cs="Arial"/>
                <w:color w:val="232222" w:themeColor="text1"/>
                <w:szCs w:val="22"/>
              </w:rPr>
            </w:r>
            <w:r w:rsidRPr="009442CC">
              <w:rPr>
                <w:rFonts w:ascii="Arial" w:hAnsi="Arial" w:cs="Arial"/>
                <w:color w:val="232222" w:themeColor="text1"/>
                <w:szCs w:val="22"/>
              </w:rPr>
              <w:fldChar w:fldCharType="separate"/>
            </w:r>
            <w:r w:rsidRPr="009442CC">
              <w:rPr>
                <w:rFonts w:ascii="Arial" w:hAnsi="Arial" w:cs="Arial"/>
                <w:color w:val="232222" w:themeColor="text1"/>
                <w:szCs w:val="22"/>
              </w:rPr>
              <w:fldChar w:fldCharType="end"/>
            </w:r>
            <w:r w:rsidRPr="009442CC">
              <w:rPr>
                <w:rFonts w:ascii="Arial" w:hAnsi="Arial" w:cs="Arial"/>
                <w:color w:val="232222" w:themeColor="text1"/>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35757B79" w:rsidR="00495B3B" w:rsidRPr="006D7B80" w:rsidRDefault="006D7B80" w:rsidP="00495B3B">
            <w:pPr>
              <w:tabs>
                <w:tab w:val="left" w:pos="469"/>
                <w:tab w:val="left" w:pos="1189"/>
              </w:tabs>
              <w:spacing w:before="0" w:after="0"/>
              <w:ind w:left="57" w:right="-450"/>
              <w:rPr>
                <w:rFonts w:ascii="Arial" w:hAnsi="Arial" w:cs="Arial"/>
                <w:color w:val="232222" w:themeColor="text1"/>
                <w:szCs w:val="22"/>
              </w:rPr>
            </w:pPr>
            <w:r w:rsidRPr="006D7B80">
              <w:rPr>
                <w:rFonts w:ascii="Arial" w:hAnsi="Arial" w:cs="Arial"/>
                <w:color w:val="232222" w:themeColor="text1"/>
                <w:szCs w:val="22"/>
              </w:rPr>
              <w:t xml:space="preserve">Director, Portfolio Operations Efficiency </w:t>
            </w:r>
            <w:r w:rsidR="00495B3B" w:rsidRPr="006D7B80">
              <w:rPr>
                <w:rFonts w:ascii="Arial" w:hAnsi="Arial" w:cs="Arial"/>
                <w:color w:val="232222" w:themeColor="text1"/>
                <w:szCs w:val="22"/>
              </w:rPr>
              <w:tab/>
            </w:r>
            <w:r w:rsidR="00495B3B" w:rsidRPr="006D7B80">
              <w:rPr>
                <w:rFonts w:ascii="Arial" w:hAnsi="Arial" w:cs="Arial"/>
                <w:color w:val="232222" w:themeColor="text1"/>
                <w:szCs w:val="22"/>
              </w:rPr>
              <w:tab/>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625AAE34" w:rsidR="00495B3B" w:rsidRPr="006D7B80" w:rsidRDefault="00495B3B" w:rsidP="00495B3B">
            <w:pPr>
              <w:tabs>
                <w:tab w:val="left" w:pos="469"/>
                <w:tab w:val="left" w:pos="1189"/>
              </w:tabs>
              <w:spacing w:before="0" w:after="0"/>
              <w:ind w:left="57" w:right="-450"/>
              <w:rPr>
                <w:rFonts w:ascii="Arial" w:hAnsi="Arial" w:cs="Arial"/>
                <w:color w:val="232222" w:themeColor="text1"/>
                <w:szCs w:val="22"/>
              </w:rPr>
            </w:pPr>
            <w:r w:rsidRPr="006D7B80">
              <w:rPr>
                <w:rFonts w:ascii="Arial" w:hAnsi="Arial" w:cs="Arial"/>
                <w:color w:val="232222" w:themeColor="text1"/>
                <w:szCs w:val="22"/>
              </w:rPr>
              <w:fldChar w:fldCharType="begin">
                <w:ffData>
                  <w:name w:val=""/>
                  <w:enabled/>
                  <w:calcOnExit w:val="0"/>
                  <w:checkBox>
                    <w:size w:val="26"/>
                    <w:default w:val="0"/>
                    <w:checked w:val="0"/>
                  </w:checkBox>
                </w:ffData>
              </w:fldChar>
            </w:r>
            <w:r w:rsidRPr="006D7B80">
              <w:rPr>
                <w:rFonts w:ascii="Arial" w:hAnsi="Arial" w:cs="Arial"/>
                <w:color w:val="232222" w:themeColor="text1"/>
                <w:szCs w:val="22"/>
              </w:rPr>
              <w:instrText xml:space="preserve"> FORMCHECKBOX </w:instrText>
            </w:r>
            <w:r w:rsidRPr="006D7B80">
              <w:rPr>
                <w:rFonts w:ascii="Arial" w:hAnsi="Arial" w:cs="Arial"/>
                <w:color w:val="232222" w:themeColor="text1"/>
                <w:szCs w:val="22"/>
              </w:rPr>
            </w:r>
            <w:r w:rsidRPr="006D7B80">
              <w:rPr>
                <w:rFonts w:ascii="Arial" w:hAnsi="Arial" w:cs="Arial"/>
                <w:color w:val="232222" w:themeColor="text1"/>
                <w:szCs w:val="22"/>
              </w:rPr>
              <w:fldChar w:fldCharType="separate"/>
            </w:r>
            <w:r w:rsidRPr="006D7B80">
              <w:rPr>
                <w:rFonts w:ascii="Arial" w:hAnsi="Arial" w:cs="Arial"/>
                <w:color w:val="232222" w:themeColor="text1"/>
                <w:szCs w:val="22"/>
              </w:rPr>
              <w:fldChar w:fldCharType="end"/>
            </w:r>
            <w:r w:rsidR="006D7B80" w:rsidRPr="006D7B80">
              <w:rPr>
                <w:rFonts w:ascii="Arial" w:hAnsi="Arial" w:cs="Arial"/>
                <w:color w:val="232222" w:themeColor="text1"/>
                <w:szCs w:val="22"/>
              </w:rPr>
              <w:t xml:space="preserve"> </w:t>
            </w:r>
            <w:r w:rsidRPr="006D7B80">
              <w:rPr>
                <w:rFonts w:ascii="Arial" w:hAnsi="Arial" w:cs="Arial"/>
                <w:color w:val="232222" w:themeColor="text1"/>
                <w:szCs w:val="22"/>
              </w:rPr>
              <w:t>Yes</w:t>
            </w:r>
            <w:r w:rsidRPr="006D7B80">
              <w:rPr>
                <w:rFonts w:ascii="Arial" w:hAnsi="Arial" w:cs="Arial"/>
                <w:color w:val="232222" w:themeColor="text1"/>
                <w:szCs w:val="22"/>
              </w:rPr>
              <w:tab/>
            </w:r>
            <w:r w:rsidR="006D7B80" w:rsidRPr="006D7B80">
              <w:rPr>
                <w:rFonts w:ascii="Arial" w:hAnsi="Arial" w:cs="Arial"/>
                <w:color w:val="232222" w:themeColor="text1"/>
                <w:szCs w:val="22"/>
              </w:rPr>
              <w:fldChar w:fldCharType="begin">
                <w:ffData>
                  <w:name w:val=""/>
                  <w:enabled/>
                  <w:calcOnExit w:val="0"/>
                  <w:checkBox>
                    <w:size w:val="26"/>
                    <w:default w:val="1"/>
                  </w:checkBox>
                </w:ffData>
              </w:fldChar>
            </w:r>
            <w:r w:rsidR="006D7B80" w:rsidRPr="006D7B80">
              <w:rPr>
                <w:rFonts w:ascii="Arial" w:hAnsi="Arial" w:cs="Arial"/>
                <w:color w:val="232222" w:themeColor="text1"/>
                <w:szCs w:val="22"/>
              </w:rPr>
              <w:instrText xml:space="preserve"> FORMCHECKBOX </w:instrText>
            </w:r>
            <w:r w:rsidR="006D7B80" w:rsidRPr="006D7B80">
              <w:rPr>
                <w:rFonts w:ascii="Arial" w:hAnsi="Arial" w:cs="Arial"/>
                <w:color w:val="232222" w:themeColor="text1"/>
                <w:szCs w:val="22"/>
              </w:rPr>
            </w:r>
            <w:r w:rsidR="006D7B80" w:rsidRPr="006D7B80">
              <w:rPr>
                <w:rFonts w:ascii="Arial" w:hAnsi="Arial" w:cs="Arial"/>
                <w:color w:val="232222" w:themeColor="text1"/>
                <w:szCs w:val="22"/>
              </w:rPr>
              <w:fldChar w:fldCharType="separate"/>
            </w:r>
            <w:r w:rsidR="006D7B80" w:rsidRPr="006D7B80">
              <w:rPr>
                <w:rFonts w:ascii="Arial" w:hAnsi="Arial" w:cs="Arial"/>
                <w:color w:val="232222" w:themeColor="text1"/>
                <w:szCs w:val="22"/>
              </w:rPr>
              <w:fldChar w:fldCharType="end"/>
            </w:r>
            <w:r w:rsidRPr="006D7B80">
              <w:rPr>
                <w:rFonts w:ascii="Arial" w:hAnsi="Arial" w:cs="Arial"/>
                <w:color w:val="232222" w:themeColor="text1"/>
                <w:szCs w:val="22"/>
              </w:rPr>
              <w:t xml:space="preserve"> No                If yes, how many?</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02F649FC" w:rsidR="00495B3B" w:rsidRPr="006D7B80" w:rsidRDefault="006D7B80" w:rsidP="00495B3B">
            <w:pPr>
              <w:spacing w:before="0" w:after="0"/>
              <w:ind w:left="57" w:right="-450"/>
              <w:rPr>
                <w:rFonts w:ascii="Arial" w:hAnsi="Arial" w:cs="Arial"/>
                <w:color w:val="232222" w:themeColor="text1"/>
                <w:szCs w:val="22"/>
              </w:rPr>
            </w:pPr>
            <w:r w:rsidRPr="006D7B80">
              <w:rPr>
                <w:rFonts w:ascii="Arial" w:hAnsi="Arial" w:cs="Arial"/>
                <w:color w:val="232222" w:themeColor="text1"/>
                <w:szCs w:val="22"/>
              </w:rPr>
              <w:t xml:space="preserve">Annabel Moony, Director, Portfolio Operations Efficiency, 0437 106 447, </w:t>
            </w:r>
            <w:hyperlink r:id="rId22" w:history="1">
              <w:r w:rsidRPr="006D7B80">
                <w:rPr>
                  <w:rStyle w:val="Hyperlink"/>
                  <w:rFonts w:ascii="Arial" w:hAnsi="Arial" w:cs="Arial"/>
                  <w:color w:val="232222" w:themeColor="text1"/>
                  <w:szCs w:val="22"/>
                </w:rPr>
                <w:t>Annabel.moony@deeca.vic.gov.au</w:t>
              </w:r>
            </w:hyperlink>
            <w:r w:rsidRPr="006D7B80">
              <w:rPr>
                <w:rFonts w:ascii="Arial" w:hAnsi="Arial" w:cs="Arial"/>
                <w:color w:val="232222" w:themeColor="text1"/>
                <w:szCs w:val="22"/>
              </w:rPr>
              <w:t xml:space="preserve"> </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1F1139">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1E8807E9" w14:textId="77777777" w:rsidR="00144C0A" w:rsidRPr="00EF68B2" w:rsidRDefault="00144C0A" w:rsidP="00144C0A">
      <w:pPr>
        <w:rPr>
          <w:rStyle w:val="normaltextrun"/>
          <w:rFonts w:ascii="Arial" w:hAnsi="Arial"/>
          <w:color w:val="232222" w:themeColor="text1"/>
        </w:rPr>
      </w:pPr>
      <w:r w:rsidRPr="00EF68B2">
        <w:rPr>
          <w:rStyle w:val="normaltextrun"/>
          <w:rFonts w:ascii="Arial" w:hAnsi="Arial"/>
          <w:color w:val="232222" w:themeColor="text1"/>
        </w:rPr>
        <w:t xml:space="preserve">The Senior Manager, Sector Workforce </w:t>
      </w:r>
      <w:r w:rsidRPr="00A32717">
        <w:rPr>
          <w:rFonts w:ascii="Arial" w:hAnsi="Arial"/>
          <w:color w:val="232222" w:themeColor="text1"/>
          <w:szCs w:val="22"/>
        </w:rPr>
        <w:t>Transition</w:t>
      </w:r>
      <w:r w:rsidRPr="00EF68B2">
        <w:rPr>
          <w:rStyle w:val="normaltextrun"/>
          <w:rFonts w:ascii="Arial" w:hAnsi="Arial"/>
          <w:color w:val="232222" w:themeColor="text1"/>
        </w:rPr>
        <w:t xml:space="preserve"> will be responsible for leading advice and project development on sector skills planning, talent attraction, capacity and capability, diversity and the </w:t>
      </w:r>
      <w:r w:rsidRPr="00EF68B2">
        <w:rPr>
          <w:rFonts w:ascii="Arial" w:hAnsi="Arial" w:cs="Arial"/>
          <w:color w:val="232222" w:themeColor="text1"/>
          <w:szCs w:val="22"/>
        </w:rPr>
        <w:t>application of Victoria’s industrial relations</w:t>
      </w:r>
      <w:r w:rsidRPr="00EF68B2">
        <w:rPr>
          <w:rStyle w:val="normaltextrun"/>
          <w:rFonts w:ascii="Arial" w:hAnsi="Arial"/>
          <w:color w:val="232222" w:themeColor="text1"/>
        </w:rPr>
        <w:t xml:space="preserve"> policy in</w:t>
      </w:r>
      <w:r w:rsidRPr="00EF68B2">
        <w:rPr>
          <w:rFonts w:ascii="Arial" w:hAnsi="Arial" w:cs="Arial"/>
          <w:color w:val="232222" w:themeColor="text1"/>
          <w:szCs w:val="22"/>
        </w:rPr>
        <w:t xml:space="preserve"> the Water Portfolio</w:t>
      </w:r>
      <w:r w:rsidRPr="00EF68B2">
        <w:rPr>
          <w:rStyle w:val="normaltextrun"/>
          <w:rFonts w:ascii="Arial" w:hAnsi="Arial"/>
          <w:color w:val="232222" w:themeColor="text1"/>
        </w:rPr>
        <w:t xml:space="preserve">. </w:t>
      </w:r>
    </w:p>
    <w:p w14:paraId="63A4490A" w14:textId="77777777" w:rsidR="00144C0A" w:rsidRPr="00EF68B2" w:rsidRDefault="00144C0A" w:rsidP="00144C0A">
      <w:pPr>
        <w:rPr>
          <w:color w:val="232222" w:themeColor="text1"/>
        </w:rPr>
      </w:pPr>
      <w:r w:rsidRPr="00EF68B2">
        <w:rPr>
          <w:rStyle w:val="normaltextrun"/>
          <w:rFonts w:ascii="Arial" w:hAnsi="Arial"/>
          <w:color w:val="232222" w:themeColor="text1"/>
        </w:rPr>
        <w:t xml:space="preserve">The Senior Manager will advise on </w:t>
      </w:r>
      <w:r>
        <w:rPr>
          <w:rStyle w:val="normaltextrun"/>
          <w:rFonts w:ascii="Arial" w:hAnsi="Arial"/>
          <w:color w:val="232222" w:themeColor="text1"/>
        </w:rPr>
        <w:t xml:space="preserve">sector implications relating to </w:t>
      </w:r>
      <w:r w:rsidRPr="00EF68B2">
        <w:rPr>
          <w:rStyle w:val="normaltextrun"/>
          <w:rFonts w:ascii="Arial" w:hAnsi="Arial"/>
          <w:color w:val="232222" w:themeColor="text1"/>
        </w:rPr>
        <w:t>industrial relations</w:t>
      </w:r>
      <w:r>
        <w:rPr>
          <w:rStyle w:val="normaltextrun"/>
          <w:rFonts w:ascii="Arial" w:hAnsi="Arial"/>
          <w:color w:val="232222" w:themeColor="text1"/>
        </w:rPr>
        <w:t xml:space="preserve"> matters, including implications on </w:t>
      </w:r>
      <w:r w:rsidRPr="00EF68B2">
        <w:rPr>
          <w:rStyle w:val="normaltextrun"/>
          <w:rFonts w:ascii="Arial" w:hAnsi="Arial"/>
          <w:color w:val="232222" w:themeColor="text1"/>
        </w:rPr>
        <w:t>sector capability and capacity and any attendant impact on entity finances and customer prices. The role will also identify opportunities to attract talent to the sector and build capability and capacity (including in new innovative technologies) through training in TAFEs and universities and development through on the job training and sector-wide secondments. The role will provide strategic advice to senior executive management in the Department of Energy, Environment and Climate Action, to the Office of the Minister for Water and Victorian government agencies.</w:t>
      </w:r>
      <w:r w:rsidRPr="00EF68B2">
        <w:rPr>
          <w:rStyle w:val="eop"/>
          <w:color w:val="232222" w:themeColor="text1"/>
        </w:rPr>
        <w:t> </w:t>
      </w:r>
      <w:r w:rsidRPr="00EF68B2">
        <w:rPr>
          <w:rStyle w:val="normaltextrun"/>
          <w:rFonts w:ascii="Arial" w:hAnsi="Arial"/>
          <w:color w:val="232222" w:themeColor="text1"/>
        </w:rPr>
        <w:t>The aim is to support Victorian water sector deliver sustainable value for customers, community and the environment and ensure long-term sustainability, capability and innovation. </w:t>
      </w:r>
    </w:p>
    <w:p w14:paraId="1B3F576A" w14:textId="77777777" w:rsidR="00495B3B" w:rsidRPr="00495B3B" w:rsidRDefault="00495B3B" w:rsidP="001F1139">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7231D9E9" w14:textId="77777777" w:rsidR="00EF68B2" w:rsidRPr="00EF68B2" w:rsidRDefault="00EF68B2" w:rsidP="001F1139">
      <w:pPr>
        <w:rPr>
          <w:i/>
          <w:iCs/>
          <w:color w:val="232222" w:themeColor="text1"/>
          <w:lang w:eastAsia="zh-CN"/>
        </w:rPr>
      </w:pPr>
      <w:r w:rsidRPr="00EF68B2">
        <w:rPr>
          <w:i/>
          <w:iCs/>
          <w:color w:val="232222" w:themeColor="text1"/>
          <w:lang w:eastAsia="zh-CN"/>
        </w:rPr>
        <w:t>The Group</w:t>
      </w:r>
    </w:p>
    <w:p w14:paraId="7D81ADA3" w14:textId="77777777" w:rsidR="00EF68B2" w:rsidRPr="00EF68B2" w:rsidRDefault="00EF68B2" w:rsidP="001F1139">
      <w:pPr>
        <w:rPr>
          <w:color w:val="232222" w:themeColor="text1"/>
          <w:lang w:eastAsia="zh-CN"/>
        </w:rPr>
      </w:pPr>
      <w:r w:rsidRPr="00EF68B2">
        <w:rPr>
          <w:color w:val="232222" w:themeColor="text1"/>
          <w:lang w:eastAsia="zh-CN"/>
        </w:rPr>
        <w:t>The Water and Catchments Group (WCG), in partnership with water corporations, catchment management authorities, Traditional Owners and the community, is responsible for managing Victoria’s water and catchment resources.</w:t>
      </w:r>
    </w:p>
    <w:p w14:paraId="72EF38ED" w14:textId="77777777" w:rsidR="00EF68B2" w:rsidRPr="00EF68B2" w:rsidRDefault="00EF68B2" w:rsidP="001F1139">
      <w:pPr>
        <w:keepNext/>
        <w:spacing w:line="240" w:lineRule="auto"/>
        <w:rPr>
          <w:i/>
          <w:iCs/>
          <w:color w:val="232222" w:themeColor="text1"/>
          <w:lang w:eastAsia="zh-CN"/>
        </w:rPr>
      </w:pPr>
      <w:r w:rsidRPr="00EF68B2">
        <w:rPr>
          <w:i/>
          <w:iCs/>
          <w:color w:val="232222" w:themeColor="text1"/>
          <w:lang w:eastAsia="zh-CN"/>
        </w:rPr>
        <w:lastRenderedPageBreak/>
        <w:t xml:space="preserve">The Division   </w:t>
      </w:r>
    </w:p>
    <w:p w14:paraId="5E67DFE5" w14:textId="77777777" w:rsidR="00EF68B2" w:rsidRPr="00EF68B2" w:rsidRDefault="00EF68B2" w:rsidP="001F1139">
      <w:pPr>
        <w:rPr>
          <w:color w:val="232222" w:themeColor="text1"/>
        </w:rPr>
      </w:pPr>
      <w:r w:rsidRPr="00EF68B2">
        <w:rPr>
          <w:color w:val="232222" w:themeColor="text1"/>
        </w:rPr>
        <w:t xml:space="preserve">The Water Sector Strategy and Partnerships Division partners with Traditional Owners and the Water Sector for efficient and effective delivery of water services and outcomes for Victorians. This includes developing sector strategy and policy reform so that the Water Sector can continue to be a strong sector that is able to respond to future opportunities and challenges. The Water Sector Strategy and Partnerships Division works with Traditional Owners, grounded in the principles of Self-Determination to foster a more inclusive approach to water management. The Division applies modern corporate governance and oversight to the sector. </w:t>
      </w:r>
    </w:p>
    <w:p w14:paraId="52054183" w14:textId="77777777" w:rsidR="00EF68B2" w:rsidRPr="00EF68B2" w:rsidRDefault="00EF68B2" w:rsidP="001F1139">
      <w:pPr>
        <w:keepNext/>
        <w:spacing w:line="240" w:lineRule="auto"/>
        <w:rPr>
          <w:i/>
          <w:iCs/>
          <w:color w:val="232222" w:themeColor="text1"/>
          <w:lang w:eastAsia="zh-CN"/>
        </w:rPr>
      </w:pPr>
      <w:r w:rsidRPr="00EF68B2">
        <w:rPr>
          <w:i/>
          <w:iCs/>
          <w:color w:val="232222" w:themeColor="text1"/>
          <w:lang w:eastAsia="zh-CN"/>
        </w:rPr>
        <w:t xml:space="preserve">The Branch  </w:t>
      </w:r>
    </w:p>
    <w:p w14:paraId="2EAF18F4" w14:textId="77777777" w:rsidR="00EF68B2" w:rsidRPr="00EF68B2" w:rsidRDefault="00EF68B2" w:rsidP="001F1139">
      <w:pPr>
        <w:keepNext/>
        <w:spacing w:line="240" w:lineRule="auto"/>
        <w:rPr>
          <w:color w:val="232222" w:themeColor="text1"/>
          <w:lang w:eastAsia="zh-CN"/>
        </w:rPr>
      </w:pPr>
      <w:r w:rsidRPr="00EF68B2">
        <w:rPr>
          <w:color w:val="232222" w:themeColor="text1"/>
          <w:lang w:eastAsia="zh-CN"/>
        </w:rPr>
        <w:t>The Portfolio Operations Efficiency Branch within the Water Sector Strategy and Partnerships Division supports the water sector to adapt to the changing financial and operational environments. This Branch is responsible for sector-wide strategy and policy reforms to ensure the sector remains efficient and effective in the future. The Branch ensures the sector is well-positioned to benefit from financial opportunities, resilient to financial risks, and is structured in a way that maximises the return (quadruple bottom line) on the assets and resources it can make available.</w:t>
      </w:r>
    </w:p>
    <w:p w14:paraId="47A5774F" w14:textId="77777777" w:rsidR="00495B3B" w:rsidRPr="00495B3B" w:rsidRDefault="00495B3B" w:rsidP="001F1139">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20FA91B5" w14:textId="77777777" w:rsidR="001F1139" w:rsidRPr="001F1139" w:rsidRDefault="001F1139" w:rsidP="001F1139">
      <w:pPr>
        <w:pStyle w:val="ListParagraph"/>
        <w:numPr>
          <w:ilvl w:val="0"/>
          <w:numId w:val="43"/>
        </w:numPr>
        <w:spacing w:before="60" w:after="60" w:line="278" w:lineRule="auto"/>
        <w:contextualSpacing w:val="0"/>
        <w:rPr>
          <w:color w:val="232222" w:themeColor="text1"/>
        </w:rPr>
      </w:pPr>
      <w:r w:rsidRPr="001F1139">
        <w:rPr>
          <w:color w:val="232222" w:themeColor="text1"/>
        </w:rPr>
        <w:t>Support the Director and other executives in contributing to delivering branch and divisional goals.</w:t>
      </w:r>
    </w:p>
    <w:p w14:paraId="47B48B9E" w14:textId="77777777" w:rsidR="001F1139" w:rsidRPr="001F1139" w:rsidRDefault="001F1139" w:rsidP="001F1139">
      <w:pPr>
        <w:pStyle w:val="ListParagraph"/>
        <w:numPr>
          <w:ilvl w:val="0"/>
          <w:numId w:val="43"/>
        </w:numPr>
        <w:spacing w:before="60" w:after="60" w:line="278" w:lineRule="auto"/>
        <w:contextualSpacing w:val="0"/>
        <w:rPr>
          <w:color w:val="232222" w:themeColor="text1"/>
        </w:rPr>
      </w:pPr>
      <w:r w:rsidRPr="001F1139">
        <w:rPr>
          <w:color w:val="232222" w:themeColor="text1"/>
        </w:rPr>
        <w:t xml:space="preserve">Providing relevant, timely and practical advice on the application </w:t>
      </w:r>
      <w:r w:rsidRPr="008A25DA">
        <w:rPr>
          <w:color w:val="232222" w:themeColor="text1"/>
        </w:rPr>
        <w:t>workforce skills, talent attraction, capability and capacity and industrial relations in the water sector.</w:t>
      </w:r>
      <w:r w:rsidRPr="001F1139">
        <w:rPr>
          <w:color w:val="232222" w:themeColor="text1"/>
        </w:rPr>
        <w:t xml:space="preserve">  </w:t>
      </w:r>
    </w:p>
    <w:p w14:paraId="745D1572" w14:textId="77777777" w:rsidR="001F1139" w:rsidRPr="001F1139" w:rsidRDefault="001F1139" w:rsidP="001F1139">
      <w:pPr>
        <w:pStyle w:val="ListParagraph"/>
        <w:numPr>
          <w:ilvl w:val="0"/>
          <w:numId w:val="43"/>
        </w:numPr>
        <w:spacing w:before="60" w:after="60" w:line="278" w:lineRule="auto"/>
        <w:contextualSpacing w:val="0"/>
        <w:rPr>
          <w:color w:val="232222" w:themeColor="text1"/>
        </w:rPr>
      </w:pPr>
      <w:r w:rsidRPr="001F1139">
        <w:rPr>
          <w:color w:val="232222" w:themeColor="text1"/>
        </w:rPr>
        <w:t>Initiate and manage collaborative processes with parties (internal and external to work area) to gain commitment to project planning and activities.</w:t>
      </w:r>
    </w:p>
    <w:p w14:paraId="320CA994" w14:textId="77777777" w:rsidR="001F1139" w:rsidRPr="001F1139" w:rsidRDefault="001F1139" w:rsidP="001F1139">
      <w:pPr>
        <w:pStyle w:val="ListParagraph"/>
        <w:numPr>
          <w:ilvl w:val="0"/>
          <w:numId w:val="43"/>
        </w:numPr>
        <w:spacing w:before="60" w:after="60" w:line="278" w:lineRule="auto"/>
        <w:contextualSpacing w:val="0"/>
        <w:rPr>
          <w:color w:val="232222" w:themeColor="text1"/>
        </w:rPr>
      </w:pPr>
      <w:r w:rsidRPr="001F1139">
        <w:rPr>
          <w:color w:val="232222" w:themeColor="text1"/>
        </w:rPr>
        <w:t xml:space="preserve">Apply relevant and contemporary analytical and presentational approaches to water sector workforce </w:t>
      </w:r>
      <w:r w:rsidRPr="008A25DA">
        <w:rPr>
          <w:color w:val="232222" w:themeColor="text1"/>
        </w:rPr>
        <w:t>planning</w:t>
      </w:r>
      <w:r w:rsidRPr="001F1139">
        <w:rPr>
          <w:color w:val="232222" w:themeColor="text1"/>
        </w:rPr>
        <w:t>.</w:t>
      </w:r>
    </w:p>
    <w:p w14:paraId="2AD273A6" w14:textId="77777777" w:rsidR="001F1139" w:rsidRPr="001F1139" w:rsidRDefault="001F1139" w:rsidP="001F1139">
      <w:pPr>
        <w:pStyle w:val="ListParagraph"/>
        <w:numPr>
          <w:ilvl w:val="0"/>
          <w:numId w:val="43"/>
        </w:numPr>
        <w:spacing w:before="60" w:after="60" w:line="278" w:lineRule="auto"/>
        <w:contextualSpacing w:val="0"/>
        <w:rPr>
          <w:color w:val="232222" w:themeColor="text1"/>
        </w:rPr>
      </w:pPr>
      <w:r w:rsidRPr="001F1139">
        <w:rPr>
          <w:color w:val="232222" w:themeColor="text1"/>
        </w:rPr>
        <w:t>Establish and maintain strong working relationships with internal and external stakeholders, including within DEECA, across Government, the water sector, Traditional Owners, and the community, effectively anticipating and managing issues as they arise.</w:t>
      </w:r>
    </w:p>
    <w:p w14:paraId="1AEE2617" w14:textId="2D53366F" w:rsidR="00495B3B" w:rsidRPr="001F1139" w:rsidRDefault="001F1139" w:rsidP="001F1139">
      <w:pPr>
        <w:numPr>
          <w:ilvl w:val="0"/>
          <w:numId w:val="43"/>
        </w:numPr>
        <w:spacing w:before="0" w:after="0" w:line="240" w:lineRule="auto"/>
        <w:rPr>
          <w:rFonts w:ascii="Arial" w:hAnsi="Arial" w:cs="Arial"/>
          <w:color w:val="232222" w:themeColor="text1"/>
          <w:szCs w:val="22"/>
        </w:rPr>
      </w:pPr>
      <w:r w:rsidRPr="001F1139">
        <w:rPr>
          <w:color w:val="232222" w:themeColor="text1"/>
        </w:rPr>
        <w:t>To practice cultural safety by creating environments, relationships and systems free from racism and discrimination so that people can feel safe, valued and able to participate.</w:t>
      </w:r>
    </w:p>
    <w:p w14:paraId="1F70E7F7" w14:textId="77777777" w:rsidR="001F1139" w:rsidRPr="001F1139" w:rsidRDefault="001F1139" w:rsidP="001F1139">
      <w:pPr>
        <w:spacing w:before="0" w:after="0" w:line="240" w:lineRule="auto"/>
        <w:ind w:left="360"/>
        <w:rPr>
          <w:rFonts w:ascii="Arial" w:hAnsi="Arial" w:cs="Arial"/>
          <w:color w:val="363534"/>
          <w:szCs w:val="22"/>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1F1139" w:rsidRDefault="00495B3B" w:rsidP="001F1139">
      <w:pPr>
        <w:spacing w:before="0" w:after="0"/>
        <w:rPr>
          <w:rFonts w:ascii="Arial" w:hAnsi="Arial" w:cs="Arial"/>
          <w:color w:val="232222" w:themeColor="text1"/>
          <w:szCs w:val="22"/>
        </w:rPr>
      </w:pPr>
      <w:r w:rsidRPr="001F1139">
        <w:rPr>
          <w:rFonts w:ascii="Arial" w:hAnsi="Arial" w:cs="Arial"/>
          <w:color w:val="232222" w:themeColor="text1"/>
          <w:szCs w:val="22"/>
        </w:rPr>
        <w:t>The key selection criteria specified below outline the capabilities required for the position.</w:t>
      </w:r>
    </w:p>
    <w:p w14:paraId="7195DD23" w14:textId="77777777" w:rsidR="00495B3B" w:rsidRPr="001F1139" w:rsidRDefault="00495B3B" w:rsidP="001F1139">
      <w:pPr>
        <w:spacing w:before="160" w:after="0"/>
        <w:rPr>
          <w:rFonts w:ascii="Arial" w:hAnsi="Arial" w:cs="Arial"/>
          <w:b/>
          <w:color w:val="232222" w:themeColor="text1"/>
          <w:szCs w:val="22"/>
        </w:rPr>
      </w:pPr>
      <w:r w:rsidRPr="001F1139">
        <w:rPr>
          <w:rFonts w:ascii="Arial" w:hAnsi="Arial" w:cs="Arial"/>
          <w:b/>
          <w:color w:val="232222" w:themeColor="text1"/>
          <w:szCs w:val="22"/>
        </w:rPr>
        <w:t>Specialist/Technical Expertise/Qualifications</w:t>
      </w:r>
    </w:p>
    <w:p w14:paraId="4B24B562" w14:textId="77777777" w:rsidR="001F1139" w:rsidRPr="001F1139" w:rsidRDefault="001F1139" w:rsidP="001F1139">
      <w:pPr>
        <w:pStyle w:val="ListParagraph"/>
        <w:numPr>
          <w:ilvl w:val="0"/>
          <w:numId w:val="45"/>
        </w:numPr>
        <w:spacing w:before="60" w:after="60" w:line="278" w:lineRule="auto"/>
        <w:ind w:left="360"/>
        <w:contextualSpacing w:val="0"/>
        <w:rPr>
          <w:color w:val="232222" w:themeColor="text1"/>
        </w:rPr>
      </w:pPr>
      <w:r w:rsidRPr="001F1139">
        <w:rPr>
          <w:color w:val="232222" w:themeColor="text1"/>
        </w:rPr>
        <w:t>Tertiary qualifications in public policy or a related field would be desirable.</w:t>
      </w:r>
    </w:p>
    <w:p w14:paraId="3B599235" w14:textId="77777777" w:rsidR="00225A1B" w:rsidRPr="001F1139" w:rsidRDefault="00225A1B" w:rsidP="00225A1B">
      <w:pPr>
        <w:pStyle w:val="ListParagraph"/>
        <w:numPr>
          <w:ilvl w:val="0"/>
          <w:numId w:val="45"/>
        </w:numPr>
        <w:spacing w:before="60" w:after="60" w:line="278" w:lineRule="auto"/>
        <w:ind w:left="360"/>
        <w:contextualSpacing w:val="0"/>
        <w:rPr>
          <w:color w:val="232222" w:themeColor="text1"/>
        </w:rPr>
      </w:pPr>
      <w:r w:rsidRPr="001F1139">
        <w:rPr>
          <w:color w:val="232222" w:themeColor="text1"/>
        </w:rPr>
        <w:t>Proven ability to work across government and organisations to influence policies and programs.</w:t>
      </w:r>
    </w:p>
    <w:p w14:paraId="5A4F4233" w14:textId="77777777" w:rsidR="001F1139" w:rsidRPr="001F1139" w:rsidRDefault="001F1139" w:rsidP="001F1139">
      <w:pPr>
        <w:pStyle w:val="ListParagraph"/>
        <w:numPr>
          <w:ilvl w:val="0"/>
          <w:numId w:val="45"/>
        </w:numPr>
        <w:spacing w:before="60" w:after="60" w:line="278" w:lineRule="auto"/>
        <w:ind w:left="360"/>
        <w:contextualSpacing w:val="0"/>
        <w:rPr>
          <w:color w:val="232222" w:themeColor="text1"/>
        </w:rPr>
      </w:pPr>
      <w:r w:rsidRPr="001F1139">
        <w:rPr>
          <w:color w:val="232222" w:themeColor="text1"/>
        </w:rPr>
        <w:t>Demonstrated capability in data and policy analysis and presentation, and experience of project management.</w:t>
      </w:r>
    </w:p>
    <w:p w14:paraId="62DD3F46" w14:textId="77777777" w:rsidR="00495B3B" w:rsidRPr="001F1139" w:rsidRDefault="00495B3B" w:rsidP="001F1139">
      <w:pPr>
        <w:spacing w:before="160" w:after="0"/>
        <w:rPr>
          <w:rFonts w:ascii="Arial" w:hAnsi="Arial" w:cs="Arial"/>
          <w:b/>
          <w:color w:val="232222" w:themeColor="text1"/>
        </w:rPr>
      </w:pPr>
      <w:r w:rsidRPr="001F1139">
        <w:rPr>
          <w:rFonts w:ascii="Arial" w:hAnsi="Arial" w:cs="Arial"/>
          <w:b/>
          <w:color w:val="232222" w:themeColor="text1"/>
        </w:rPr>
        <w:t>Capabilities</w:t>
      </w:r>
    </w:p>
    <w:p w14:paraId="522E681C" w14:textId="77777777" w:rsidR="001F1139" w:rsidRPr="001F1139" w:rsidRDefault="001F1139" w:rsidP="001F1139">
      <w:pPr>
        <w:rPr>
          <w:b/>
          <w:bCs/>
          <w:color w:val="232222" w:themeColor="text1"/>
        </w:rPr>
      </w:pPr>
      <w:bookmarkStart w:id="2" w:name="_Hlk102550785"/>
      <w:r w:rsidRPr="001F1139">
        <w:rPr>
          <w:b/>
          <w:bCs/>
          <w:color w:val="232222" w:themeColor="text1"/>
        </w:rPr>
        <w:t>Political and Organisational Context</w:t>
      </w:r>
    </w:p>
    <w:p w14:paraId="595CCF84" w14:textId="77777777" w:rsidR="001F1139" w:rsidRPr="001F1139" w:rsidRDefault="001F1139" w:rsidP="001F1139">
      <w:pPr>
        <w:pStyle w:val="ListParagraph"/>
        <w:numPr>
          <w:ilvl w:val="0"/>
          <w:numId w:val="45"/>
        </w:numPr>
        <w:spacing w:before="60" w:after="60" w:line="278" w:lineRule="auto"/>
        <w:ind w:left="360"/>
        <w:contextualSpacing w:val="0"/>
        <w:rPr>
          <w:color w:val="232222" w:themeColor="text1"/>
        </w:rPr>
      </w:pPr>
      <w:r w:rsidRPr="001F1139">
        <w:rPr>
          <w:color w:val="232222" w:themeColor="text1"/>
        </w:rPr>
        <w:t>Uses strategic relationships and knowledge to predict and prepare for the impact of events on the organisation.</w:t>
      </w:r>
    </w:p>
    <w:p w14:paraId="5891D085" w14:textId="197B82A1" w:rsidR="001F1139" w:rsidRPr="001F1139" w:rsidRDefault="001F1139" w:rsidP="001F1139">
      <w:pPr>
        <w:pStyle w:val="ListParagraph"/>
        <w:numPr>
          <w:ilvl w:val="0"/>
          <w:numId w:val="45"/>
        </w:numPr>
        <w:spacing w:before="60" w:after="60" w:line="278" w:lineRule="auto"/>
        <w:ind w:left="360"/>
        <w:contextualSpacing w:val="0"/>
        <w:rPr>
          <w:color w:val="232222" w:themeColor="text1"/>
        </w:rPr>
      </w:pPr>
      <w:r w:rsidRPr="001F1139">
        <w:rPr>
          <w:color w:val="232222" w:themeColor="text1"/>
        </w:rPr>
        <w:t>Understands the impact of external events and changing stakeholder needs on organisation</w:t>
      </w:r>
      <w:r w:rsidR="0018053C">
        <w:rPr>
          <w:color w:val="232222" w:themeColor="text1"/>
        </w:rPr>
        <w:t>s</w:t>
      </w:r>
      <w:r w:rsidRPr="001F1139">
        <w:rPr>
          <w:color w:val="232222" w:themeColor="text1"/>
        </w:rPr>
        <w:t xml:space="preserve"> and government.</w:t>
      </w:r>
    </w:p>
    <w:p w14:paraId="6CF968C9" w14:textId="77777777" w:rsidR="001F1139" w:rsidRPr="001F1139" w:rsidRDefault="001F1139" w:rsidP="001F1139">
      <w:pPr>
        <w:pStyle w:val="ListParagraph"/>
        <w:numPr>
          <w:ilvl w:val="0"/>
          <w:numId w:val="45"/>
        </w:numPr>
        <w:spacing w:before="60" w:after="60" w:line="278" w:lineRule="auto"/>
        <w:ind w:left="360"/>
        <w:contextualSpacing w:val="0"/>
        <w:rPr>
          <w:color w:val="232222" w:themeColor="text1"/>
        </w:rPr>
      </w:pPr>
      <w:r w:rsidRPr="001F1139">
        <w:rPr>
          <w:color w:val="232222" w:themeColor="text1"/>
        </w:rPr>
        <w:t>Drives a values-based organisation by holding self and organisation accountable in adhering to public sector values.</w:t>
      </w:r>
    </w:p>
    <w:p w14:paraId="3735EB7E" w14:textId="77777777" w:rsidR="001F1139" w:rsidRPr="001F1139" w:rsidRDefault="001F1139" w:rsidP="001F1139">
      <w:pPr>
        <w:rPr>
          <w:b/>
          <w:bCs/>
          <w:color w:val="232222" w:themeColor="text1"/>
        </w:rPr>
      </w:pPr>
      <w:r w:rsidRPr="001F1139">
        <w:rPr>
          <w:b/>
          <w:bCs/>
          <w:color w:val="232222" w:themeColor="text1"/>
        </w:rPr>
        <w:t>Stakeholder Management</w:t>
      </w:r>
    </w:p>
    <w:p w14:paraId="2A982002" w14:textId="77777777" w:rsidR="001F1139" w:rsidRPr="001F1139" w:rsidRDefault="001F1139" w:rsidP="001F1139">
      <w:pPr>
        <w:pStyle w:val="ListParagraph"/>
        <w:numPr>
          <w:ilvl w:val="0"/>
          <w:numId w:val="45"/>
        </w:numPr>
        <w:spacing w:before="60" w:after="60" w:line="278" w:lineRule="auto"/>
        <w:ind w:left="360"/>
        <w:contextualSpacing w:val="0"/>
        <w:rPr>
          <w:rFonts w:eastAsia="Calibri"/>
          <w:color w:val="232222" w:themeColor="text1"/>
        </w:rPr>
      </w:pPr>
      <w:r w:rsidRPr="001F1139">
        <w:rPr>
          <w:color w:val="232222" w:themeColor="text1"/>
        </w:rPr>
        <w:t>Identifies and manages a range of complex and often competing needs.</w:t>
      </w:r>
    </w:p>
    <w:p w14:paraId="2910C166" w14:textId="77777777" w:rsidR="001F1139" w:rsidRPr="001F1139" w:rsidRDefault="001F1139" w:rsidP="001F1139">
      <w:pPr>
        <w:pStyle w:val="ListParagraph"/>
        <w:numPr>
          <w:ilvl w:val="0"/>
          <w:numId w:val="45"/>
        </w:numPr>
        <w:spacing w:before="60" w:after="60" w:line="278" w:lineRule="auto"/>
        <w:ind w:left="360"/>
        <w:contextualSpacing w:val="0"/>
        <w:rPr>
          <w:rFonts w:eastAsia="Calibri"/>
          <w:color w:val="232222" w:themeColor="text1"/>
        </w:rPr>
      </w:pPr>
      <w:r w:rsidRPr="001F1139">
        <w:rPr>
          <w:color w:val="232222" w:themeColor="text1"/>
        </w:rPr>
        <w:t>Facilitates innovative solutions to resolve stakeholder issues</w:t>
      </w:r>
      <w:r w:rsidRPr="001F1139">
        <w:rPr>
          <w:rFonts w:eastAsia="Calibri"/>
          <w:color w:val="232222" w:themeColor="text1"/>
        </w:rPr>
        <w:t>.</w:t>
      </w:r>
    </w:p>
    <w:p w14:paraId="02D82346" w14:textId="77777777" w:rsidR="001F1139" w:rsidRPr="001F1139" w:rsidRDefault="001F1139" w:rsidP="001F1139">
      <w:pPr>
        <w:rPr>
          <w:b/>
          <w:bCs/>
          <w:color w:val="232222" w:themeColor="text1"/>
        </w:rPr>
      </w:pPr>
      <w:r w:rsidRPr="001F1139">
        <w:rPr>
          <w:b/>
          <w:bCs/>
          <w:color w:val="232222" w:themeColor="text1"/>
        </w:rPr>
        <w:t xml:space="preserve">Working collaboratively </w:t>
      </w:r>
    </w:p>
    <w:p w14:paraId="38CDF744" w14:textId="77777777" w:rsidR="001F1139" w:rsidRPr="001F1139" w:rsidRDefault="001F1139" w:rsidP="001F1139">
      <w:pPr>
        <w:pStyle w:val="ListParagraph"/>
        <w:numPr>
          <w:ilvl w:val="0"/>
          <w:numId w:val="45"/>
        </w:numPr>
        <w:spacing w:before="60" w:after="60" w:line="278" w:lineRule="auto"/>
        <w:ind w:left="360"/>
        <w:contextualSpacing w:val="0"/>
        <w:rPr>
          <w:color w:val="232222" w:themeColor="text1"/>
        </w:rPr>
      </w:pPr>
      <w:r w:rsidRPr="001F1139">
        <w:rPr>
          <w:color w:val="232222" w:themeColor="text1"/>
        </w:rPr>
        <w:t>Looks for and facilitates opportunities to collaborate with external stakeholders.</w:t>
      </w:r>
    </w:p>
    <w:p w14:paraId="64A3E6B0" w14:textId="77777777" w:rsidR="001F1139" w:rsidRPr="001F1139" w:rsidRDefault="001F1139" w:rsidP="001F1139">
      <w:pPr>
        <w:pStyle w:val="ListParagraph"/>
        <w:numPr>
          <w:ilvl w:val="0"/>
          <w:numId w:val="45"/>
        </w:numPr>
        <w:spacing w:before="60" w:after="60" w:line="278" w:lineRule="auto"/>
        <w:ind w:left="360"/>
        <w:contextualSpacing w:val="0"/>
        <w:rPr>
          <w:color w:val="232222" w:themeColor="text1"/>
        </w:rPr>
      </w:pPr>
      <w:r w:rsidRPr="001F1139">
        <w:rPr>
          <w:color w:val="232222" w:themeColor="text1"/>
        </w:rPr>
        <w:t>Builds a culture of collaboration across the organisation.</w:t>
      </w:r>
    </w:p>
    <w:p w14:paraId="61CC39B4" w14:textId="263544FA" w:rsidR="00495B3B" w:rsidRPr="001F1139" w:rsidRDefault="001F1139" w:rsidP="001F1139">
      <w:pPr>
        <w:pStyle w:val="ListParagraph"/>
        <w:numPr>
          <w:ilvl w:val="0"/>
          <w:numId w:val="45"/>
        </w:numPr>
        <w:spacing w:before="60" w:after="60" w:line="278" w:lineRule="auto"/>
        <w:ind w:left="360"/>
        <w:contextualSpacing w:val="0"/>
        <w:jc w:val="both"/>
        <w:rPr>
          <w:color w:val="232222" w:themeColor="text1"/>
        </w:rPr>
      </w:pPr>
      <w:r w:rsidRPr="001F1139">
        <w:rPr>
          <w:color w:val="232222" w:themeColor="text1"/>
        </w:rPr>
        <w:t>Identifies and overcomes barriers to communication with internal and external stakeholders.</w:t>
      </w: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F7655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CD0BFB" w:rsidRDefault="00495B3B" w:rsidP="00495B3B">
            <w:pPr>
              <w:rPr>
                <w:rFonts w:cs="Arial"/>
                <w:color w:val="232222" w:themeColor="text1"/>
                <w:sz w:val="20"/>
              </w:rPr>
            </w:pPr>
            <w:r w:rsidRPr="00CD0BFB">
              <w:rPr>
                <w:rFonts w:cs="Arial"/>
                <w:color w:val="232222" w:themeColor="text1"/>
                <w:sz w:val="20"/>
              </w:rPr>
              <w:t>Financial Delegation Value</w:t>
            </w:r>
          </w:p>
        </w:tc>
        <w:tc>
          <w:tcPr>
            <w:tcW w:w="6803" w:type="dxa"/>
            <w:shd w:val="clear" w:color="auto" w:fill="auto"/>
          </w:tcPr>
          <w:p w14:paraId="2DBD5EFC" w14:textId="3436E380" w:rsidR="00495B3B" w:rsidRPr="00CD0BFB" w:rsidRDefault="00495B3B" w:rsidP="001F1139">
            <w:pPr>
              <w:cnfStyle w:val="100000000000" w:firstRow="1" w:lastRow="0" w:firstColumn="0" w:lastColumn="0" w:oddVBand="0" w:evenVBand="0" w:oddHBand="0" w:evenHBand="0" w:firstRowFirstColumn="0" w:firstRowLastColumn="0" w:lastRowFirstColumn="0" w:lastRowLastColumn="0"/>
              <w:rPr>
                <w:rFonts w:cs="Arial"/>
                <w:color w:val="232222" w:themeColor="text1"/>
                <w:sz w:val="20"/>
              </w:rPr>
            </w:pPr>
            <w:r w:rsidRPr="00CD0BFB">
              <w:rPr>
                <w:rFonts w:cs="Arial"/>
                <w:color w:val="232222" w:themeColor="text1"/>
                <w:sz w:val="20"/>
              </w:rPr>
              <w:t>A declaration of Private Interests will be required for positions with financial delegations of &gt;$20,000</w:t>
            </w:r>
          </w:p>
        </w:tc>
      </w:tr>
      <w:tr w:rsidR="00495B3B" w:rsidRPr="00495B3B" w14:paraId="13112EBA" w14:textId="77777777" w:rsidTr="00F7655D">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1D515027" w:rsidR="00495B3B" w:rsidRPr="00EF68B2" w:rsidRDefault="00495B3B" w:rsidP="00EF68B2">
            <w:pPr>
              <w:spacing w:line="240" w:lineRule="auto"/>
              <w:contextualSpacing/>
              <w:outlineLvl w:val="1"/>
              <w:rPr>
                <w:rFonts w:ascii="Arial" w:hAnsi="Arial" w:cs="Arial"/>
                <w:color w:val="232222" w:themeColor="text1"/>
                <w:sz w:val="20"/>
              </w:rPr>
            </w:pPr>
            <w:r w:rsidRPr="00EF68B2">
              <w:rPr>
                <w:rFonts w:ascii="Arial" w:hAnsi="Arial" w:cs="Arial"/>
                <w:color w:val="232222" w:themeColor="text1"/>
                <w:sz w:val="20"/>
              </w:rPr>
              <w:t>The occupational health and safety    requirements of this position may include, but are not limited to:</w:t>
            </w:r>
          </w:p>
        </w:tc>
        <w:tc>
          <w:tcPr>
            <w:tcW w:w="6803" w:type="dxa"/>
            <w:shd w:val="clear" w:color="auto" w:fill="auto"/>
          </w:tcPr>
          <w:p w14:paraId="7216FB89" w14:textId="77777777" w:rsidR="00495B3B" w:rsidRPr="00EF68B2" w:rsidRDefault="00495B3B" w:rsidP="001F1139">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32222" w:themeColor="text1"/>
                <w:sz w:val="20"/>
              </w:rPr>
            </w:pPr>
            <w:r w:rsidRPr="00EF68B2">
              <w:rPr>
                <w:rFonts w:ascii="Arial" w:hAnsi="Arial" w:cs="Arial"/>
                <w:color w:val="232222" w:themeColor="text1"/>
                <w:sz w:val="20"/>
              </w:rPr>
              <w:t>Sedentary desk work</w:t>
            </w:r>
          </w:p>
          <w:p w14:paraId="23FF4545" w14:textId="3B5995F5" w:rsidR="00495B3B" w:rsidRPr="00EF68B2" w:rsidRDefault="00495B3B" w:rsidP="001F1139">
            <w:pPr>
              <w:spacing w:line="240" w:lineRule="auto"/>
              <w:ind w:left="714"/>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32222" w:themeColor="text1"/>
                <w:sz w:val="20"/>
              </w:rPr>
            </w:pPr>
          </w:p>
        </w:tc>
      </w:tr>
      <w:tr w:rsidR="00495B3B" w:rsidRPr="00495B3B" w14:paraId="7CD2DEBC" w14:textId="77777777" w:rsidTr="00F7655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57671274" w:rsidR="00495B3B" w:rsidRPr="00EF68B2" w:rsidRDefault="00495B3B" w:rsidP="00EF68B2">
            <w:pPr>
              <w:rPr>
                <w:rFonts w:ascii="Arial" w:hAnsi="Arial" w:cs="Arial"/>
                <w:color w:val="232222" w:themeColor="text1"/>
                <w:sz w:val="20"/>
              </w:rPr>
            </w:pPr>
            <w:r w:rsidRPr="00EF68B2">
              <w:rPr>
                <w:rFonts w:ascii="Arial" w:hAnsi="Arial" w:cs="Arial"/>
                <w:color w:val="232222" w:themeColor="text1"/>
                <w:sz w:val="20"/>
              </w:rPr>
              <w:t xml:space="preserve">DEECA will conduct relevant checks about applicants and the information provided within an application. Checks will include but are not limited to: </w:t>
            </w:r>
          </w:p>
        </w:tc>
        <w:tc>
          <w:tcPr>
            <w:tcW w:w="6803" w:type="dxa"/>
            <w:shd w:val="clear" w:color="auto" w:fill="auto"/>
          </w:tcPr>
          <w:p w14:paraId="731816A3" w14:textId="77777777" w:rsidR="00495B3B" w:rsidRPr="00EF68B2" w:rsidRDefault="00495B3B" w:rsidP="001F1139">
            <w:pPr>
              <w:cnfStyle w:val="000000010000" w:firstRow="0" w:lastRow="0" w:firstColumn="0" w:lastColumn="0" w:oddVBand="0" w:evenVBand="0" w:oddHBand="0" w:evenHBand="1" w:firstRowFirstColumn="0" w:firstRowLastColumn="0" w:lastRowFirstColumn="0" w:lastRowLastColumn="0"/>
              <w:rPr>
                <w:rFonts w:ascii="Arial" w:hAnsi="Arial" w:cs="Arial"/>
                <w:color w:val="232222" w:themeColor="text1"/>
                <w:sz w:val="20"/>
              </w:rPr>
            </w:pPr>
            <w:r w:rsidRPr="00EF68B2">
              <w:rPr>
                <w:rFonts w:ascii="Arial" w:hAnsi="Arial" w:cs="Arial"/>
                <w:color w:val="232222" w:themeColor="text1"/>
                <w:sz w:val="20"/>
              </w:rPr>
              <w:t xml:space="preserve">A Declaration and Consent form consenting to DEECA contacting current and previous employer(s) to substantiate employment history, past conduct and performance is required. </w:t>
            </w:r>
          </w:p>
          <w:p w14:paraId="4A0A00F0" w14:textId="5AD6DF58" w:rsidR="00495B3B" w:rsidRPr="00EF68B2" w:rsidRDefault="00495B3B" w:rsidP="001F1139">
            <w:pPr>
              <w:cnfStyle w:val="000000010000" w:firstRow="0" w:lastRow="0" w:firstColumn="0" w:lastColumn="0" w:oddVBand="0" w:evenVBand="0" w:oddHBand="0" w:evenHBand="1" w:firstRowFirstColumn="0" w:firstRowLastColumn="0" w:lastRowFirstColumn="0" w:lastRowLastColumn="0"/>
              <w:rPr>
                <w:rFonts w:ascii="Arial" w:hAnsi="Arial" w:cs="Arial"/>
                <w:color w:val="232222" w:themeColor="text1"/>
                <w:sz w:val="20"/>
              </w:rPr>
            </w:pPr>
            <w:r w:rsidRPr="00EF68B2">
              <w:rPr>
                <w:rFonts w:ascii="Arial" w:hAnsi="Arial" w:cs="Arial"/>
                <w:color w:val="232222" w:themeColor="text1"/>
                <w:sz w:val="20"/>
              </w:rPr>
              <w:t>A satisfactory National Police Check will be required (for all non-DEECA employees).</w:t>
            </w:r>
          </w:p>
        </w:tc>
      </w:tr>
      <w:bookmarkEnd w:id="2"/>
      <w:tr w:rsidR="00495B3B" w:rsidRPr="00495B3B" w14:paraId="555B356F" w14:textId="77777777" w:rsidTr="00F7655D">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EF68B2" w:rsidRDefault="00495B3B" w:rsidP="00495B3B">
            <w:pPr>
              <w:spacing w:before="120" w:after="120"/>
              <w:rPr>
                <w:rFonts w:ascii="Arial" w:hAnsi="Arial"/>
                <w:color w:val="232222" w:themeColor="text1"/>
                <w:sz w:val="20"/>
              </w:rPr>
            </w:pPr>
            <w:r w:rsidRPr="00EF68B2">
              <w:rPr>
                <w:rFonts w:ascii="Arial" w:hAnsi="Arial"/>
                <w:color w:val="232222" w:themeColor="text1"/>
                <w:sz w:val="20"/>
              </w:rPr>
              <w:t>Employment terms and conditions</w:t>
            </w:r>
          </w:p>
          <w:p w14:paraId="673B886F" w14:textId="77777777" w:rsidR="00495B3B" w:rsidRPr="00EF68B2" w:rsidRDefault="00495B3B" w:rsidP="00495B3B">
            <w:pPr>
              <w:spacing w:before="120" w:after="120"/>
              <w:rPr>
                <w:rFonts w:ascii="Arial" w:hAnsi="Arial"/>
                <w:color w:val="232222" w:themeColor="text1"/>
                <w:sz w:val="20"/>
              </w:rPr>
            </w:pPr>
          </w:p>
        </w:tc>
        <w:tc>
          <w:tcPr>
            <w:tcW w:w="6803" w:type="dxa"/>
            <w:shd w:val="clear" w:color="auto" w:fill="auto"/>
          </w:tcPr>
          <w:p w14:paraId="71EDFDB6" w14:textId="32A67779" w:rsidR="00495B3B" w:rsidRPr="00EF68B2" w:rsidRDefault="00495B3B" w:rsidP="001F1139">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232222" w:themeColor="text1"/>
                <w:sz w:val="20"/>
              </w:rPr>
            </w:pPr>
            <w:r w:rsidRPr="00EF68B2">
              <w:rPr>
                <w:rFonts w:ascii="Arial" w:hAnsi="Arial" w:cs="Arial"/>
                <w:color w:val="232222" w:themeColor="text1"/>
                <w:sz w:val="20"/>
              </w:rPr>
              <w:t xml:space="preserve">Are governed by the </w:t>
            </w:r>
            <w:r w:rsidRPr="00EF68B2">
              <w:rPr>
                <w:rFonts w:ascii="Arial" w:hAnsi="Arial" w:cs="Arial"/>
                <w:i/>
                <w:iCs/>
                <w:color w:val="232222" w:themeColor="text1"/>
                <w:sz w:val="20"/>
              </w:rPr>
              <w:t>Victorian Public Service Enterprise Agreement 202</w:t>
            </w:r>
            <w:r w:rsidR="00E74BF4" w:rsidRPr="00EF68B2">
              <w:rPr>
                <w:rFonts w:ascii="Arial" w:hAnsi="Arial" w:cs="Arial"/>
                <w:i/>
                <w:iCs/>
                <w:color w:val="232222" w:themeColor="text1"/>
                <w:sz w:val="20"/>
              </w:rPr>
              <w:t>4</w:t>
            </w:r>
            <w:r w:rsidRPr="00EF68B2">
              <w:rPr>
                <w:rFonts w:ascii="Arial" w:hAnsi="Arial" w:cs="Arial"/>
                <w:color w:val="232222" w:themeColor="text1"/>
                <w:sz w:val="20"/>
              </w:rPr>
              <w:t xml:space="preserve"> and the </w:t>
            </w:r>
            <w:r w:rsidRPr="00EF68B2">
              <w:rPr>
                <w:rFonts w:ascii="Arial" w:hAnsi="Arial" w:cs="Arial"/>
                <w:i/>
                <w:iCs/>
                <w:color w:val="232222" w:themeColor="text1"/>
                <w:sz w:val="20"/>
              </w:rPr>
              <w:t>Public Administration Act</w:t>
            </w:r>
            <w:r w:rsidRPr="00EF68B2">
              <w:rPr>
                <w:rFonts w:ascii="Arial" w:hAnsi="Arial" w:cs="Arial"/>
                <w:color w:val="232222" w:themeColor="text1"/>
                <w:sz w:val="20"/>
              </w:rPr>
              <w:t xml:space="preserve"> </w:t>
            </w:r>
            <w:r w:rsidRPr="00EF68B2">
              <w:rPr>
                <w:rFonts w:ascii="Arial" w:hAnsi="Arial" w:cs="Arial"/>
                <w:i/>
                <w:iCs/>
                <w:color w:val="232222" w:themeColor="text1"/>
                <w:sz w:val="20"/>
              </w:rPr>
              <w:t>2004.</w:t>
            </w:r>
          </w:p>
          <w:p w14:paraId="522B24D4" w14:textId="77777777" w:rsidR="00495B3B" w:rsidRPr="00EF68B2" w:rsidRDefault="00495B3B" w:rsidP="001F1139">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232222" w:themeColor="text1"/>
                <w:sz w:val="20"/>
              </w:rPr>
            </w:pPr>
            <w:r w:rsidRPr="00EF68B2">
              <w:rPr>
                <w:rFonts w:ascii="Arial" w:hAnsi="Arial" w:cs="Arial"/>
                <w:color w:val="232222" w:themeColor="text1"/>
                <w:sz w:val="20"/>
              </w:rPr>
              <w:t>Recipients of Victorian Public Service (VPS) voluntary departure packages should note that re-employment restrictions apply</w:t>
            </w:r>
          </w:p>
          <w:p w14:paraId="5C30C0A4" w14:textId="457A6F17" w:rsidR="00495B3B" w:rsidRPr="00EF68B2" w:rsidRDefault="00495B3B" w:rsidP="001F1139">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232222" w:themeColor="text1"/>
                <w:sz w:val="20"/>
              </w:rPr>
            </w:pPr>
            <w:r w:rsidRPr="00EF68B2">
              <w:rPr>
                <w:rFonts w:ascii="Arial" w:hAnsi="Arial" w:cs="Arial"/>
                <w:color w:val="232222" w:themeColor="text1"/>
                <w:sz w:val="20"/>
              </w:rPr>
              <w:t>Non-</w:t>
            </w:r>
            <w:smartTag w:uri="urn:schemas-microsoft-com:office:smarttags" w:element="stockticker">
              <w:r w:rsidRPr="00EF68B2">
                <w:rPr>
                  <w:rFonts w:ascii="Arial" w:hAnsi="Arial" w:cs="Arial"/>
                  <w:color w:val="232222" w:themeColor="text1"/>
                  <w:sz w:val="20"/>
                </w:rPr>
                <w:t>VPS</w:t>
              </w:r>
            </w:smartTag>
            <w:r w:rsidRPr="00EF68B2">
              <w:rPr>
                <w:rFonts w:ascii="Arial" w:hAnsi="Arial" w:cs="Arial"/>
                <w:color w:val="232222" w:themeColor="text1"/>
                <w:sz w:val="20"/>
              </w:rPr>
              <w:t xml:space="preserve"> applicants will be subject to a probation period of six months</w:t>
            </w:r>
          </w:p>
        </w:tc>
      </w:tr>
      <w:tr w:rsidR="00495B3B" w:rsidRPr="00495B3B" w14:paraId="10873C64" w14:textId="77777777" w:rsidTr="00F7655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EF68B2" w:rsidRDefault="00495B3B" w:rsidP="00495B3B">
            <w:pPr>
              <w:spacing w:before="120" w:after="120"/>
              <w:rPr>
                <w:rFonts w:ascii="Arial" w:hAnsi="Arial"/>
                <w:color w:val="232222" w:themeColor="text1"/>
                <w:sz w:val="20"/>
              </w:rPr>
            </w:pPr>
            <w:r w:rsidRPr="00EF68B2">
              <w:rPr>
                <w:rFonts w:ascii="Arial" w:hAnsi="Arial"/>
                <w:color w:val="232222" w:themeColor="text1"/>
                <w:sz w:val="20"/>
              </w:rPr>
              <w:t xml:space="preserve">Privacy </w:t>
            </w:r>
          </w:p>
        </w:tc>
        <w:tc>
          <w:tcPr>
            <w:tcW w:w="6803" w:type="dxa"/>
            <w:shd w:val="clear" w:color="auto" w:fill="auto"/>
          </w:tcPr>
          <w:p w14:paraId="3C367730" w14:textId="77777777" w:rsidR="00495B3B" w:rsidRPr="00EF68B2" w:rsidRDefault="00495B3B" w:rsidP="001F1139">
            <w:pPr>
              <w:tabs>
                <w:tab w:val="left" w:pos="360"/>
                <w:tab w:val="left" w:pos="720"/>
              </w:tabs>
              <w:autoSpaceDE w:val="0"/>
              <w:autoSpaceDN w:val="0"/>
              <w:adjustRightInd w:val="0"/>
              <w:spacing w:line="240" w:lineRule="auto"/>
              <w:ind w:left="136"/>
              <w:cnfStyle w:val="000000010000" w:firstRow="0" w:lastRow="0" w:firstColumn="0" w:lastColumn="0" w:oddVBand="0" w:evenVBand="0" w:oddHBand="0" w:evenHBand="1" w:firstRowFirstColumn="0" w:firstRowLastColumn="0" w:lastRowFirstColumn="0" w:lastRowLastColumn="0"/>
              <w:rPr>
                <w:rFonts w:ascii="Arial" w:hAnsi="Arial"/>
                <w:color w:val="232222" w:themeColor="text1"/>
                <w:sz w:val="20"/>
              </w:rPr>
            </w:pPr>
            <w:r w:rsidRPr="00EF68B2">
              <w:rPr>
                <w:rFonts w:ascii="Arial" w:hAnsi="Arial" w:cs="Arial"/>
                <w:color w:val="232222" w:themeColor="text1"/>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1F1139">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1F1139" w:rsidRDefault="00454423" w:rsidP="001F1139">
      <w:pPr>
        <w:spacing w:before="0" w:after="0"/>
        <w:rPr>
          <w:rFonts w:ascii="Arial" w:hAnsi="Arial" w:cs="Arial"/>
          <w:color w:val="232222" w:themeColor="text1"/>
        </w:rPr>
      </w:pPr>
      <w:r w:rsidRPr="001F1139">
        <w:rPr>
          <w:rFonts w:ascii="Arial" w:hAnsi="Arial" w:cs="Arial"/>
          <w:color w:val="232222" w:themeColor="text1"/>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1F1139" w:rsidRDefault="00495B3B" w:rsidP="001F1139">
      <w:pPr>
        <w:spacing w:before="0" w:after="0"/>
        <w:rPr>
          <w:rFonts w:ascii="Arial" w:hAnsi="Arial" w:cs="Arial"/>
          <w:color w:val="232222" w:themeColor="text1"/>
        </w:rPr>
      </w:pPr>
      <w:r w:rsidRPr="001F1139">
        <w:rPr>
          <w:rFonts w:ascii="Arial" w:hAnsi="Arial" w:cs="Arial"/>
          <w:color w:val="232222" w:themeColor="text1"/>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1F1139" w:rsidRDefault="00495B3B" w:rsidP="001F1139">
      <w:pPr>
        <w:spacing w:before="0" w:after="0"/>
        <w:rPr>
          <w:rFonts w:ascii="Arial" w:hAnsi="Arial" w:cs="Arial"/>
          <w:color w:val="232222" w:themeColor="text1"/>
        </w:rPr>
      </w:pPr>
    </w:p>
    <w:p w14:paraId="357C32F5" w14:textId="4856A6E8" w:rsidR="00495B3B" w:rsidRPr="001F1139" w:rsidRDefault="00495B3B" w:rsidP="001F1139">
      <w:pPr>
        <w:spacing w:before="0" w:after="0" w:line="480" w:lineRule="auto"/>
        <w:rPr>
          <w:rFonts w:ascii="Arial" w:hAnsi="Arial" w:cs="Arial"/>
          <w:color w:val="232222" w:themeColor="text1"/>
          <w:lang w:eastAsia="en-US"/>
        </w:rPr>
      </w:pPr>
      <w:r w:rsidRPr="001F1139">
        <w:rPr>
          <w:rFonts w:ascii="Arial" w:hAnsi="Arial" w:cs="Arial"/>
          <w:color w:val="232222" w:themeColor="text1"/>
          <w:lang w:eastAsia="en-US"/>
        </w:rPr>
        <w:t xml:space="preserve">For further information about the department, please visit our website </w:t>
      </w:r>
      <w:hyperlink r:id="rId23" w:history="1">
        <w:r w:rsidR="008243F7" w:rsidRPr="001F1139">
          <w:rPr>
            <w:rStyle w:val="Hyperlink"/>
            <w:rFonts w:ascii="Arial" w:hAnsi="Arial" w:cs="Arial"/>
            <w:color w:val="232222" w:themeColor="text1"/>
            <w:lang w:eastAsia="en-US"/>
          </w:rPr>
          <w:t>www.deeca.vic.gov.au</w:t>
        </w:r>
      </w:hyperlink>
    </w:p>
    <w:p w14:paraId="78BBA915" w14:textId="77777777" w:rsidR="00495B3B" w:rsidRPr="00495B3B" w:rsidRDefault="00495B3B" w:rsidP="001F1139">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67777D0" w14:textId="77777777" w:rsidR="001F1139" w:rsidRDefault="00C8238F" w:rsidP="001F1139">
      <w:pPr>
        <w:spacing w:before="0" w:after="0" w:line="240" w:lineRule="auto"/>
        <w:rPr>
          <w:rFonts w:ascii="Arial" w:hAnsi="Arial" w:cs="Arial"/>
          <w:color w:val="232222" w:themeColor="text1"/>
        </w:rPr>
      </w:pPr>
      <w:r w:rsidRPr="001F1139">
        <w:rPr>
          <w:rFonts w:ascii="Arial" w:hAnsi="Arial" w:cs="Arial"/>
          <w:color w:val="232222" w:themeColor="text1"/>
        </w:rPr>
        <w:t xml:space="preserve">Our values align with the core </w:t>
      </w:r>
      <w:hyperlink r:id="rId24" w:history="1">
        <w:r w:rsidRPr="001F1139">
          <w:rPr>
            <w:rStyle w:val="Hyperlink"/>
            <w:rFonts w:ascii="Arial" w:hAnsi="Arial" w:cs="Arial"/>
            <w:color w:val="232222" w:themeColor="text1"/>
          </w:rPr>
          <w:t>Public Sector values</w:t>
        </w:r>
      </w:hyperlink>
      <w:r w:rsidRPr="001F1139">
        <w:rPr>
          <w:rFonts w:ascii="Arial" w:hAnsi="Arial" w:cs="Arial"/>
          <w:color w:val="232222" w:themeColor="text1"/>
        </w:rPr>
        <w:t xml:space="preserve"> – responsiveness, integrity, impartiality, accountability, respect, leadership and human rights. Additionally, we use our Leadership Model to shape the way we work. Using the principles of ‘Work Together’, ‘Do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1462F30" w14:textId="77777777" w:rsidR="001F1139" w:rsidRDefault="001F1139" w:rsidP="001F1139">
      <w:pPr>
        <w:spacing w:before="0" w:after="0" w:line="240" w:lineRule="auto"/>
        <w:rPr>
          <w:rFonts w:ascii="Arial" w:hAnsi="Arial" w:cs="Arial"/>
          <w:color w:val="232222" w:themeColor="text1"/>
        </w:rPr>
      </w:pPr>
    </w:p>
    <w:p w14:paraId="5AFDDD90" w14:textId="703C383B" w:rsidR="00C8238F" w:rsidRPr="001F1139" w:rsidRDefault="00C8238F" w:rsidP="001F1139">
      <w:pPr>
        <w:spacing w:after="0" w:line="240" w:lineRule="auto"/>
        <w:rPr>
          <w:rFonts w:ascii="Arial" w:hAnsi="Arial" w:cs="Arial"/>
          <w:color w:val="000000"/>
          <w:szCs w:val="22"/>
        </w:rPr>
      </w:pPr>
      <w:r w:rsidRPr="00AC1638">
        <w:rPr>
          <w:rFonts w:ascii="Arial" w:eastAsia="Microsoft JhengHei" w:hAnsi="Arial"/>
          <w:color w:val="442D97"/>
          <w:sz w:val="28"/>
          <w:szCs w:val="28"/>
        </w:rPr>
        <w:t>Our Community Charter</w:t>
      </w:r>
    </w:p>
    <w:p w14:paraId="5829D2B9" w14:textId="77777777" w:rsidR="00C8238F" w:rsidRPr="001F1139" w:rsidRDefault="00C8238F" w:rsidP="001F1139">
      <w:pPr>
        <w:spacing w:after="0" w:line="240" w:lineRule="auto"/>
        <w:rPr>
          <w:rFonts w:ascii="Arial" w:hAnsi="Arial" w:cs="Arial"/>
          <w:color w:val="232222" w:themeColor="text1"/>
        </w:rPr>
      </w:pPr>
      <w:r w:rsidRPr="001F1139">
        <w:rPr>
          <w:rFonts w:ascii="Arial" w:hAnsi="Arial" w:cs="Arial"/>
          <w:color w:val="232222" w:themeColor="text1"/>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1F1139">
        <w:rPr>
          <w:rFonts w:ascii="Arial" w:hAnsi="Arial" w:cs="Arial"/>
          <w:color w:val="232222" w:themeColor="text1"/>
        </w:rPr>
        <w:t>take action</w:t>
      </w:r>
      <w:proofErr w:type="gramEnd"/>
      <w:r w:rsidRPr="001F1139">
        <w:rPr>
          <w:rFonts w:ascii="Arial" w:hAnsi="Arial" w:cs="Arial"/>
          <w:color w:val="232222" w:themeColor="text1"/>
        </w:rPr>
        <w:t xml:space="preserve"> as we deliver services and create opportunities that supports thriving, productive, and sustainable communities, environments and industries. </w:t>
      </w:r>
    </w:p>
    <w:p w14:paraId="4223B075" w14:textId="77777777" w:rsidR="00495B3B" w:rsidRPr="00495B3B" w:rsidRDefault="00495B3B" w:rsidP="001F1139">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Pr="001F1139" w:rsidRDefault="00495B3B" w:rsidP="001F1139">
      <w:pPr>
        <w:spacing w:line="240" w:lineRule="auto"/>
        <w:contextualSpacing/>
        <w:outlineLvl w:val="1"/>
        <w:rPr>
          <w:rFonts w:ascii="Arial" w:hAnsi="Arial" w:cs="Arial"/>
          <w:color w:val="232222" w:themeColor="text1"/>
        </w:rPr>
      </w:pPr>
      <w:r w:rsidRPr="001F1139">
        <w:rPr>
          <w:rFonts w:ascii="Arial" w:hAnsi="Arial" w:cs="Arial"/>
          <w:color w:val="232222" w:themeColor="text1"/>
        </w:rPr>
        <w:t>The department</w:t>
      </w:r>
      <w:r w:rsidRPr="001F1139">
        <w:rPr>
          <w:rFonts w:ascii="Arial" w:hAnsi="Arial" w:cs="Arial"/>
          <w:b/>
          <w:color w:val="232222" w:themeColor="text1"/>
        </w:rPr>
        <w:t xml:space="preserve"> </w:t>
      </w:r>
      <w:r w:rsidRPr="001F1139">
        <w:rPr>
          <w:rFonts w:ascii="Arial" w:hAnsi="Arial" w:cs="Arial"/>
          <w:color w:val="232222" w:themeColor="text1"/>
        </w:rPr>
        <w:t>plays a major role in Victoria’s emergency response activities, through an all-hazards, all-emergencies approach.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1F1139">
      <w:pPr>
        <w:spacing w:line="240" w:lineRule="auto"/>
        <w:contextualSpacing/>
        <w:outlineLvl w:val="1"/>
        <w:rPr>
          <w:rFonts w:ascii="Arial" w:hAnsi="Arial" w:cs="Arial"/>
          <w:color w:val="363534"/>
        </w:rPr>
      </w:pPr>
    </w:p>
    <w:p w14:paraId="0C23C87C" w14:textId="0570F479" w:rsidR="00495B3B" w:rsidRPr="00495B3B" w:rsidRDefault="00495B3B" w:rsidP="001F1139">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1F1139" w:rsidRDefault="00495B3B" w:rsidP="001F1139">
      <w:pPr>
        <w:spacing w:before="0" w:after="100" w:afterAutospacing="1" w:line="240" w:lineRule="auto"/>
        <w:rPr>
          <w:rFonts w:ascii="Arial" w:hAnsi="Arial" w:cs="Arial"/>
          <w:bCs/>
          <w:color w:val="232222" w:themeColor="text1"/>
          <w:szCs w:val="22"/>
        </w:rPr>
      </w:pPr>
      <w:r w:rsidRPr="001F1139">
        <w:rPr>
          <w:rFonts w:ascii="Arial" w:hAnsi="Arial" w:cs="Arial"/>
          <w:color w:val="232222" w:themeColor="text1"/>
          <w:szCs w:val="22"/>
        </w:rPr>
        <w:t xml:space="preserve">DEECA welcomes applicants from a diverse range of </w:t>
      </w:r>
      <w:proofErr w:type="gramStart"/>
      <w:r w:rsidRPr="001F1139">
        <w:rPr>
          <w:rFonts w:ascii="Arial" w:hAnsi="Arial" w:cs="Arial"/>
          <w:color w:val="232222" w:themeColor="text1"/>
          <w:szCs w:val="22"/>
        </w:rPr>
        <w:t>backgrounds</w:t>
      </w:r>
      <w:proofErr w:type="gramEnd"/>
      <w:r w:rsidRPr="001F1139">
        <w:rPr>
          <w:rFonts w:ascii="Arial" w:hAnsi="Arial" w:cs="Arial"/>
          <w:color w:val="232222" w:themeColor="text1"/>
          <w:szCs w:val="22"/>
        </w:rPr>
        <w:t xml:space="preserve"> </w:t>
      </w:r>
      <w:r w:rsidRPr="001F1139">
        <w:rPr>
          <w:rFonts w:ascii="Arial" w:eastAsia="Calibri" w:hAnsi="Arial" w:cs="Arial"/>
          <w:color w:val="232222" w:themeColor="text1"/>
          <w:szCs w:val="22"/>
        </w:rPr>
        <w:t xml:space="preserve">and we focus on the essential requirements of the job and being consistent and fair in our treatment of all applicants. </w:t>
      </w:r>
      <w:r w:rsidRPr="001F1139">
        <w:rPr>
          <w:rFonts w:ascii="Arial" w:hAnsi="Arial" w:cs="Arial"/>
          <w:bCs/>
          <w:color w:val="232222" w:themeColor="text1"/>
          <w:szCs w:val="22"/>
        </w:rPr>
        <w:t>Our diversity and inclusion outcome pillars:</w:t>
      </w:r>
    </w:p>
    <w:p w14:paraId="449D99F9" w14:textId="77777777" w:rsidR="00495B3B" w:rsidRPr="001F1139" w:rsidRDefault="00495B3B" w:rsidP="001F1139">
      <w:pPr>
        <w:spacing w:before="100" w:beforeAutospacing="1" w:after="100" w:afterAutospacing="1" w:line="240" w:lineRule="auto"/>
        <w:rPr>
          <w:rFonts w:ascii="Arial" w:hAnsi="Arial" w:cs="Arial"/>
          <w:color w:val="232222" w:themeColor="text1"/>
          <w:szCs w:val="22"/>
        </w:rPr>
      </w:pPr>
      <w:r w:rsidRPr="001F1139">
        <w:rPr>
          <w:rFonts w:ascii="Arial" w:hAnsi="Arial" w:cs="Arial"/>
          <w:color w:val="232222" w:themeColor="text1"/>
          <w:szCs w:val="22"/>
        </w:rPr>
        <w:lastRenderedPageBreak/>
        <w:t>1. We are connected to liveable, inclusive, sustainable communities</w:t>
      </w:r>
      <w:r w:rsidRPr="001F1139">
        <w:rPr>
          <w:rFonts w:ascii="Arial" w:hAnsi="Arial" w:cs="Arial"/>
          <w:color w:val="232222" w:themeColor="text1"/>
          <w:szCs w:val="22"/>
        </w:rPr>
        <w:br/>
        <w:t xml:space="preserve">2. We are diverse </w:t>
      </w:r>
      <w:r w:rsidRPr="001F1139">
        <w:rPr>
          <w:rFonts w:ascii="Arial" w:hAnsi="Arial" w:cs="Arial"/>
          <w:color w:val="232222" w:themeColor="text1"/>
          <w:szCs w:val="22"/>
        </w:rPr>
        <w:br/>
        <w:t xml:space="preserve">3. We are inclusive and flexible </w:t>
      </w:r>
      <w:r w:rsidRPr="001F1139">
        <w:rPr>
          <w:rFonts w:ascii="Arial" w:hAnsi="Arial" w:cs="Arial"/>
          <w:color w:val="232222" w:themeColor="text1"/>
          <w:szCs w:val="22"/>
        </w:rPr>
        <w:br/>
        <w:t>4. We are safe and respectful</w:t>
      </w:r>
    </w:p>
    <w:p w14:paraId="6D28BF25" w14:textId="77777777" w:rsidR="00495B3B" w:rsidRPr="001F1139" w:rsidRDefault="00495B3B" w:rsidP="001F1139">
      <w:pPr>
        <w:spacing w:before="0" w:after="0"/>
        <w:rPr>
          <w:rFonts w:ascii="Arial" w:hAnsi="Arial" w:cs="Arial"/>
          <w:color w:val="232222" w:themeColor="text1"/>
          <w:szCs w:val="22"/>
        </w:rPr>
      </w:pPr>
      <w:r w:rsidRPr="001F1139">
        <w:rPr>
          <w:rFonts w:ascii="Arial" w:eastAsia="Calibri" w:hAnsi="Arial" w:cs="Arial"/>
          <w:color w:val="232222" w:themeColor="text1"/>
          <w:szCs w:val="22"/>
        </w:rPr>
        <w:t xml:space="preserve">DEECA </w:t>
      </w:r>
      <w:r w:rsidRPr="001F1139">
        <w:rPr>
          <w:rFonts w:ascii="Arial" w:hAnsi="Arial" w:cs="Arial"/>
          <w:color w:val="232222" w:themeColor="text1"/>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1F1139" w:rsidRDefault="00495B3B" w:rsidP="001F1139">
      <w:pPr>
        <w:rPr>
          <w:rFonts w:ascii="Arial" w:hAnsi="Arial" w:cs="Arial"/>
          <w:b/>
          <w:bCs/>
          <w:color w:val="232222" w:themeColor="text1"/>
        </w:rPr>
      </w:pPr>
      <w:r w:rsidRPr="001F1139">
        <w:rPr>
          <w:rFonts w:ascii="Arial" w:hAnsi="Arial" w:cs="Arial"/>
          <w:b/>
          <w:bCs/>
          <w:color w:val="232222" w:themeColor="text1"/>
        </w:rPr>
        <w:t>Aboriginal Cultural Safety</w:t>
      </w:r>
    </w:p>
    <w:p w14:paraId="793507C3" w14:textId="123DB829" w:rsidR="00495B3B" w:rsidRPr="001F1139" w:rsidRDefault="00495B3B" w:rsidP="001F1139">
      <w:pPr>
        <w:spacing w:before="0" w:after="0"/>
        <w:rPr>
          <w:rFonts w:ascii="Arial" w:hAnsi="Arial" w:cs="Arial"/>
          <w:color w:val="232222" w:themeColor="text1"/>
        </w:rPr>
      </w:pPr>
      <w:r w:rsidRPr="001F1139">
        <w:rPr>
          <w:rFonts w:ascii="Arial" w:hAnsi="Arial" w:cs="Arial"/>
          <w:color w:val="232222" w:themeColor="text1"/>
        </w:rPr>
        <w:t xml:space="preserve">Cultural safety of Traditional Owners and Aboriginal Victorians, as an underpinning principle of self-determination, is embedded in everything we do.  Under the Aboriginal Cultural Safety Framework DEECA is committed to creating a culturally safe workplace, where there is space for culture to live and for spiritual and belief systems to exist. For further information, please contact </w:t>
      </w:r>
      <w:hyperlink r:id="rId25" w:history="1">
        <w:r w:rsidR="00D77F4B" w:rsidRPr="001F1139">
          <w:rPr>
            <w:rStyle w:val="Hyperlink"/>
            <w:rFonts w:ascii="Arial" w:hAnsi="Arial" w:cs="Arial"/>
            <w:color w:val="232222" w:themeColor="text1"/>
          </w:rPr>
          <w:t>aboriginal.employment@deeca.vic.gov.au</w:t>
        </w:r>
      </w:hyperlink>
      <w:r w:rsidR="00D77F4B" w:rsidRPr="001F1139">
        <w:rPr>
          <w:color w:val="232222" w:themeColor="text1"/>
        </w:rPr>
        <w:t>.</w:t>
      </w:r>
    </w:p>
    <w:p w14:paraId="0277B7AF" w14:textId="77777777" w:rsidR="00495B3B" w:rsidRPr="001F1139" w:rsidRDefault="00495B3B" w:rsidP="001F1139">
      <w:pPr>
        <w:rPr>
          <w:rFonts w:ascii="Arial" w:hAnsi="Arial" w:cs="Arial"/>
          <w:b/>
          <w:color w:val="232222" w:themeColor="text1"/>
          <w:szCs w:val="22"/>
        </w:rPr>
      </w:pPr>
      <w:r w:rsidRPr="001F1139">
        <w:rPr>
          <w:rFonts w:ascii="Arial" w:hAnsi="Arial" w:cs="Arial"/>
          <w:b/>
          <w:color w:val="232222" w:themeColor="text1"/>
          <w:szCs w:val="22"/>
        </w:rPr>
        <w:t>Balancing your Life / Hybrid Working</w:t>
      </w:r>
    </w:p>
    <w:p w14:paraId="45CE6128" w14:textId="77777777" w:rsidR="00495B3B" w:rsidRPr="001F1139" w:rsidRDefault="00495B3B" w:rsidP="001F1139">
      <w:pPr>
        <w:rPr>
          <w:rFonts w:ascii="Arial" w:eastAsia="Calibri" w:hAnsi="Arial" w:cs="Arial"/>
          <w:color w:val="232222" w:themeColor="text1"/>
          <w:szCs w:val="22"/>
        </w:rPr>
      </w:pPr>
      <w:r w:rsidRPr="001F1139">
        <w:rPr>
          <w:rFonts w:ascii="Arial" w:eastAsia="Calibri" w:hAnsi="Arial" w:cs="Arial"/>
          <w:color w:val="232222" w:themeColor="text1"/>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1F1139" w:rsidRDefault="00495B3B" w:rsidP="001F1139">
      <w:pPr>
        <w:spacing w:line="240" w:lineRule="auto"/>
        <w:rPr>
          <w:rFonts w:ascii="Arial" w:eastAsia="Microsoft JhengHei" w:hAnsi="Arial" w:cs="Arial"/>
          <w:color w:val="232222" w:themeColor="text1"/>
          <w:sz w:val="22"/>
          <w:szCs w:val="24"/>
          <w:u w:val="single"/>
          <w:lang w:eastAsia="en-US"/>
        </w:rPr>
      </w:pPr>
      <w:r w:rsidRPr="001F1139">
        <w:rPr>
          <w:rFonts w:ascii="Arial" w:hAnsi="Arial" w:cs="Arial"/>
          <w:color w:val="232222" w:themeColor="text1"/>
          <w:sz w:val="24"/>
          <w:szCs w:val="24"/>
          <w:lang w:eastAsia="en-US"/>
        </w:rPr>
        <w:t>To receive this information in an accessible format (such as large print or audio) please call the Customer Service Centre: 136 186, TTY: 133 677, or email</w:t>
      </w:r>
      <w:r w:rsidRPr="001F1139">
        <w:rPr>
          <w:rFonts w:ascii="Arial" w:hAnsi="Arial" w:cs="Arial"/>
          <w:color w:val="232222" w:themeColor="text1"/>
          <w:sz w:val="28"/>
          <w:szCs w:val="28"/>
          <w:lang w:eastAsia="en-US"/>
        </w:rPr>
        <w:t xml:space="preserve"> </w:t>
      </w:r>
      <w:hyperlink r:id="rId26" w:history="1">
        <w:r w:rsidR="00D40EAF" w:rsidRPr="001F1139">
          <w:rPr>
            <w:rStyle w:val="Hyperlink"/>
            <w:rFonts w:ascii="Arial" w:eastAsia="Microsoft JhengHei" w:hAnsi="Arial" w:cs="Arial"/>
            <w:color w:val="232222" w:themeColor="text1"/>
            <w:sz w:val="22"/>
            <w:szCs w:val="24"/>
            <w:lang w:eastAsia="en-US"/>
          </w:rPr>
          <w:t>customer.service@deeca.vic.gov.au</w:t>
        </w:r>
      </w:hyperlink>
    </w:p>
    <w:p w14:paraId="491AE125" w14:textId="1C1E75F1" w:rsidR="00495B3B" w:rsidRPr="00A82B27" w:rsidRDefault="00495B3B" w:rsidP="00495B3B">
      <w:pPr>
        <w:spacing w:line="240" w:lineRule="auto"/>
      </w:pPr>
    </w:p>
    <w:p w14:paraId="69B28C1E" w14:textId="01B63964" w:rsidR="00A14A3F" w:rsidRDefault="00A14A3F" w:rsidP="007425C9"/>
    <w:sectPr w:rsidR="00A14A3F" w:rsidSect="00A03B5B">
      <w:headerReference w:type="default" r:id="rId2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49E5C" w14:textId="77777777" w:rsidR="00C25B60" w:rsidRDefault="00C25B60" w:rsidP="00CD157B">
      <w:pPr>
        <w:pStyle w:val="NoSpacing"/>
      </w:pPr>
    </w:p>
    <w:p w14:paraId="3C8BEC0A" w14:textId="77777777" w:rsidR="00C25B60" w:rsidRDefault="00C25B60"/>
  </w:endnote>
  <w:endnote w:type="continuationSeparator" w:id="0">
    <w:p w14:paraId="7B55F81E" w14:textId="77777777" w:rsidR="00C25B60" w:rsidRDefault="00C25B60" w:rsidP="00CD157B">
      <w:pPr>
        <w:pStyle w:val="NoSpacing"/>
      </w:pPr>
    </w:p>
    <w:p w14:paraId="2C1C92D5" w14:textId="77777777" w:rsidR="00C25B60" w:rsidRDefault="00C25B60"/>
  </w:endnote>
  <w:endnote w:type="continuationNotice" w:id="1">
    <w:p w14:paraId="44938E43" w14:textId="77777777" w:rsidR="00C25B60" w:rsidRDefault="00C25B60" w:rsidP="00CD157B">
      <w:pPr>
        <w:pStyle w:val="NoSpacing"/>
      </w:pPr>
    </w:p>
    <w:p w14:paraId="6BC57754" w14:textId="77777777" w:rsidR="00C25B60" w:rsidRDefault="00C25B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03222" w14:textId="77777777" w:rsidR="00C25B60" w:rsidRPr="0056073C" w:rsidRDefault="00C25B60" w:rsidP="005D764F">
      <w:pPr>
        <w:pStyle w:val="FootnoteSeparator"/>
      </w:pPr>
    </w:p>
    <w:p w14:paraId="2A500CFB" w14:textId="77777777" w:rsidR="00C25B60" w:rsidRDefault="00C25B60"/>
  </w:footnote>
  <w:footnote w:type="continuationSeparator" w:id="0">
    <w:p w14:paraId="3F43E48B" w14:textId="77777777" w:rsidR="00C25B60" w:rsidRPr="00CA30B7" w:rsidRDefault="00C25B60" w:rsidP="006D5A90">
      <w:pPr>
        <w:rPr>
          <w:lang w:val="en-US"/>
        </w:rPr>
      </w:pPr>
      <w:r w:rsidRPr="00CA30B7">
        <w:rPr>
          <w:lang w:val="en-US"/>
        </w:rPr>
        <w:t>_______</w:t>
      </w:r>
    </w:p>
    <w:p w14:paraId="2AA37766" w14:textId="77777777" w:rsidR="00C25B60" w:rsidRDefault="00C25B60"/>
  </w:footnote>
  <w:footnote w:type="continuationNotice" w:id="1">
    <w:p w14:paraId="0F70FC5D" w14:textId="77777777" w:rsidR="00C25B60" w:rsidRDefault="00C25B60" w:rsidP="006D5A90"/>
    <w:p w14:paraId="7C8E39AC" w14:textId="77777777" w:rsidR="00C25B60" w:rsidRDefault="00C25B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5F71ACC4">
            <v:shape id="Hdr_Element6"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7F628012">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73380085">
            <v:shape id="Hdr_Element1"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71EF61C0">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35CFC268">
            <v:shape id="Hdr_Element4"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7DF9DF61">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3950FFA0">
            <v:shape id="Hdr_Element5"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77044BB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109FFF4E">
            <v:shape id="Hdr_Element2"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13CAD68D">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6FCBC2C7">
            <v:shape id="Hdr_Element3"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7FC009BC">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029B0F82">
            <v:shape id="Hdr_Element6"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18B1BE1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28F995D9">
            <v:shape id="Hdr_Element1"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38B0268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5ADF435C">
            <v:shape id="Hdr_Element4"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6390BBD9">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24174FB7">
            <v:shape id="Hdr_Element5"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749596EA">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0BD0FC59">
            <v:shape id="Hdr_Element2"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48707EEC">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161B83CE">
            <v:shape id="Hdr_Element3"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0C3C8609">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7" w15:restartNumberingAfterBreak="0">
    <w:nsid w:val="311E09DC"/>
    <w:multiLevelType w:val="hybridMultilevel"/>
    <w:tmpl w:val="00C6FAEA"/>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9"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2"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5"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8"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0"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1"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4"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5"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6"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7"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8"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0"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1"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2"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4"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5"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6"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7"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8"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9"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0"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1"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2"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3"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4"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2"/>
  </w:num>
  <w:num w:numId="2" w16cid:durableId="1128745877">
    <w:abstractNumId w:val="13"/>
  </w:num>
  <w:num w:numId="3" w16cid:durableId="170411264">
    <w:abstractNumId w:val="45"/>
  </w:num>
  <w:num w:numId="4" w16cid:durableId="985085104">
    <w:abstractNumId w:val="11"/>
  </w:num>
  <w:num w:numId="5" w16cid:durableId="1872112631">
    <w:abstractNumId w:val="14"/>
  </w:num>
  <w:num w:numId="6" w16cid:durableId="336812815">
    <w:abstractNumId w:val="29"/>
  </w:num>
  <w:num w:numId="7" w16cid:durableId="155153463">
    <w:abstractNumId w:val="3"/>
  </w:num>
  <w:num w:numId="8" w16cid:durableId="1428236886">
    <w:abstractNumId w:val="33"/>
  </w:num>
  <w:num w:numId="9" w16cid:durableId="1644658156">
    <w:abstractNumId w:val="24"/>
  </w:num>
  <w:num w:numId="10" w16cid:durableId="103154041">
    <w:abstractNumId w:val="35"/>
  </w:num>
  <w:num w:numId="11" w16cid:durableId="2129203638">
    <w:abstractNumId w:val="39"/>
  </w:num>
  <w:num w:numId="12" w16cid:durableId="377365663">
    <w:abstractNumId w:val="30"/>
  </w:num>
  <w:num w:numId="13" w16cid:durableId="1308436166">
    <w:abstractNumId w:val="32"/>
  </w:num>
  <w:num w:numId="14" w16cid:durableId="1335643199">
    <w:abstractNumId w:val="43"/>
  </w:num>
  <w:num w:numId="15" w16cid:durableId="384449836">
    <w:abstractNumId w:val="9"/>
  </w:num>
  <w:num w:numId="16" w16cid:durableId="1160577431">
    <w:abstractNumId w:val="34"/>
  </w:num>
  <w:num w:numId="17" w16cid:durableId="27071314">
    <w:abstractNumId w:val="8"/>
  </w:num>
  <w:num w:numId="18" w16cid:durableId="338120444">
    <w:abstractNumId w:val="5"/>
  </w:num>
  <w:num w:numId="19" w16cid:durableId="1673139647">
    <w:abstractNumId w:val="20"/>
  </w:num>
  <w:num w:numId="20" w16cid:durableId="19754805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6"/>
  </w:num>
  <w:num w:numId="26" w16cid:durableId="8933492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7"/>
  </w:num>
  <w:num w:numId="30" w16cid:durableId="1579175524">
    <w:abstractNumId w:val="0"/>
  </w:num>
  <w:num w:numId="31" w16cid:durableId="1199856773">
    <w:abstractNumId w:val="2"/>
  </w:num>
  <w:num w:numId="32" w16cid:durableId="2138447666">
    <w:abstractNumId w:val="1"/>
  </w:num>
  <w:num w:numId="33" w16cid:durableId="334118162">
    <w:abstractNumId w:val="41"/>
  </w:num>
  <w:num w:numId="34" w16cid:durableId="196283207">
    <w:abstractNumId w:val="44"/>
  </w:num>
  <w:num w:numId="35" w16cid:durableId="1742215375">
    <w:abstractNumId w:val="53"/>
  </w:num>
  <w:num w:numId="36" w16cid:durableId="664823544">
    <w:abstractNumId w:val="49"/>
  </w:num>
  <w:num w:numId="37" w16cid:durableId="5922503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1"/>
  </w:num>
  <w:num w:numId="40" w16cid:durableId="1601049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5"/>
  </w:num>
  <w:num w:numId="42" w16cid:durableId="1149785811">
    <w:abstractNumId w:val="38"/>
  </w:num>
  <w:num w:numId="43" w16cid:durableId="729228463">
    <w:abstractNumId w:val="7"/>
  </w:num>
  <w:num w:numId="44" w16cid:durableId="322781625">
    <w:abstractNumId w:val="31"/>
  </w:num>
  <w:num w:numId="45" w16cid:durableId="1466196959">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67DB"/>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4ECC"/>
    <w:rsid w:val="000A4F49"/>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438"/>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54B"/>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1D"/>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4C0A"/>
    <w:rsid w:val="00145F74"/>
    <w:rsid w:val="0014604E"/>
    <w:rsid w:val="00146947"/>
    <w:rsid w:val="00147141"/>
    <w:rsid w:val="0014722D"/>
    <w:rsid w:val="00147B60"/>
    <w:rsid w:val="00150746"/>
    <w:rsid w:val="00151331"/>
    <w:rsid w:val="00151BF0"/>
    <w:rsid w:val="00152739"/>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0EE5"/>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53C"/>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1139"/>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1C5"/>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5A1B"/>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6B5A"/>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65CA"/>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A7"/>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48E"/>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73F"/>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14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2F10"/>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E3F"/>
    <w:rsid w:val="00503F05"/>
    <w:rsid w:val="00504037"/>
    <w:rsid w:val="005040D3"/>
    <w:rsid w:val="005047D7"/>
    <w:rsid w:val="00505D82"/>
    <w:rsid w:val="00505E4F"/>
    <w:rsid w:val="00505FB7"/>
    <w:rsid w:val="00506B38"/>
    <w:rsid w:val="00507541"/>
    <w:rsid w:val="00507966"/>
    <w:rsid w:val="00507B7B"/>
    <w:rsid w:val="00507F8E"/>
    <w:rsid w:val="00510836"/>
    <w:rsid w:val="00510E09"/>
    <w:rsid w:val="00510EB4"/>
    <w:rsid w:val="0051127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AB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057"/>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278"/>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3BD9"/>
    <w:rsid w:val="006D4826"/>
    <w:rsid w:val="006D5110"/>
    <w:rsid w:val="006D51BE"/>
    <w:rsid w:val="006D5A90"/>
    <w:rsid w:val="006D682B"/>
    <w:rsid w:val="006D6D16"/>
    <w:rsid w:val="006D6EA3"/>
    <w:rsid w:val="006D788B"/>
    <w:rsid w:val="006D7ABD"/>
    <w:rsid w:val="006D7B69"/>
    <w:rsid w:val="006D7B80"/>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3B2E"/>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2B73"/>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2991"/>
    <w:rsid w:val="007C3198"/>
    <w:rsid w:val="007C3866"/>
    <w:rsid w:val="007C42C1"/>
    <w:rsid w:val="007C4DBF"/>
    <w:rsid w:val="007C4F93"/>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31F"/>
    <w:rsid w:val="00880C5F"/>
    <w:rsid w:val="00880E76"/>
    <w:rsid w:val="00881290"/>
    <w:rsid w:val="008818D2"/>
    <w:rsid w:val="00881B71"/>
    <w:rsid w:val="00881D78"/>
    <w:rsid w:val="0088292D"/>
    <w:rsid w:val="00882E2A"/>
    <w:rsid w:val="00883378"/>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1836"/>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5DA"/>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2CC"/>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0C5"/>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67FAF"/>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6872"/>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17"/>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0E46"/>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3EC4"/>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0F16"/>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5D4F"/>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C11"/>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72"/>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3E5"/>
    <w:rsid w:val="00C2275B"/>
    <w:rsid w:val="00C22C3C"/>
    <w:rsid w:val="00C238E7"/>
    <w:rsid w:val="00C23914"/>
    <w:rsid w:val="00C2398B"/>
    <w:rsid w:val="00C239AC"/>
    <w:rsid w:val="00C239E1"/>
    <w:rsid w:val="00C23E3A"/>
    <w:rsid w:val="00C24B0B"/>
    <w:rsid w:val="00C24F9C"/>
    <w:rsid w:val="00C25B60"/>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5B8"/>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9AE"/>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734"/>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BFB"/>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1B0"/>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2D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67C"/>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13E"/>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A9A"/>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B45"/>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1CE"/>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6C9"/>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1F99"/>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A0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2FA"/>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43"/>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EC8"/>
    <w:rsid w:val="00EF2F56"/>
    <w:rsid w:val="00EF32AC"/>
    <w:rsid w:val="00EF383D"/>
    <w:rsid w:val="00EF3AA0"/>
    <w:rsid w:val="00EF4E32"/>
    <w:rsid w:val="00EF521E"/>
    <w:rsid w:val="00EF5937"/>
    <w:rsid w:val="00EF624B"/>
    <w:rsid w:val="00EF635B"/>
    <w:rsid w:val="00EF6780"/>
    <w:rsid w:val="00EF68B2"/>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5A15"/>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3A87"/>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437"/>
    <w:rsid w:val="00F72BF1"/>
    <w:rsid w:val="00F730C1"/>
    <w:rsid w:val="00F737A9"/>
    <w:rsid w:val="00F740B7"/>
    <w:rsid w:val="00F740E3"/>
    <w:rsid w:val="00F74D81"/>
    <w:rsid w:val="00F7500E"/>
    <w:rsid w:val="00F75A91"/>
    <w:rsid w:val="00F7619D"/>
    <w:rsid w:val="00F7655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AD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 w:val="0F14AA90"/>
    <w:rsid w:val="17ED4A46"/>
    <w:rsid w:val="23473D19"/>
    <w:rsid w:val="3907897F"/>
    <w:rsid w:val="6B87D80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5971FF83-05A8-4643-9209-40F0E30CC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character" w:customStyle="1" w:styleId="normaltextrun">
    <w:name w:val="normaltextrun"/>
    <w:basedOn w:val="DefaultParagraphFont"/>
    <w:rsid w:val="006D7B80"/>
  </w:style>
  <w:style w:type="character" w:customStyle="1" w:styleId="eop">
    <w:name w:val="eop"/>
    <w:basedOn w:val="DefaultParagraphFont"/>
    <w:rsid w:val="006D7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mailto:customer.service@deeca.vic.gov.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aboriginal.employment@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careers.vic.gov.au/victorian-public-sector/public-sector-values-integrity"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www.deeca.vic.gov.au" TargetMode="Externa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Annabel.moony@deeca.vic.gov.au" TargetMode="External"/><Relationship Id="rId27" Type="http://schemas.openxmlformats.org/officeDocument/2006/relationships/header" Target="header2.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797aeec6-0273-40f2-ab3e-beee73212332" ContentTypeId="0x0101" PreviousValue="true"/>
</file>

<file path=customXml/item3.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b7df706a6a8e75828e6f493189fb91e7">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30bc8fc6f2b37e019c6cb13216d435f"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138</Value>
      <Value>18</Value>
      <Value>91</Value>
    </TaxCatchAll>
    <SharedWithUsers xmlns="59d12b91-b74f-4b49-b03f-48db312c8174">
      <UserInfo>
        <DisplayName>Laurie Barker (DEECA)</DisplayName>
        <AccountId>1470</AccountId>
        <AccountType/>
      </UserInfo>
    </SharedWithUsers>
    <AdaLastReviewedDate xmlns="59d12b91-b74f-4b49-b03f-48db312c8174">2026-02-04T13:00:00+00:00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7.xml><?xml version="1.0" encoding="utf-8"?>
<?mso-contentType ?>
<spe:Receivers xmlns:spe="http://schemas.microsoft.com/sharepoint/event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B3833F-1519-41BD-AFDE-0923945C2226}">
  <ds:schemaRefs>
    <ds:schemaRef ds:uri="Microsoft.SharePoint.Taxonomy.ContentTypeSync"/>
  </ds:schemaRefs>
</ds:datastoreItem>
</file>

<file path=customXml/itemProps3.xml><?xml version="1.0" encoding="utf-8"?>
<ds:datastoreItem xmlns:ds="http://schemas.openxmlformats.org/officeDocument/2006/customXml" ds:itemID="{40ED85D7-0D7B-413F-A5B3-802FB3417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5.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6.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7.xml><?xml version="1.0" encoding="utf-8"?>
<ds:datastoreItem xmlns:ds="http://schemas.openxmlformats.org/officeDocument/2006/customXml" ds:itemID="{78D3A74A-7CD1-4409-B34D-2C887A98CD0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1662</Words>
  <Characters>9478</Characters>
  <Application>Microsoft Office Word</Application>
  <DocSecurity>0</DocSecurity>
  <Lines>78</Lines>
  <Paragraphs>22</Paragraphs>
  <ScaleCrop>false</ScaleCrop>
  <Company/>
  <LinksUpToDate>false</LinksUpToDate>
  <CharactersWithSpaces>11118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Patrick Warke (DEECA)</cp:lastModifiedBy>
  <cp:revision>2</cp:revision>
  <cp:lastPrinted>2022-06-17T02:14:00Z</cp:lastPrinted>
  <dcterms:created xsi:type="dcterms:W3CDTF">2026-08-12T04:33:00Z</dcterms:created>
  <dcterms:modified xsi:type="dcterms:W3CDTF">2026-08-12T04:33:00Z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ies>
</file>