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4B878354"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7EDF2918">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10154D57">
              <v:group id="Group 1" style="position:absolute;margin-left:0;margin-top:0;width:595.85pt;height:175.45pt;z-index:-251658240;mso-position-horizontal:left;mso-position-horizontal-relative:page;mso-position-vertical:top;mso-position-vertical-relative:page;mso-width-relative:margin;mso-height-relative:margin" alt="&quot;&quot;" coordsize="75659,22297" o:spid="_x0000_s1026" w14:anchorId="556BCE9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9923"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343"/>
      </w:tblGrid>
      <w:tr w:rsidR="00495B3B" w:rsidRPr="00495B3B" w14:paraId="7C7EDD09" w14:textId="77777777" w:rsidTr="2EC284DD">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0AAF272F" w14:textId="15829044" w:rsidR="00495B3B" w:rsidRPr="00495B3B" w:rsidRDefault="6A1BE49D" w:rsidP="6CD69336">
            <w:pPr>
              <w:spacing w:before="0" w:after="0"/>
              <w:ind w:left="57" w:right="-450"/>
            </w:pPr>
            <w:r>
              <w:t>Asset Manager Fleet</w:t>
            </w:r>
          </w:p>
        </w:tc>
      </w:tr>
      <w:tr w:rsidR="00495B3B" w:rsidRPr="00495B3B" w14:paraId="5F8F815C" w14:textId="77777777" w:rsidTr="2EC284DD">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92AF1EA" w14:textId="60449AEE" w:rsidR="00495B3B" w:rsidRPr="00495B3B" w:rsidRDefault="008F1C32" w:rsidP="00495B3B">
            <w:pPr>
              <w:spacing w:before="0" w:after="0"/>
              <w:ind w:left="57" w:right="-450"/>
              <w:rPr>
                <w:rFonts w:ascii="Arial" w:hAnsi="Arial" w:cs="Arial"/>
                <w:color w:val="363534"/>
                <w:szCs w:val="22"/>
              </w:rPr>
            </w:pPr>
            <w:r>
              <w:rPr>
                <w:rFonts w:ascii="Arial" w:hAnsi="Arial" w:cs="Arial"/>
                <w:color w:val="363534"/>
                <w:szCs w:val="22"/>
              </w:rPr>
              <w:t>50970086</w:t>
            </w:r>
          </w:p>
        </w:tc>
      </w:tr>
      <w:tr w:rsidR="00495B3B" w:rsidRPr="00495B3B" w14:paraId="6052E497" w14:textId="77777777" w:rsidTr="2EC284DD">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5CA635E" w14:textId="41B2B5C2" w:rsidR="00495B3B" w:rsidRPr="00495B3B" w:rsidRDefault="6DCAF9FC" w:rsidP="6CD69336">
            <w:pPr>
              <w:spacing w:before="0" w:after="0"/>
              <w:ind w:left="57" w:right="-450"/>
              <w:rPr>
                <w:rFonts w:ascii="Arial" w:hAnsi="Arial" w:cs="Arial"/>
                <w:color w:val="363534"/>
              </w:rPr>
            </w:pPr>
            <w:r w:rsidRPr="6CD69336">
              <w:rPr>
                <w:rFonts w:ascii="Arial" w:hAnsi="Arial" w:cs="Arial"/>
                <w:color w:val="363534"/>
              </w:rPr>
              <w:t xml:space="preserve">VPS </w:t>
            </w:r>
            <w:r w:rsidR="2A08527F" w:rsidRPr="6CD69336">
              <w:rPr>
                <w:rFonts w:ascii="Arial" w:hAnsi="Arial" w:cs="Arial"/>
                <w:color w:val="363534"/>
              </w:rPr>
              <w:t xml:space="preserve">Grade </w:t>
            </w:r>
            <w:r w:rsidR="321A2AED" w:rsidRPr="6CD69336">
              <w:rPr>
                <w:rFonts w:ascii="Arial" w:hAnsi="Arial" w:cs="Arial"/>
                <w:color w:val="363534"/>
              </w:rPr>
              <w:t>6</w:t>
            </w:r>
          </w:p>
        </w:tc>
      </w:tr>
      <w:tr w:rsidR="00495B3B" w:rsidRPr="00495B3B" w14:paraId="513E600D" w14:textId="77777777" w:rsidTr="2EC284DD">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A6A7605" w14:textId="35A902A1" w:rsidR="00495B3B" w:rsidRPr="00495B3B" w:rsidRDefault="00444C25" w:rsidP="5DE2162D">
            <w:pPr>
              <w:spacing w:before="0" w:after="0"/>
              <w:ind w:left="57" w:right="-450"/>
              <w:rPr>
                <w:rFonts w:ascii="Arial" w:hAnsi="Arial" w:cs="Arial"/>
                <w:color w:val="363534"/>
              </w:rPr>
            </w:pPr>
            <w:r>
              <w:t>$142,790 - $191,084</w:t>
            </w:r>
            <w:r>
              <w:rPr>
                <w:rFonts w:ascii="Arial" w:hAnsi="Arial" w:cs="Arial"/>
                <w:color w:val="363534"/>
              </w:rPr>
              <w:t xml:space="preserve"> </w:t>
            </w:r>
            <w:proofErr w:type="spellStart"/>
            <w:r w:rsidR="006C7BB5">
              <w:rPr>
                <w:rFonts w:ascii="Arial" w:hAnsi="Arial" w:cs="Arial"/>
                <w:color w:val="363534"/>
              </w:rPr>
              <w:t>p</w:t>
            </w:r>
            <w:r w:rsidR="00B24269">
              <w:rPr>
                <w:rFonts w:ascii="Arial" w:hAnsi="Arial" w:cs="Arial"/>
                <w:color w:val="363534"/>
              </w:rPr>
              <w:t>a</w:t>
            </w:r>
            <w:proofErr w:type="spellEnd"/>
            <w:r w:rsidR="00B24269">
              <w:rPr>
                <w:rFonts w:ascii="Arial" w:hAnsi="Arial" w:cs="Arial"/>
                <w:color w:val="363534"/>
              </w:rPr>
              <w:t xml:space="preserve"> </w:t>
            </w:r>
            <w:r w:rsidR="00282862" w:rsidRPr="5C2C0843">
              <w:rPr>
                <w:rFonts w:ascii="Arial" w:hAnsi="Arial" w:cs="Arial"/>
                <w:color w:val="363534"/>
              </w:rPr>
              <w:t>plus superannuation</w:t>
            </w:r>
          </w:p>
        </w:tc>
      </w:tr>
      <w:tr w:rsidR="00495B3B" w:rsidRPr="00495B3B" w14:paraId="2A722203" w14:textId="77777777" w:rsidTr="2EC284DD">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1BEB3C39" w14:textId="6335B16E"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2EC284DD">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A6BC801" w14:textId="3E7E6EA0" w:rsidR="00495B3B" w:rsidRPr="00495B3B" w:rsidRDefault="000B7DB7"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495B3B" w:rsidRPr="00495B3B" w14:paraId="1EBFF7E6" w14:textId="77777777" w:rsidTr="2EC284DD">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0A96CCF" w14:textId="2A3EB99B" w:rsidR="00495B3B" w:rsidRPr="0001636E" w:rsidRDefault="003E08D3" w:rsidP="39F23AB4">
            <w:pPr>
              <w:spacing w:before="0" w:after="0"/>
              <w:ind w:left="57" w:right="-450"/>
              <w:rPr>
                <w:rFonts w:ascii="Arial" w:hAnsi="Arial" w:cs="Arial"/>
                <w:color w:val="363534"/>
                <w:szCs w:val="22"/>
              </w:rPr>
            </w:pPr>
            <w:r w:rsidRPr="0001636E">
              <w:rPr>
                <w:rFonts w:ascii="Arial" w:hAnsi="Arial" w:cs="Arial"/>
                <w:color w:val="363534"/>
                <w:szCs w:val="22"/>
              </w:rPr>
              <w:t>Forest and Fire Assets and Resources</w:t>
            </w:r>
            <w:r w:rsidR="0001636E">
              <w:rPr>
                <w:rFonts w:ascii="Arial" w:hAnsi="Arial" w:cs="Arial"/>
                <w:color w:val="363534"/>
                <w:szCs w:val="22"/>
              </w:rPr>
              <w:t>;</w:t>
            </w:r>
            <w:r w:rsidR="38C0D906" w:rsidRPr="0001636E">
              <w:rPr>
                <w:rFonts w:ascii="Arial" w:hAnsi="Arial" w:cs="Arial"/>
                <w:color w:val="363534"/>
                <w:szCs w:val="22"/>
              </w:rPr>
              <w:t xml:space="preserve"> Commercial</w:t>
            </w:r>
            <w:r w:rsidRPr="0001636E">
              <w:rPr>
                <w:rFonts w:ascii="Arial" w:hAnsi="Arial" w:cs="Arial"/>
                <w:color w:val="363534"/>
                <w:szCs w:val="22"/>
              </w:rPr>
              <w:t xml:space="preserve">, Logistics and Resources </w:t>
            </w:r>
          </w:p>
        </w:tc>
      </w:tr>
      <w:tr w:rsidR="00495B3B" w:rsidRPr="00495B3B" w14:paraId="37A0D7CE" w14:textId="77777777" w:rsidTr="2EC284DD">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6162B02" w14:textId="7744034F" w:rsidR="00495B3B" w:rsidRPr="00495B3B" w:rsidRDefault="004F0E20" w:rsidP="00495B3B">
            <w:pPr>
              <w:spacing w:before="0" w:after="0"/>
              <w:ind w:left="57" w:right="-450"/>
              <w:rPr>
                <w:rFonts w:ascii="Arial" w:hAnsi="Arial" w:cs="Arial"/>
                <w:color w:val="363534"/>
                <w:szCs w:val="22"/>
              </w:rPr>
            </w:pPr>
            <w:r>
              <w:rPr>
                <w:rFonts w:ascii="Arial" w:hAnsi="Arial" w:cs="Arial"/>
                <w:color w:val="363534"/>
                <w:szCs w:val="22"/>
              </w:rPr>
              <w:t>Kyle Road, Altona North</w:t>
            </w:r>
            <w:r w:rsidR="00495B3B" w:rsidRPr="00495B3B">
              <w:rPr>
                <w:rFonts w:ascii="Arial" w:hAnsi="Arial" w:cs="Arial"/>
                <w:color w:val="363534"/>
                <w:szCs w:val="22"/>
              </w:rPr>
              <w:t xml:space="preserve"> </w:t>
            </w:r>
          </w:p>
          <w:p w14:paraId="3B7CA3B3" w14:textId="281D34F2" w:rsidR="00495B3B" w:rsidRPr="00495B3B" w:rsidRDefault="0001636E" w:rsidP="33041854">
            <w:pPr>
              <w:spacing w:before="0" w:after="0"/>
              <w:ind w:left="57" w:right="-450"/>
              <w:rPr>
                <w:rFonts w:ascii="Arial" w:hAnsi="Arial" w:cs="Arial"/>
                <w:color w:val="363534"/>
              </w:rPr>
            </w:pPr>
            <w:r w:rsidRPr="00495B3B">
              <w:rPr>
                <w:rFonts w:ascii="Arial" w:hAnsi="Arial" w:cs="Arial"/>
                <w:color w:val="363534"/>
                <w:szCs w:val="22"/>
              </w:rPr>
              <w:t xml:space="preserve">Hybrid work arrangement available: </w:t>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2EC284DD">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49BBC3C8" w14:textId="1259B582" w:rsidR="00495B3B" w:rsidRPr="00495B3B" w:rsidRDefault="008B26B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w:t>
            </w:r>
            <w:r w:rsidR="00327F98">
              <w:rPr>
                <w:rFonts w:ascii="Arial" w:hAnsi="Arial" w:cs="Arial"/>
                <w:color w:val="363534"/>
                <w:szCs w:val="22"/>
              </w:rPr>
              <w:t>ager, Asset &amp; Logistic</w:t>
            </w:r>
            <w:r w:rsidR="00F84A3D">
              <w:rPr>
                <w:rFonts w:ascii="Arial" w:hAnsi="Arial" w:cs="Arial"/>
                <w:color w:val="363534"/>
                <w:szCs w:val="22"/>
              </w:rPr>
              <w:t xml:space="preserve"> Operations</w:t>
            </w:r>
            <w:r w:rsidR="00495B3B" w:rsidRPr="00495B3B">
              <w:rPr>
                <w:rFonts w:ascii="Arial" w:hAnsi="Arial" w:cs="Arial"/>
                <w:color w:val="363534"/>
                <w:szCs w:val="22"/>
              </w:rPr>
              <w:tab/>
            </w:r>
          </w:p>
        </w:tc>
      </w:tr>
      <w:tr w:rsidR="00495B3B" w:rsidRPr="00495B3B" w14:paraId="35F6D00F" w14:textId="77777777" w:rsidTr="2EC284DD">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3B39DD97" w14:textId="74E39466" w:rsidR="00495B3B" w:rsidRPr="00495B3B" w:rsidRDefault="0001636E" w:rsidP="4C76AC5F">
            <w:pPr>
              <w:tabs>
                <w:tab w:val="left" w:pos="469"/>
                <w:tab w:val="left" w:pos="1189"/>
              </w:tabs>
              <w:spacing w:before="0" w:after="0"/>
              <w:ind w:left="57"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2EC284DD">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723EDD97" w14:textId="4B737705" w:rsidR="00495B3B" w:rsidRPr="006B6B5F" w:rsidRDefault="006B6B5F" w:rsidP="006B6B5F">
            <w:r w:rsidRPr="2EC284DD">
              <w:rPr>
                <w:rFonts w:ascii="Arial" w:hAnsi="Arial" w:cs="Arial"/>
                <w:color w:val="363534"/>
              </w:rPr>
              <w:t xml:space="preserve">Andrew Loader, Director, </w:t>
            </w:r>
            <w:r w:rsidR="76201734" w:rsidRPr="2EC284DD">
              <w:rPr>
                <w:rFonts w:ascii="Arial" w:hAnsi="Arial" w:cs="Arial"/>
                <w:color w:val="363534"/>
              </w:rPr>
              <w:t>Commercial</w:t>
            </w:r>
            <w:r w:rsidRPr="2EC284DD">
              <w:rPr>
                <w:rFonts w:ascii="Arial" w:hAnsi="Arial" w:cs="Arial"/>
                <w:color w:val="363534"/>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7305D0F" w14:textId="28E121BF" w:rsidR="00D74582" w:rsidRDefault="00D74582" w:rsidP="00D74582">
      <w:r>
        <w:t xml:space="preserve">The </w:t>
      </w:r>
      <w:r w:rsidR="2D644D56">
        <w:t>Asset Manager</w:t>
      </w:r>
      <w:r w:rsidR="76A91FA0">
        <w:t xml:space="preserve"> </w:t>
      </w:r>
      <w:r>
        <w:t>plays a pivotal role in overseeing the effective management, optimisation, and strategic planning of specific asset classes supporting Forest Fire Management Victoria (FFMVic) operations. This position is responsible for maximising asset value, minimising risks, and ensuring the sustainable performance of a specific asset class across their lifecycle. The position works closely with other asset class managers, senior stakeholders and, asset operators to ensure alignment of practice and approach across asset classes.</w:t>
      </w:r>
    </w:p>
    <w:p w14:paraId="1B3F576A" w14:textId="5E9A731E" w:rsidR="00495B3B" w:rsidRPr="00495B3B" w:rsidRDefault="00495B3B" w:rsidP="39F23AB4">
      <w:pPr>
        <w:keepNext/>
        <w:spacing w:line="240" w:lineRule="auto"/>
        <w:rPr>
          <w:rFonts w:ascii="Arial" w:hAnsi="Arial" w:cs="Arial"/>
          <w:i/>
          <w:iCs/>
          <w:color w:val="442D97"/>
          <w:sz w:val="30"/>
          <w:szCs w:val="30"/>
        </w:rPr>
      </w:pPr>
      <w:r w:rsidRPr="39F23AB4">
        <w:rPr>
          <w:rFonts w:ascii="Arial" w:hAnsi="Arial" w:cs="Arial"/>
          <w:color w:val="442D97" w:themeColor="accent4" w:themeTint="BF"/>
          <w:sz w:val="28"/>
          <w:szCs w:val="28"/>
          <w:lang w:eastAsia="zh-CN"/>
        </w:rPr>
        <w:t>Context</w:t>
      </w:r>
    </w:p>
    <w:p w14:paraId="3175F2FA" w14:textId="77777777" w:rsidR="00C24904" w:rsidRPr="00EF0226" w:rsidRDefault="00C24904" w:rsidP="00C24904">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14F74048" w14:textId="77777777" w:rsidR="00C24904" w:rsidRPr="00EF0226" w:rsidRDefault="00C24904" w:rsidP="00C24904">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6C69CD5D" w14:textId="77777777" w:rsidR="00C24904" w:rsidRPr="00EF0226" w:rsidRDefault="00C24904" w:rsidP="00C24904">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31F8665E" w14:textId="77777777" w:rsidR="00C24904" w:rsidRPr="00EF0226" w:rsidRDefault="00C24904" w:rsidP="00C24904">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217BE81C" w14:textId="77777777" w:rsidR="00C24904" w:rsidRPr="00EF0226" w:rsidRDefault="00C24904" w:rsidP="00C24904">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29844A59" w14:textId="77777777" w:rsidR="00C24904" w:rsidRPr="00EF0226" w:rsidRDefault="00C24904" w:rsidP="00C24904">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5324F972" w14:textId="77777777" w:rsidR="00C24904" w:rsidRPr="00EF0226" w:rsidRDefault="00C24904" w:rsidP="00C24904">
      <w:pPr>
        <w:keepNext/>
        <w:spacing w:before="0" w:after="0" w:line="240" w:lineRule="auto"/>
        <w:rPr>
          <w:rFonts w:ascii="Arial" w:hAnsi="Arial" w:cs="Arial"/>
        </w:rPr>
      </w:pPr>
    </w:p>
    <w:p w14:paraId="4C825E55" w14:textId="77777777" w:rsidR="00C24904" w:rsidRPr="00EF0226" w:rsidRDefault="00C24904" w:rsidP="00C24904">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4069CD81" w14:textId="77777777" w:rsidR="00C24904" w:rsidRPr="00EF0226" w:rsidRDefault="00C24904" w:rsidP="00C24904">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35FD938C" w14:textId="77777777" w:rsidR="00C24904" w:rsidRPr="00EF0226" w:rsidRDefault="00C24904" w:rsidP="00C24904">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5C1238DA" w14:textId="77777777" w:rsidR="00C24904" w:rsidRPr="00EF0226" w:rsidRDefault="00C24904" w:rsidP="00C24904">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421BD89D" w14:textId="77777777" w:rsidR="00C24904" w:rsidRPr="00EF0226" w:rsidRDefault="00C24904" w:rsidP="00C24904">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4151DB92" w14:textId="77777777" w:rsidR="00C24904" w:rsidRPr="00EF0226" w:rsidRDefault="00C24904" w:rsidP="00C24904">
      <w:pPr>
        <w:keepNext/>
        <w:spacing w:before="0" w:after="0" w:line="240" w:lineRule="auto"/>
        <w:rPr>
          <w:rFonts w:ascii="Arial" w:hAnsi="Arial" w:cs="Arial"/>
        </w:rPr>
      </w:pPr>
    </w:p>
    <w:p w14:paraId="7C615663" w14:textId="77777777" w:rsidR="00C24904" w:rsidRPr="00EF0226" w:rsidRDefault="00C24904" w:rsidP="00C24904">
      <w:pPr>
        <w:keepNext/>
        <w:spacing w:before="0" w:after="0" w:line="240" w:lineRule="auto"/>
        <w:rPr>
          <w:rFonts w:ascii="Arial" w:hAnsi="Arial" w:cs="Arial"/>
          <w:lang w:val="en-US"/>
        </w:rPr>
      </w:pPr>
      <w:r w:rsidRPr="2E9B8B34">
        <w:rPr>
          <w:rFonts w:ascii="Arial" w:hAnsi="Arial" w:cs="Arial"/>
          <w:b/>
        </w:rPr>
        <w:t>Branch</w:t>
      </w:r>
      <w:r w:rsidRPr="00EF0226">
        <w:rPr>
          <w:rFonts w:ascii="Arial" w:hAnsi="Arial" w:cs="Arial"/>
          <w:lang w:val="en-US"/>
        </w:rPr>
        <w:t xml:space="preserve"> </w:t>
      </w:r>
    </w:p>
    <w:p w14:paraId="6C84D03D" w14:textId="6F54B568"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 xml:space="preserve">The Commercial, Logistics and Resources Branch </w:t>
      </w:r>
      <w:proofErr w:type="gramStart"/>
      <w:r w:rsidRPr="2E9B8B34">
        <w:rPr>
          <w:rFonts w:ascii="Arial" w:eastAsia="Arial" w:hAnsi="Arial" w:cs="Arial"/>
          <w:color w:val="000000"/>
        </w:rPr>
        <w:t>sits</w:t>
      </w:r>
      <w:proofErr w:type="gramEnd"/>
      <w:r w:rsidRPr="2E9B8B34">
        <w:rPr>
          <w:rFonts w:ascii="Arial" w:eastAsia="Arial" w:hAnsi="Arial" w:cs="Arial"/>
          <w:color w:val="000000"/>
        </w:rPr>
        <w:t xml:space="preserve"> within the Forest and Fire Assets and Resources Division (FFAR) and is responsible for the operational management and delivery of assets and logistics that support Forest Fire Management Victoria (FFMVic) and broader emergency management activities.</w:t>
      </w:r>
    </w:p>
    <w:p w14:paraId="54A0EA25" w14:textId="77908F20"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453A25A9" w14:textId="5858765F"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The Branch operates in high</w:t>
      </w:r>
      <w:r>
        <w:noBreakHyphen/>
      </w:r>
      <w:r w:rsidRPr="2E9B8B34">
        <w:rPr>
          <w:rFonts w:ascii="Arial" w:eastAsia="Arial" w:hAnsi="Arial" w:cs="Arial"/>
          <w:color w:val="000000"/>
        </w:rPr>
        <w:t>risk, high</w:t>
      </w:r>
      <w:r>
        <w:noBreakHyphen/>
      </w:r>
      <w:r w:rsidRPr="2E9B8B34">
        <w:rPr>
          <w:rFonts w:ascii="Arial" w:eastAsia="Arial" w:hAnsi="Arial" w:cs="Arial"/>
          <w:color w:val="000000"/>
        </w:rPr>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5C7076C6" w14:textId="09830265"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The Branch operates as a central ‘hub’ for BFS procurement ensuring procurement excellence and assurance. All BFS procurements that require Deputy Secretary or above approval are reviewed by the Branch before submission to senior executive delegates. </w:t>
      </w:r>
    </w:p>
    <w:p w14:paraId="3542EF78" w14:textId="10317DEF"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2E9B8B34">
        <w:rPr>
          <w:rFonts w:ascii="Arial" w:eastAsia="Arial" w:hAnsi="Arial" w:cs="Arial"/>
          <w:color w:val="000000"/>
        </w:rPr>
        <w:lastRenderedPageBreak/>
        <w:t>industry relationships to ensure strong industry knowledge and management on contracts across assets and resources.</w:t>
      </w:r>
    </w:p>
    <w:p w14:paraId="18571078" w14:textId="5E2DAA43"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2DA76831" w14:textId="4D29E00D"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In the context of the Branch’s scope, it leads large scale reform and uplift including Fleet Remediation, FFMVic Fleet and Plant Strategy, statewide inventory management reform and, the introduction of new business process inclusive of new technologies.</w:t>
      </w:r>
    </w:p>
    <w:p w14:paraId="6CC8B117" w14:textId="02242C7D" w:rsidR="5324792E" w:rsidRDefault="5324792E" w:rsidP="2E9B8B34">
      <w:pPr>
        <w:keepNext/>
        <w:spacing w:line="240" w:lineRule="auto"/>
        <w:rPr>
          <w:rFonts w:ascii="Arial" w:eastAsia="Arial" w:hAnsi="Arial" w:cs="Arial"/>
          <w:color w:val="000000"/>
          <w:lang w:val="en-US"/>
        </w:rPr>
      </w:pPr>
      <w:r w:rsidRPr="2E9B8B34">
        <w:rPr>
          <w:rFonts w:ascii="Arial" w:eastAsia="Arial" w:hAnsi="Arial" w:cs="Arial"/>
          <w:color w:val="000000"/>
        </w:rPr>
        <w:t>The Branch recognises all team members as an integrated body where culture, resourcing priorities, monitoring and reporting on performance, capability uplifting of team members is centralised through a shared leadership model.  Where for example surge response is required, it is drawn from across the Branch based on workloads and broader business priorities.</w:t>
      </w:r>
    </w:p>
    <w:p w14:paraId="5C694061" w14:textId="77777777" w:rsidR="00C24904" w:rsidRPr="00EF0226" w:rsidRDefault="00C24904" w:rsidP="00C24904">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4CD7BCED" w14:textId="77777777" w:rsidR="00C24904" w:rsidRPr="001963F4" w:rsidRDefault="00C24904" w:rsidP="00C24904">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tempo environments and ensures critical assets and supply chains are reliable, safe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0B77BB53" w14:textId="77777777" w:rsidR="00C24904" w:rsidRPr="001963F4" w:rsidRDefault="00C24904" w:rsidP="00C24904">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towers and contracted services. This includes oversight of asset performance, maintenance, </w:t>
      </w:r>
      <w:proofErr w:type="spellStart"/>
      <w:r w:rsidRPr="001963F4">
        <w:rPr>
          <w:rFonts w:ascii="Arial" w:hAnsi="Arial" w:cs="Arial"/>
          <w:lang w:val="en-US"/>
        </w:rPr>
        <w:t>utilisation</w:t>
      </w:r>
      <w:proofErr w:type="spellEnd"/>
      <w:r w:rsidRPr="001963F4">
        <w:rPr>
          <w:rFonts w:ascii="Arial" w:hAnsi="Arial" w:cs="Arial"/>
          <w:lang w:val="en-US"/>
        </w:rPr>
        <w:t>, replacement scheduling and stock control, as well as coordinating logistics and supply chains to ensure timely and effective support to FFMVic, FFOD and partner agencies. A strong focus is placed on safety, integrity, readiness and disciplined asset management practices across all asset classes.</w:t>
      </w:r>
    </w:p>
    <w:p w14:paraId="0B5A0FDC" w14:textId="77777777" w:rsidR="00C24904" w:rsidRPr="001963F4" w:rsidRDefault="00C24904" w:rsidP="00C24904">
      <w:pPr>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6CD69336">
        <w:rPr>
          <w:rFonts w:ascii="Arial" w:hAnsi="Arial" w:cs="Arial"/>
          <w:color w:val="442D97" w:themeColor="accent4" w:themeTint="BF"/>
          <w:sz w:val="28"/>
          <w:szCs w:val="28"/>
          <w:lang w:eastAsia="zh-CN"/>
        </w:rPr>
        <w:t>Accountabilities</w:t>
      </w:r>
    </w:p>
    <w:p w14:paraId="35E63627" w14:textId="4D11B586"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Lead the strategic development, implementation and governance of asset class plans in line with the Victorian Government Asset Management Accountability Framework (AMAF), ensuring alignment to organisational objectives and service outcomes.</w:t>
      </w:r>
    </w:p>
    <w:p w14:paraId="3966B6B4" w14:textId="7B2D42E1"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Provide oversight and assurance for maintenance, statutory compliance and lifecycle planning across asset classes, driving reliability, availability, cost efficiency and operational performance through clear standards and effective controls.</w:t>
      </w:r>
    </w:p>
    <w:p w14:paraId="3EA114F4" w14:textId="0606315A" w:rsidR="00944473" w:rsidRPr="00944473" w:rsidRDefault="00944473" w:rsidP="00944473">
      <w:pPr>
        <w:pStyle w:val="ListParagraph"/>
        <w:numPr>
          <w:ilvl w:val="0"/>
          <w:numId w:val="26"/>
        </w:numPr>
        <w:spacing w:before="0" w:after="0" w:line="240" w:lineRule="auto"/>
        <w:rPr>
          <w:rFonts w:eastAsia="Calibri" w:cstheme="minorHAnsi"/>
        </w:rPr>
      </w:pPr>
      <w:r w:rsidRPr="00944473">
        <w:rPr>
          <w:rFonts w:eastAsia="Calibri" w:cstheme="minorHAnsi"/>
        </w:rPr>
        <w:t>Ability to perform physically demanding tasks, including heavy lifting, sustained standing, and work in restricted or awkward environments.</w:t>
      </w:r>
    </w:p>
    <w:p w14:paraId="7A80D5AF" w14:textId="6B0D8A63"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Establish and oversee asset performance review regimes, synthesising insights into clear reports, options and recommendations to inform executive decision-making and continuous improvement priorities.</w:t>
      </w:r>
    </w:p>
    <w:p w14:paraId="130D2BED" w14:textId="058E32E6"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Lead strategic budgeting and long-range forecasting for asset portfolios, partnering with stakeholders to optimise investment decisions, manage expenditure and monitor asset-related financial performance and benefits realisation.</w:t>
      </w:r>
    </w:p>
    <w:p w14:paraId="7251E091" w14:textId="341D77AF"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Drive a portfolio-level program of asset enhancement, risk mitigation and innovation, championing technology adoption and sustainability initiatives that strengthen resilience and deliver measurable service and value outcomes.</w:t>
      </w:r>
    </w:p>
    <w:p w14:paraId="27751F2D" w14:textId="479B1877"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Maintain strategic oversight of industry trends, market conditions and regulatory developments, translating emerging issues into advice, risk treatments and opportunities that inform organisational direction.</w:t>
      </w:r>
    </w:p>
    <w:p w14:paraId="7E47A156" w14:textId="0ECF81D1" w:rsidR="0F905A3F" w:rsidRPr="00944473" w:rsidRDefault="0F905A3F" w:rsidP="00944473">
      <w:pPr>
        <w:pStyle w:val="ListParagraph"/>
        <w:numPr>
          <w:ilvl w:val="0"/>
          <w:numId w:val="26"/>
        </w:numPr>
        <w:spacing w:before="0" w:after="0" w:line="240" w:lineRule="auto"/>
        <w:rPr>
          <w:rFonts w:eastAsia="Calibri" w:cstheme="minorHAnsi"/>
        </w:rPr>
      </w:pPr>
      <w:r w:rsidRPr="00944473">
        <w:rPr>
          <w:rFonts w:eastAsia="Calibri" w:cstheme="minorHAnsi"/>
        </w:rPr>
        <w:t>Lead and develop a high-performing team through coaching, mentoring and performance management, setting clear expectations and building capability to deliver best-practice asset management outcomes.</w:t>
      </w:r>
    </w:p>
    <w:p w14:paraId="2B21329B" w14:textId="77777777" w:rsidR="008436D9" w:rsidRDefault="008436D9" w:rsidP="00944473">
      <w:pPr>
        <w:pStyle w:val="ListParagraph"/>
        <w:numPr>
          <w:ilvl w:val="0"/>
          <w:numId w:val="26"/>
        </w:numPr>
        <w:spacing w:before="0" w:after="0" w:line="240" w:lineRule="auto"/>
        <w:rPr>
          <w:rFonts w:cstheme="minorHAnsi"/>
        </w:rPr>
      </w:pPr>
      <w:r w:rsidRPr="00944473">
        <w:rPr>
          <w:rFonts w:cstheme="minorHAnsi"/>
        </w:rPr>
        <w:t>Build and manage relationships across FFMVic and with industry as it relates to the relevant asset classes.</w:t>
      </w:r>
    </w:p>
    <w:p w14:paraId="62F54D81" w14:textId="48DF6F74" w:rsidR="00724588" w:rsidRPr="00944473" w:rsidRDefault="00724588" w:rsidP="00944473">
      <w:pPr>
        <w:pStyle w:val="ListParagraph"/>
        <w:numPr>
          <w:ilvl w:val="0"/>
          <w:numId w:val="26"/>
        </w:numPr>
        <w:spacing w:before="0" w:after="0" w:line="240" w:lineRule="auto"/>
        <w:rPr>
          <w:rFonts w:cstheme="minorHAnsi"/>
        </w:rPr>
      </w:pPr>
      <w:r w:rsidRPr="00724588">
        <w:rPr>
          <w:rFonts w:cstheme="minorHAnsi"/>
        </w:rPr>
        <w:t>Support emergency management operations as required, including rapid trial activity, product substitutions, or urgent capability assessments.</w:t>
      </w:r>
    </w:p>
    <w:p w14:paraId="3115586D" w14:textId="49159D23" w:rsidR="00495B3B" w:rsidRPr="00724588" w:rsidRDefault="00495B3B" w:rsidP="00944473">
      <w:pPr>
        <w:numPr>
          <w:ilvl w:val="0"/>
          <w:numId w:val="26"/>
        </w:numPr>
        <w:spacing w:before="0" w:after="0" w:line="240" w:lineRule="auto"/>
        <w:ind w:left="357" w:hanging="357"/>
        <w:rPr>
          <w:rFonts w:cstheme="minorHAnsi"/>
        </w:rPr>
      </w:pPr>
      <w:r w:rsidRPr="00724588">
        <w:rPr>
          <w:rFonts w:cstheme="minorHAnsi"/>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6B1D3AE" w14:textId="578BEEBD" w:rsidR="0F8C03EF" w:rsidRDefault="00495B3B" w:rsidP="00F26864">
      <w:pPr>
        <w:spacing w:before="0" w:after="0" w:line="240" w:lineRule="auto"/>
      </w:pPr>
      <w:r w:rsidRPr="6CD69336">
        <w:rPr>
          <w:rFonts w:ascii="Arial" w:hAnsi="Arial" w:cs="Arial"/>
          <w:b/>
          <w:bCs/>
          <w:color w:val="363534"/>
        </w:rPr>
        <w:t>Specialist/Technical Expertise/Qualifications</w:t>
      </w:r>
      <w:r w:rsidR="0F8C03EF">
        <w:t xml:space="preserve"> </w:t>
      </w:r>
    </w:p>
    <w:p w14:paraId="007E6AB5" w14:textId="57D4562F" w:rsidR="07011CFF" w:rsidRDefault="07011CFF" w:rsidP="6CD69336">
      <w:pPr>
        <w:pStyle w:val="ListParagraph"/>
        <w:numPr>
          <w:ilvl w:val="0"/>
          <w:numId w:val="26"/>
        </w:numPr>
        <w:tabs>
          <w:tab w:val="clear" w:pos="360"/>
        </w:tabs>
        <w:spacing w:before="0" w:after="0" w:line="240" w:lineRule="auto"/>
        <w:ind w:left="709"/>
      </w:pPr>
      <w:r>
        <w:t xml:space="preserve">Proven successful project management delivery experience </w:t>
      </w:r>
    </w:p>
    <w:p w14:paraId="5923EC5A" w14:textId="6E2DEC29" w:rsidR="289EA79A" w:rsidRDefault="122B6F67" w:rsidP="2EC284DD">
      <w:pPr>
        <w:pStyle w:val="ListParagraph"/>
        <w:numPr>
          <w:ilvl w:val="0"/>
          <w:numId w:val="26"/>
        </w:numPr>
        <w:tabs>
          <w:tab w:val="clear" w:pos="360"/>
        </w:tabs>
        <w:spacing w:before="0" w:after="0" w:line="240" w:lineRule="auto"/>
        <w:ind w:left="709"/>
        <w:rPr>
          <w:rFonts w:ascii="Arial" w:eastAsia="Arial" w:hAnsi="Arial" w:cs="Arial"/>
          <w:color w:val="000000"/>
        </w:rPr>
      </w:pPr>
      <w:r w:rsidRPr="2C804C73">
        <w:rPr>
          <w:rFonts w:ascii="Arial" w:eastAsia="Arial" w:hAnsi="Arial" w:cs="Arial"/>
          <w:color w:val="000000"/>
        </w:rPr>
        <w:t>Proven s</w:t>
      </w:r>
      <w:r w:rsidR="2BC63E43" w:rsidRPr="2C804C73">
        <w:rPr>
          <w:rFonts w:ascii="Arial" w:eastAsia="Arial" w:hAnsi="Arial" w:cs="Arial"/>
          <w:color w:val="000000"/>
        </w:rPr>
        <w:t xml:space="preserve">ustained </w:t>
      </w:r>
      <w:r w:rsidRPr="2C804C73">
        <w:rPr>
          <w:rFonts w:ascii="Arial" w:eastAsia="Arial" w:hAnsi="Arial" w:cs="Arial"/>
          <w:color w:val="000000"/>
        </w:rPr>
        <w:t xml:space="preserve">success in the </w:t>
      </w:r>
      <w:r w:rsidR="3CF71ECE" w:rsidRPr="2C804C73">
        <w:rPr>
          <w:rFonts w:ascii="Arial" w:eastAsia="Arial" w:hAnsi="Arial" w:cs="Arial"/>
          <w:color w:val="000000"/>
        </w:rPr>
        <w:t>development and</w:t>
      </w:r>
      <w:r w:rsidR="490FF73C" w:rsidRPr="2C804C73">
        <w:rPr>
          <w:rFonts w:ascii="Arial" w:eastAsia="Arial" w:hAnsi="Arial" w:cs="Arial"/>
          <w:color w:val="000000"/>
        </w:rPr>
        <w:t xml:space="preserve"> govern</w:t>
      </w:r>
      <w:r w:rsidR="6E5B6494" w:rsidRPr="2C804C73">
        <w:rPr>
          <w:rFonts w:ascii="Arial" w:eastAsia="Arial" w:hAnsi="Arial" w:cs="Arial"/>
          <w:color w:val="000000"/>
        </w:rPr>
        <w:t xml:space="preserve">ance </w:t>
      </w:r>
      <w:r w:rsidR="258BF04B" w:rsidRPr="2C804C73">
        <w:rPr>
          <w:rFonts w:ascii="Arial" w:eastAsia="Arial" w:hAnsi="Arial" w:cs="Arial"/>
          <w:color w:val="000000"/>
        </w:rPr>
        <w:t>of AMAF</w:t>
      </w:r>
      <w:r w:rsidR="490FF73C" w:rsidRPr="2C804C73">
        <w:rPr>
          <w:rFonts w:ascii="Arial" w:eastAsia="Arial" w:hAnsi="Arial" w:cs="Arial"/>
          <w:color w:val="000000"/>
        </w:rPr>
        <w:t>-aligned asset class plans, oversee lifecycle, maintenance and statutory compliance, and translate performance, risk and financial insights into clear executive advice.</w:t>
      </w:r>
    </w:p>
    <w:p w14:paraId="24355A13" w14:textId="722A8B77" w:rsidR="5D8E9003" w:rsidRDefault="65E95E1F" w:rsidP="2EC284DD">
      <w:pPr>
        <w:pStyle w:val="ListParagraph"/>
        <w:numPr>
          <w:ilvl w:val="0"/>
          <w:numId w:val="26"/>
        </w:numPr>
        <w:tabs>
          <w:tab w:val="clear" w:pos="360"/>
        </w:tabs>
        <w:spacing w:before="0" w:after="0" w:line="240" w:lineRule="auto"/>
        <w:ind w:left="709"/>
        <w:rPr>
          <w:rFonts w:ascii="Arial" w:eastAsia="Arial" w:hAnsi="Arial" w:cs="Arial"/>
          <w:color w:val="000000"/>
        </w:rPr>
      </w:pPr>
      <w:r w:rsidRPr="708AC1A4">
        <w:rPr>
          <w:rFonts w:ascii="Arial" w:eastAsia="Arial" w:hAnsi="Arial" w:cs="Arial"/>
          <w:color w:val="000000"/>
        </w:rPr>
        <w:t>Proven successful experiences and capabilities managing asset</w:t>
      </w:r>
      <w:r w:rsidR="6088A310" w:rsidRPr="708AC1A4">
        <w:rPr>
          <w:rFonts w:ascii="Arial" w:eastAsia="Arial" w:hAnsi="Arial" w:cs="Arial"/>
          <w:color w:val="000000"/>
        </w:rPr>
        <w:t xml:space="preserve"> classes with a particular emphasis on vehicles / </w:t>
      </w:r>
      <w:r w:rsidR="73110259" w:rsidRPr="708AC1A4">
        <w:rPr>
          <w:rFonts w:ascii="Arial" w:eastAsia="Arial" w:hAnsi="Arial" w:cs="Arial"/>
          <w:color w:val="000000"/>
        </w:rPr>
        <w:t>heavy vehicles</w:t>
      </w:r>
      <w:r w:rsidRPr="708AC1A4">
        <w:rPr>
          <w:rFonts w:ascii="Arial" w:eastAsia="Arial" w:hAnsi="Arial" w:cs="Arial"/>
          <w:color w:val="000000"/>
        </w:rPr>
        <w:t xml:space="preserve"> </w:t>
      </w:r>
    </w:p>
    <w:p w14:paraId="0E0D7C04" w14:textId="6883C798" w:rsidR="003F3687" w:rsidRDefault="003F3687" w:rsidP="005727AA">
      <w:pPr>
        <w:pStyle w:val="ListParagraph"/>
        <w:numPr>
          <w:ilvl w:val="0"/>
          <w:numId w:val="26"/>
        </w:numPr>
        <w:tabs>
          <w:tab w:val="clear" w:pos="360"/>
        </w:tabs>
        <w:spacing w:before="0" w:after="0" w:line="240" w:lineRule="auto"/>
        <w:ind w:left="709"/>
      </w:pPr>
      <w:r>
        <w:t>Relevant degree / diploma / trade qualification</w:t>
      </w:r>
      <w:r w:rsidR="5FD8D26D">
        <w:t xml:space="preserve"> is required.</w:t>
      </w:r>
    </w:p>
    <w:p w14:paraId="249459C5" w14:textId="77777777" w:rsidR="002F5262" w:rsidRDefault="002F5262" w:rsidP="005727AA">
      <w:pPr>
        <w:numPr>
          <w:ilvl w:val="0"/>
          <w:numId w:val="26"/>
        </w:numPr>
        <w:tabs>
          <w:tab w:val="clear" w:pos="360"/>
        </w:tabs>
        <w:spacing w:before="0" w:after="0" w:line="240" w:lineRule="auto"/>
        <w:ind w:left="709"/>
      </w:pPr>
      <w:r>
        <w:t>Forklift licence (LF) and/or willingness to obtain if required.</w:t>
      </w:r>
    </w:p>
    <w:p w14:paraId="666C24D5" w14:textId="77777777" w:rsidR="006B6A4B" w:rsidRDefault="006B6A4B" w:rsidP="005727AA">
      <w:pPr>
        <w:numPr>
          <w:ilvl w:val="0"/>
          <w:numId w:val="26"/>
        </w:numPr>
        <w:tabs>
          <w:tab w:val="clear" w:pos="360"/>
          <w:tab w:val="num" w:pos="993"/>
        </w:tabs>
        <w:spacing w:before="0" w:after="0" w:line="240" w:lineRule="auto"/>
        <w:ind w:left="709" w:hanging="357"/>
      </w:pPr>
      <w:r>
        <w:t>Current driver licence appropriate to the fleet (and ability to obtain higher class licence if required).</w:t>
      </w:r>
    </w:p>
    <w:p w14:paraId="09A051BB" w14:textId="77777777" w:rsidR="006B6A4B" w:rsidRDefault="006B6A4B" w:rsidP="006B6A4B">
      <w:pPr>
        <w:spacing w:before="0" w:after="0" w:line="240" w:lineRule="auto"/>
        <w:ind w:left="709"/>
      </w:pPr>
    </w:p>
    <w:p w14:paraId="62DD3F46" w14:textId="77777777" w:rsidR="00495B3B" w:rsidRPr="00944473" w:rsidRDefault="00495B3B" w:rsidP="6E615011">
      <w:pPr>
        <w:spacing w:before="160" w:after="0"/>
        <w:rPr>
          <w:rFonts w:ascii="Arial" w:hAnsi="Arial" w:cs="Arial"/>
          <w:b/>
          <w:bCs/>
        </w:rPr>
      </w:pPr>
      <w:r w:rsidRPr="6E615011">
        <w:rPr>
          <w:rFonts w:ascii="Arial" w:hAnsi="Arial" w:cs="Arial"/>
          <w:b/>
          <w:bCs/>
        </w:rPr>
        <w:t>Capabilities</w:t>
      </w:r>
    </w:p>
    <w:p w14:paraId="6E38A788" w14:textId="54D27D75" w:rsidR="00765352" w:rsidRPr="00152095" w:rsidRDefault="616580DA" w:rsidP="00152095">
      <w:pPr>
        <w:spacing w:before="0" w:after="16" w:line="240" w:lineRule="auto"/>
        <w:rPr>
          <w:rFonts w:ascii="Arial" w:hAnsi="Arial" w:cs="Arial"/>
        </w:rPr>
      </w:pPr>
      <w:r w:rsidRPr="00152095">
        <w:rPr>
          <w:rFonts w:ascii="Arial" w:eastAsia="Calibri" w:hAnsi="Arial" w:cs="Arial"/>
          <w:b/>
          <w:bCs/>
        </w:rPr>
        <w:t>Working collaboratively</w:t>
      </w:r>
    </w:p>
    <w:p w14:paraId="212095D5" w14:textId="525DD58D"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Build a culture of collaboration across the organisation</w:t>
      </w:r>
    </w:p>
    <w:p w14:paraId="28853FF8" w14:textId="0FBD926B"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Looks for and facilitates opportunities to collaborate with external stakeholders</w:t>
      </w:r>
    </w:p>
    <w:p w14:paraId="146DB984" w14:textId="0BD2C5D7"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Identifies and overcomes barriers to communication with internal and external stakeholders</w:t>
      </w:r>
    </w:p>
    <w:p w14:paraId="17AD22A7" w14:textId="47923379" w:rsidR="00765352" w:rsidRPr="00152095" w:rsidRDefault="616580DA" w:rsidP="00152095">
      <w:pPr>
        <w:spacing w:before="0" w:after="16" w:line="240" w:lineRule="auto"/>
        <w:rPr>
          <w:rFonts w:ascii="Arial" w:eastAsia="Calibri" w:hAnsi="Arial" w:cs="Arial"/>
          <w:b/>
          <w:bCs/>
        </w:rPr>
      </w:pPr>
      <w:r w:rsidRPr="00152095">
        <w:rPr>
          <w:rFonts w:ascii="Arial" w:eastAsia="Calibri" w:hAnsi="Arial" w:cs="Arial"/>
          <w:b/>
          <w:bCs/>
        </w:rPr>
        <w:t>Innovation and Continuous Improvement</w:t>
      </w:r>
    </w:p>
    <w:p w14:paraId="1C710D53" w14:textId="790F385F"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Drives a culture of quality by design where quality practices are embedded in the service and solution delivery process</w:t>
      </w:r>
    </w:p>
    <w:p w14:paraId="44038E57" w14:textId="415E9673" w:rsidR="00765352" w:rsidRPr="00152095" w:rsidRDefault="616580DA" w:rsidP="00152095">
      <w:pPr>
        <w:pStyle w:val="ListParagraph"/>
        <w:numPr>
          <w:ilvl w:val="0"/>
          <w:numId w:val="31"/>
        </w:numPr>
        <w:spacing w:before="0" w:after="16" w:line="240" w:lineRule="auto"/>
        <w:rPr>
          <w:rFonts w:ascii="Arial" w:eastAsia="Calibri" w:hAnsi="Arial" w:cs="Arial"/>
        </w:rPr>
      </w:pPr>
      <w:r w:rsidRPr="08ACA81D">
        <w:rPr>
          <w:rFonts w:ascii="Arial" w:eastAsia="Calibri" w:hAnsi="Arial" w:cs="Arial"/>
        </w:rPr>
        <w:t>Shares expertise and relevant information to support continuous improvement and innovation</w:t>
      </w:r>
      <w:r w:rsidR="4400E8A2" w:rsidRPr="08ACA81D">
        <w:rPr>
          <w:rFonts w:ascii="Arial" w:eastAsia="Calibri" w:hAnsi="Arial" w:cs="Arial"/>
        </w:rPr>
        <w:t>.</w:t>
      </w:r>
      <w:r w:rsidRPr="08ACA81D">
        <w:rPr>
          <w:rFonts w:ascii="Arial" w:eastAsia="Calibri" w:hAnsi="Arial" w:cs="Arial"/>
        </w:rPr>
        <w:t xml:space="preserve"> Establishes metrics that evaluate quality and effectiveness of work delivered</w:t>
      </w:r>
    </w:p>
    <w:p w14:paraId="28135530" w14:textId="376E1A57"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Models and encourages new and different approaches, ways of working and solutions that will deliver outcomes beyond client or stakeholder expectations</w:t>
      </w:r>
    </w:p>
    <w:p w14:paraId="49F77B17" w14:textId="53F32C21" w:rsidR="00765352" w:rsidRPr="00152095" w:rsidRDefault="616580DA" w:rsidP="00152095">
      <w:pPr>
        <w:spacing w:before="0" w:after="16" w:line="240" w:lineRule="auto"/>
        <w:rPr>
          <w:rFonts w:ascii="Arial" w:eastAsia="Calibri" w:hAnsi="Arial" w:cs="Arial"/>
          <w:b/>
          <w:bCs/>
        </w:rPr>
      </w:pPr>
      <w:r w:rsidRPr="00152095">
        <w:rPr>
          <w:rFonts w:ascii="Arial" w:eastAsia="Calibri" w:hAnsi="Arial" w:cs="Arial"/>
          <w:b/>
          <w:bCs/>
        </w:rPr>
        <w:t xml:space="preserve">Business and Commercial Acumen </w:t>
      </w:r>
    </w:p>
    <w:p w14:paraId="68F58B57" w14:textId="66C68768"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Drives a culture of value add and/or return of investment</w:t>
      </w:r>
    </w:p>
    <w:p w14:paraId="30178804" w14:textId="1DB9C077"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Considers economic indicators to inform strategic direction and manage organisational risk</w:t>
      </w:r>
    </w:p>
    <w:p w14:paraId="5EDCD526" w14:textId="5CCD557B"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Drive efficiencies in back-office functions to better support the business</w:t>
      </w:r>
    </w:p>
    <w:p w14:paraId="740F9D98" w14:textId="2E52A952" w:rsidR="00765352" w:rsidRPr="00152095" w:rsidRDefault="616580DA" w:rsidP="00152095">
      <w:pPr>
        <w:spacing w:before="0" w:after="16" w:line="240" w:lineRule="auto"/>
        <w:rPr>
          <w:rFonts w:ascii="Arial" w:eastAsia="Calibri" w:hAnsi="Arial" w:cs="Arial"/>
          <w:b/>
          <w:bCs/>
        </w:rPr>
      </w:pPr>
      <w:r w:rsidRPr="00152095">
        <w:rPr>
          <w:rFonts w:ascii="Arial" w:eastAsia="Calibri" w:hAnsi="Arial" w:cs="Arial"/>
          <w:b/>
          <w:bCs/>
        </w:rPr>
        <w:t>Stakeholder Management</w:t>
      </w:r>
    </w:p>
    <w:p w14:paraId="35303EC4" w14:textId="41D4D349"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Identifies and manages a range of complex and often competing needs</w:t>
      </w:r>
    </w:p>
    <w:p w14:paraId="1733AF0E" w14:textId="15A0E0FE" w:rsidR="00765352" w:rsidRPr="00152095" w:rsidRDefault="616580DA" w:rsidP="00152095">
      <w:pPr>
        <w:pStyle w:val="ListParagraph"/>
        <w:numPr>
          <w:ilvl w:val="0"/>
          <w:numId w:val="31"/>
        </w:numPr>
        <w:spacing w:before="0" w:after="16" w:line="240" w:lineRule="auto"/>
        <w:rPr>
          <w:rFonts w:ascii="Arial" w:eastAsia="Calibri" w:hAnsi="Arial" w:cs="Arial"/>
        </w:rPr>
      </w:pPr>
      <w:r w:rsidRPr="00152095">
        <w:rPr>
          <w:rFonts w:ascii="Arial" w:eastAsia="Calibri" w:hAnsi="Arial" w:cs="Arial"/>
        </w:rPr>
        <w:t>Facilitates innovative solutions to resolve stakeholder issues</w:t>
      </w:r>
    </w:p>
    <w:p w14:paraId="45D71BCE" w14:textId="77777777" w:rsidR="00944473" w:rsidRPr="00495B3B" w:rsidRDefault="00944473" w:rsidP="00944473">
      <w:pPr>
        <w:pStyle w:val="ListParagraph"/>
        <w:spacing w:before="0" w:after="0" w:line="257" w:lineRule="auto"/>
        <w:rPr>
          <w:rFonts w:ascii="Calibri" w:eastAsia="Calibri" w:hAnsi="Calibri" w:cs="Calibri"/>
          <w:sz w:val="22"/>
          <w:szCs w:val="22"/>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A912F50"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9406D1">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5727AA" w:rsidRDefault="00495B3B" w:rsidP="00495B3B">
            <w:pPr>
              <w:spacing w:line="240" w:lineRule="auto"/>
              <w:contextualSpacing/>
              <w:outlineLvl w:val="1"/>
              <w:rPr>
                <w:rFonts w:ascii="Arial" w:hAnsi="Arial" w:cs="Arial"/>
                <w:color w:val="auto"/>
                <w:sz w:val="20"/>
              </w:rPr>
            </w:pPr>
            <w:r w:rsidRPr="005727AA">
              <w:rPr>
                <w:rFonts w:ascii="Arial" w:hAnsi="Arial" w:cs="Arial"/>
                <w:color w:val="auto"/>
                <w:sz w:val="20"/>
              </w:rPr>
              <w:t>The occupational health and safety    requirements of this position may include, but are not limited to:</w:t>
            </w:r>
          </w:p>
          <w:p w14:paraId="7E591157" w14:textId="77777777" w:rsidR="00495B3B" w:rsidRPr="005727AA" w:rsidRDefault="00495B3B" w:rsidP="00495B3B">
            <w:pPr>
              <w:rPr>
                <w:rFonts w:ascii="Arial" w:hAnsi="Arial" w:cs="Arial"/>
                <w:color w:val="auto"/>
                <w:sz w:val="20"/>
              </w:rPr>
            </w:pPr>
          </w:p>
        </w:tc>
        <w:tc>
          <w:tcPr>
            <w:tcW w:w="6803" w:type="dxa"/>
            <w:shd w:val="clear" w:color="auto" w:fill="auto"/>
          </w:tcPr>
          <w:p w14:paraId="7216FB89" w14:textId="77777777" w:rsidR="00495B3B" w:rsidRPr="005727AA" w:rsidRDefault="00495B3B" w:rsidP="005727AA">
            <w:pPr>
              <w:numPr>
                <w:ilvl w:val="0"/>
                <w:numId w:val="2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Sedentary desk work</w:t>
            </w:r>
          </w:p>
          <w:p w14:paraId="76BCBB17" w14:textId="77777777" w:rsidR="00495B3B" w:rsidRPr="005727AA" w:rsidRDefault="00495B3B" w:rsidP="005727AA">
            <w:pPr>
              <w:numPr>
                <w:ilvl w:val="0"/>
                <w:numId w:val="2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Field work</w:t>
            </w:r>
          </w:p>
          <w:p w14:paraId="4162592B" w14:textId="77777777" w:rsidR="00495B3B" w:rsidRPr="005727AA" w:rsidRDefault="00495B3B" w:rsidP="005727AA">
            <w:pPr>
              <w:numPr>
                <w:ilvl w:val="0"/>
                <w:numId w:val="2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Manual handling</w:t>
            </w:r>
          </w:p>
          <w:p w14:paraId="75038B2D" w14:textId="77777777" w:rsidR="00495B3B" w:rsidRPr="005727AA" w:rsidRDefault="00495B3B" w:rsidP="005727AA">
            <w:pPr>
              <w:numPr>
                <w:ilvl w:val="0"/>
                <w:numId w:val="2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Use of hazardous substances</w:t>
            </w:r>
          </w:p>
          <w:p w14:paraId="23FF4545" w14:textId="77777777" w:rsidR="00495B3B" w:rsidRPr="005727AA" w:rsidRDefault="00495B3B" w:rsidP="005727AA">
            <w:pPr>
              <w:numPr>
                <w:ilvl w:val="0"/>
                <w:numId w:val="2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727AA">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2FC4DF4" w:rsidR="00495B3B" w:rsidRPr="00FF1D32" w:rsidRDefault="00495B3B" w:rsidP="00FF1D3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63D0B74" w:rsidR="00495B3B" w:rsidRPr="00495B3B" w:rsidRDefault="00495B3B" w:rsidP="00FF1D3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F27F09F"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p w14:paraId="4340E7B2" w14:textId="77777777" w:rsidR="008B3B6B" w:rsidRDefault="008B3B6B" w:rsidP="008B3B6B">
            <w:pPr>
              <w:cnfStyle w:val="000000000000" w:firstRow="0" w:lastRow="0" w:firstColumn="0" w:lastColumn="0" w:oddVBand="0" w:evenVBand="0" w:oddHBand="0" w:evenHBand="0" w:firstRowFirstColumn="0" w:firstRowLastColumn="0" w:lastRowFirstColumn="0" w:lastRowLastColumn="0"/>
              <w:rPr>
                <w:color w:val="auto"/>
                <w:sz w:val="20"/>
              </w:rPr>
            </w:pPr>
            <w:r w:rsidRPr="008B3B6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7216E334" w:rsidR="004B4A8C" w:rsidRPr="008B3B6B" w:rsidRDefault="008B3B6B" w:rsidP="008B3B6B">
            <w:pPr>
              <w:cnfStyle w:val="000000000000" w:firstRow="0" w:lastRow="0" w:firstColumn="0" w:lastColumn="0" w:oddVBand="0" w:evenVBand="0" w:oddHBand="0" w:evenHBand="0" w:firstRowFirstColumn="0" w:firstRowLastColumn="0" w:lastRowFirstColumn="0" w:lastRowLastColumn="0"/>
              <w:rPr>
                <w:rFonts w:eastAsiaTheme="minorEastAsia"/>
                <w:color w:val="auto"/>
                <w:sz w:val="20"/>
              </w:rPr>
            </w:pPr>
            <w:r w:rsidRPr="008B3B6B">
              <w:rPr>
                <w:color w:val="auto"/>
                <w:sz w:val="20"/>
              </w:rPr>
              <w:lastRenderedPageBreak/>
              <w:t xml:space="preserve">The position’s primary work location is Kyle Road, Altona North, however, as the role directly supports FFMVic fleet, significant travel across Victoria is expected.  Without prior approval, given the physical focus of the role, the role cannot be undertaken at home.  </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0CF0284" w14:textId="77777777" w:rsidR="00E31723" w:rsidRDefault="00E31723" w:rsidP="00C8238F">
      <w:pPr>
        <w:keepNext/>
        <w:spacing w:before="0" w:line="240" w:lineRule="auto"/>
        <w:rPr>
          <w:rFonts w:ascii="Arial" w:eastAsia="Microsoft JhengHei" w:hAnsi="Arial"/>
          <w:color w:val="442D97"/>
          <w:sz w:val="28"/>
          <w:szCs w:val="28"/>
        </w:rPr>
      </w:pPr>
    </w:p>
    <w:p w14:paraId="5AFDDD90" w14:textId="56CC25B2"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1C5907C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F26864"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372F347A" w14:textId="77777777" w:rsidR="00E31723" w:rsidRDefault="00E31723" w:rsidP="00495B3B">
      <w:pPr>
        <w:rPr>
          <w:rFonts w:ascii="Arial" w:hAnsi="Arial" w:cs="Arial"/>
          <w:b/>
          <w:color w:val="363534"/>
          <w:szCs w:val="22"/>
        </w:rPr>
      </w:pPr>
    </w:p>
    <w:p w14:paraId="0277B7AF" w14:textId="5F28B185" w:rsidR="00495B3B" w:rsidRPr="00495B3B" w:rsidRDefault="00495B3B" w:rsidP="00495B3B">
      <w:pPr>
        <w:rPr>
          <w:rFonts w:ascii="Arial" w:hAnsi="Arial" w:cs="Arial"/>
          <w:b/>
          <w:color w:val="363534"/>
          <w:szCs w:val="22"/>
        </w:rPr>
      </w:pPr>
      <w:r w:rsidRPr="00495B3B">
        <w:rPr>
          <w:rFonts w:ascii="Arial" w:hAnsi="Arial" w:cs="Arial"/>
          <w:b/>
          <w:color w:val="363534"/>
          <w:szCs w:val="22"/>
        </w:rPr>
        <w:lastRenderedPageBreak/>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445B" w14:textId="77777777" w:rsidR="009C5727" w:rsidRDefault="009C5727" w:rsidP="00CD157B">
      <w:pPr>
        <w:pStyle w:val="NoSpacing"/>
      </w:pPr>
    </w:p>
    <w:p w14:paraId="26C83625" w14:textId="77777777" w:rsidR="009C5727" w:rsidRDefault="009C5727"/>
  </w:endnote>
  <w:endnote w:type="continuationSeparator" w:id="0">
    <w:p w14:paraId="35F7B3CF" w14:textId="77777777" w:rsidR="009C5727" w:rsidRDefault="009C5727" w:rsidP="00CD157B">
      <w:pPr>
        <w:pStyle w:val="NoSpacing"/>
      </w:pPr>
    </w:p>
    <w:p w14:paraId="7AB9CE48" w14:textId="77777777" w:rsidR="009C5727" w:rsidRDefault="009C5727"/>
  </w:endnote>
  <w:endnote w:type="continuationNotice" w:id="1">
    <w:p w14:paraId="36E46D76" w14:textId="77777777" w:rsidR="009C5727" w:rsidRDefault="009C5727" w:rsidP="00CD157B">
      <w:pPr>
        <w:pStyle w:val="NoSpacing"/>
      </w:pPr>
    </w:p>
    <w:p w14:paraId="74481963" w14:textId="77777777" w:rsidR="009C5727" w:rsidRDefault="009C5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968D7CC" w:rsidR="00C871F9" w:rsidRPr="00810C40" w:rsidRDefault="00C871F9" w:rsidP="00C871F9">
    <w:pPr>
      <w:pStyle w:val="Footer"/>
    </w:pPr>
    <w:r w:rsidRPr="30E4C824">
      <w:rPr>
        <w:b/>
      </w:rPr>
      <w:fldChar w:fldCharType="begin"/>
    </w:r>
    <w:r w:rsidRPr="30E4C824">
      <w:rPr>
        <w:b/>
      </w:rPr>
      <w:instrText xml:space="preserve"> PAGE   \* MERGEFORMAT </w:instrText>
    </w:r>
    <w:r w:rsidRPr="30E4C824">
      <w:rPr>
        <w:b/>
      </w:rPr>
      <w:fldChar w:fldCharType="separate"/>
    </w:r>
    <w:r w:rsidR="30E4C824" w:rsidRPr="30E4C824">
      <w:rPr>
        <w:b/>
      </w:rPr>
      <w:t>4</w:t>
    </w:r>
    <w:r w:rsidRPr="30E4C824">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362B74AB" w:rsidR="00D40EAF" w:rsidRDefault="00D40EAF">
    <w:pPr>
      <w:pStyle w:val="Footer"/>
    </w:pPr>
    <w:r w:rsidRPr="6E198D79">
      <w:rPr>
        <w:b/>
      </w:rPr>
      <w:fldChar w:fldCharType="begin"/>
    </w:r>
    <w:r w:rsidRPr="6E198D79">
      <w:rPr>
        <w:b/>
      </w:rPr>
      <w:instrText xml:space="preserve"> PAGE   \* MERGEFORMAT </w:instrText>
    </w:r>
    <w:r w:rsidRPr="6E198D79">
      <w:rPr>
        <w:b/>
      </w:rPr>
      <w:fldChar w:fldCharType="separate"/>
    </w:r>
    <w:r w:rsidR="6E198D79" w:rsidRPr="6E198D79">
      <w:rPr>
        <w:b/>
      </w:rPr>
      <w:t>2</w:t>
    </w:r>
    <w:r w:rsidRPr="6E198D79">
      <w:rPr>
        <w:b/>
      </w:rPr>
      <w:fldChar w:fldCharType="end"/>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http://schemas.openxmlformats.org/drawingml/2006/main" xmlns:adec="http://schemas.microsoft.com/office/drawing/2017/decorative" xmlns:a14="http://schemas.microsoft.com/office/drawing/2010/main">
          <w:pict w14:anchorId="19431BEB">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1840" w14:textId="77777777" w:rsidR="009C5727" w:rsidRPr="0056073C" w:rsidRDefault="009C5727" w:rsidP="005D764F">
      <w:pPr>
        <w:pStyle w:val="FootnoteSeparator"/>
      </w:pPr>
    </w:p>
    <w:p w14:paraId="79091CA6" w14:textId="77777777" w:rsidR="009C5727" w:rsidRDefault="009C5727"/>
  </w:footnote>
  <w:footnote w:type="continuationSeparator" w:id="0">
    <w:p w14:paraId="3ADC2115" w14:textId="77777777" w:rsidR="009C5727" w:rsidRPr="00CA30B7" w:rsidRDefault="009C5727" w:rsidP="006D5A90">
      <w:pPr>
        <w:rPr>
          <w:lang w:val="en-US"/>
        </w:rPr>
      </w:pPr>
      <w:r w:rsidRPr="00CA30B7">
        <w:rPr>
          <w:lang w:val="en-US"/>
        </w:rPr>
        <w:t>_______</w:t>
      </w:r>
    </w:p>
    <w:p w14:paraId="29EDFF77" w14:textId="77777777" w:rsidR="009C5727" w:rsidRDefault="009C5727"/>
  </w:footnote>
  <w:footnote w:type="continuationNotice" w:id="1">
    <w:p w14:paraId="659CEAB8" w14:textId="77777777" w:rsidR="009C5727" w:rsidRDefault="009C5727" w:rsidP="006D5A90"/>
    <w:p w14:paraId="4FE5720E" w14:textId="77777777" w:rsidR="009C5727" w:rsidRDefault="009C5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5559CB0">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6DAD911">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1369EBFD">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E0CAD59">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28F6314D">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C46F77D">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4681C8F">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57DD1B0">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F944596">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38FDA04">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22AA61FB">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57857F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08FEC8D">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1CE00B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2B20A6C0">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24F7B15">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8D753C8">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039287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4FF4BD77">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149226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87034E2">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B243AA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9C3BA92">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B0F832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702"/>
    <w:multiLevelType w:val="hybridMultilevel"/>
    <w:tmpl w:val="24D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D8B3F5E"/>
    <w:multiLevelType w:val="hybridMultilevel"/>
    <w:tmpl w:val="52D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726909"/>
    <w:multiLevelType w:val="hybridMultilevel"/>
    <w:tmpl w:val="1B16805C"/>
    <w:lvl w:ilvl="0" w:tplc="FFFFFFFF">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14FDDB0"/>
    <w:multiLevelType w:val="hybridMultilevel"/>
    <w:tmpl w:val="F7E2348A"/>
    <w:lvl w:ilvl="0" w:tplc="F7CC0C02">
      <w:start w:val="1"/>
      <w:numFmt w:val="bullet"/>
      <w:lvlText w:val="·"/>
      <w:lvlJc w:val="left"/>
      <w:pPr>
        <w:ind w:left="720" w:hanging="360"/>
      </w:pPr>
      <w:rPr>
        <w:rFonts w:ascii="Symbol" w:hAnsi="Symbol" w:hint="default"/>
      </w:rPr>
    </w:lvl>
    <w:lvl w:ilvl="1" w:tplc="12B0649C">
      <w:start w:val="1"/>
      <w:numFmt w:val="bullet"/>
      <w:lvlText w:val="o"/>
      <w:lvlJc w:val="left"/>
      <w:pPr>
        <w:ind w:left="1440" w:hanging="360"/>
      </w:pPr>
      <w:rPr>
        <w:rFonts w:ascii="Courier New" w:hAnsi="Courier New" w:hint="default"/>
      </w:rPr>
    </w:lvl>
    <w:lvl w:ilvl="2" w:tplc="0A7CB710">
      <w:start w:val="1"/>
      <w:numFmt w:val="bullet"/>
      <w:lvlText w:val=""/>
      <w:lvlJc w:val="left"/>
      <w:pPr>
        <w:ind w:left="2160" w:hanging="360"/>
      </w:pPr>
      <w:rPr>
        <w:rFonts w:ascii="Wingdings" w:hAnsi="Wingdings" w:hint="default"/>
      </w:rPr>
    </w:lvl>
    <w:lvl w:ilvl="3" w:tplc="812ACE0C">
      <w:start w:val="1"/>
      <w:numFmt w:val="bullet"/>
      <w:lvlText w:val=""/>
      <w:lvlJc w:val="left"/>
      <w:pPr>
        <w:ind w:left="2880" w:hanging="360"/>
      </w:pPr>
      <w:rPr>
        <w:rFonts w:ascii="Symbol" w:hAnsi="Symbol" w:hint="default"/>
      </w:rPr>
    </w:lvl>
    <w:lvl w:ilvl="4" w:tplc="507291F4">
      <w:start w:val="1"/>
      <w:numFmt w:val="bullet"/>
      <w:lvlText w:val="o"/>
      <w:lvlJc w:val="left"/>
      <w:pPr>
        <w:ind w:left="3600" w:hanging="360"/>
      </w:pPr>
      <w:rPr>
        <w:rFonts w:ascii="Courier New" w:hAnsi="Courier New" w:hint="default"/>
      </w:rPr>
    </w:lvl>
    <w:lvl w:ilvl="5" w:tplc="D7A2E512">
      <w:start w:val="1"/>
      <w:numFmt w:val="bullet"/>
      <w:lvlText w:val=""/>
      <w:lvlJc w:val="left"/>
      <w:pPr>
        <w:ind w:left="4320" w:hanging="360"/>
      </w:pPr>
      <w:rPr>
        <w:rFonts w:ascii="Wingdings" w:hAnsi="Wingdings" w:hint="default"/>
      </w:rPr>
    </w:lvl>
    <w:lvl w:ilvl="6" w:tplc="A3DE17B8">
      <w:start w:val="1"/>
      <w:numFmt w:val="bullet"/>
      <w:lvlText w:val=""/>
      <w:lvlJc w:val="left"/>
      <w:pPr>
        <w:ind w:left="5040" w:hanging="360"/>
      </w:pPr>
      <w:rPr>
        <w:rFonts w:ascii="Symbol" w:hAnsi="Symbol" w:hint="default"/>
      </w:rPr>
    </w:lvl>
    <w:lvl w:ilvl="7" w:tplc="39BEAB96">
      <w:start w:val="1"/>
      <w:numFmt w:val="bullet"/>
      <w:lvlText w:val="o"/>
      <w:lvlJc w:val="left"/>
      <w:pPr>
        <w:ind w:left="5760" w:hanging="360"/>
      </w:pPr>
      <w:rPr>
        <w:rFonts w:ascii="Courier New" w:hAnsi="Courier New" w:hint="default"/>
      </w:rPr>
    </w:lvl>
    <w:lvl w:ilvl="8" w:tplc="4A98FF48">
      <w:start w:val="1"/>
      <w:numFmt w:val="bullet"/>
      <w:lvlText w:val=""/>
      <w:lvlJc w:val="left"/>
      <w:pPr>
        <w:ind w:left="6480" w:hanging="360"/>
      </w:pPr>
      <w:rPr>
        <w:rFonts w:ascii="Wingdings" w:hAnsi="Wingdings" w:hint="default"/>
      </w:rPr>
    </w:lvl>
  </w:abstractNum>
  <w:abstractNum w:abstractNumId="12" w15:restartNumberingAfterBreak="0">
    <w:nsid w:val="25BFE6ED"/>
    <w:multiLevelType w:val="hybridMultilevel"/>
    <w:tmpl w:val="B8C2956C"/>
    <w:lvl w:ilvl="0" w:tplc="FD3692FC">
      <w:start w:val="1"/>
      <w:numFmt w:val="bullet"/>
      <w:lvlText w:val="·"/>
      <w:lvlJc w:val="left"/>
      <w:pPr>
        <w:ind w:left="720" w:hanging="360"/>
      </w:pPr>
      <w:rPr>
        <w:rFonts w:ascii="Symbol" w:hAnsi="Symbol" w:hint="default"/>
      </w:rPr>
    </w:lvl>
    <w:lvl w:ilvl="1" w:tplc="36DCEF08">
      <w:start w:val="1"/>
      <w:numFmt w:val="bullet"/>
      <w:lvlText w:val="o"/>
      <w:lvlJc w:val="left"/>
      <w:pPr>
        <w:ind w:left="1440" w:hanging="360"/>
      </w:pPr>
      <w:rPr>
        <w:rFonts w:ascii="Courier New" w:hAnsi="Courier New" w:hint="default"/>
      </w:rPr>
    </w:lvl>
    <w:lvl w:ilvl="2" w:tplc="A96637EE">
      <w:start w:val="1"/>
      <w:numFmt w:val="bullet"/>
      <w:lvlText w:val=""/>
      <w:lvlJc w:val="left"/>
      <w:pPr>
        <w:ind w:left="2160" w:hanging="360"/>
      </w:pPr>
      <w:rPr>
        <w:rFonts w:ascii="Wingdings" w:hAnsi="Wingdings" w:hint="default"/>
      </w:rPr>
    </w:lvl>
    <w:lvl w:ilvl="3" w:tplc="08FE5434">
      <w:start w:val="1"/>
      <w:numFmt w:val="bullet"/>
      <w:lvlText w:val=""/>
      <w:lvlJc w:val="left"/>
      <w:pPr>
        <w:ind w:left="2880" w:hanging="360"/>
      </w:pPr>
      <w:rPr>
        <w:rFonts w:ascii="Symbol" w:hAnsi="Symbol" w:hint="default"/>
      </w:rPr>
    </w:lvl>
    <w:lvl w:ilvl="4" w:tplc="A95CB32E">
      <w:start w:val="1"/>
      <w:numFmt w:val="bullet"/>
      <w:lvlText w:val="o"/>
      <w:lvlJc w:val="left"/>
      <w:pPr>
        <w:ind w:left="3600" w:hanging="360"/>
      </w:pPr>
      <w:rPr>
        <w:rFonts w:ascii="Courier New" w:hAnsi="Courier New" w:hint="default"/>
      </w:rPr>
    </w:lvl>
    <w:lvl w:ilvl="5" w:tplc="91D4F686">
      <w:start w:val="1"/>
      <w:numFmt w:val="bullet"/>
      <w:lvlText w:val=""/>
      <w:lvlJc w:val="left"/>
      <w:pPr>
        <w:ind w:left="4320" w:hanging="360"/>
      </w:pPr>
      <w:rPr>
        <w:rFonts w:ascii="Wingdings" w:hAnsi="Wingdings" w:hint="default"/>
      </w:rPr>
    </w:lvl>
    <w:lvl w:ilvl="6" w:tplc="146EFDE6">
      <w:start w:val="1"/>
      <w:numFmt w:val="bullet"/>
      <w:lvlText w:val=""/>
      <w:lvlJc w:val="left"/>
      <w:pPr>
        <w:ind w:left="5040" w:hanging="360"/>
      </w:pPr>
      <w:rPr>
        <w:rFonts w:ascii="Symbol" w:hAnsi="Symbol" w:hint="default"/>
      </w:rPr>
    </w:lvl>
    <w:lvl w:ilvl="7" w:tplc="0F4E6ABC">
      <w:start w:val="1"/>
      <w:numFmt w:val="bullet"/>
      <w:lvlText w:val="o"/>
      <w:lvlJc w:val="left"/>
      <w:pPr>
        <w:ind w:left="5760" w:hanging="360"/>
      </w:pPr>
      <w:rPr>
        <w:rFonts w:ascii="Courier New" w:hAnsi="Courier New" w:hint="default"/>
      </w:rPr>
    </w:lvl>
    <w:lvl w:ilvl="8" w:tplc="220C9F62">
      <w:start w:val="1"/>
      <w:numFmt w:val="bullet"/>
      <w:lvlText w:val=""/>
      <w:lvlJc w:val="left"/>
      <w:pPr>
        <w:ind w:left="6480" w:hanging="360"/>
      </w:pPr>
      <w:rPr>
        <w:rFonts w:ascii="Wingdings" w:hAnsi="Wingding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EB9D91"/>
    <w:multiLevelType w:val="hybridMultilevel"/>
    <w:tmpl w:val="1040DF8E"/>
    <w:lvl w:ilvl="0" w:tplc="D43A39C0">
      <w:start w:val="1"/>
      <w:numFmt w:val="bullet"/>
      <w:lvlText w:val=""/>
      <w:lvlJc w:val="left"/>
      <w:pPr>
        <w:ind w:left="720" w:hanging="360"/>
      </w:pPr>
      <w:rPr>
        <w:rFonts w:ascii="Symbol" w:hAnsi="Symbol" w:hint="default"/>
      </w:rPr>
    </w:lvl>
    <w:lvl w:ilvl="1" w:tplc="C624DB7E">
      <w:start w:val="1"/>
      <w:numFmt w:val="bullet"/>
      <w:lvlText w:val="o"/>
      <w:lvlJc w:val="left"/>
      <w:pPr>
        <w:ind w:left="1440" w:hanging="360"/>
      </w:pPr>
      <w:rPr>
        <w:rFonts w:ascii="Courier New" w:hAnsi="Courier New" w:hint="default"/>
      </w:rPr>
    </w:lvl>
    <w:lvl w:ilvl="2" w:tplc="F75644D2">
      <w:start w:val="1"/>
      <w:numFmt w:val="bullet"/>
      <w:lvlText w:val=""/>
      <w:lvlJc w:val="left"/>
      <w:pPr>
        <w:ind w:left="2160" w:hanging="360"/>
      </w:pPr>
      <w:rPr>
        <w:rFonts w:ascii="Wingdings" w:hAnsi="Wingdings" w:hint="default"/>
      </w:rPr>
    </w:lvl>
    <w:lvl w:ilvl="3" w:tplc="8384F222">
      <w:start w:val="1"/>
      <w:numFmt w:val="bullet"/>
      <w:lvlText w:val=""/>
      <w:lvlJc w:val="left"/>
      <w:pPr>
        <w:ind w:left="2880" w:hanging="360"/>
      </w:pPr>
      <w:rPr>
        <w:rFonts w:ascii="Symbol" w:hAnsi="Symbol" w:hint="default"/>
      </w:rPr>
    </w:lvl>
    <w:lvl w:ilvl="4" w:tplc="9C16A044">
      <w:start w:val="1"/>
      <w:numFmt w:val="bullet"/>
      <w:lvlText w:val="o"/>
      <w:lvlJc w:val="left"/>
      <w:pPr>
        <w:ind w:left="3600" w:hanging="360"/>
      </w:pPr>
      <w:rPr>
        <w:rFonts w:ascii="Courier New" w:hAnsi="Courier New" w:hint="default"/>
      </w:rPr>
    </w:lvl>
    <w:lvl w:ilvl="5" w:tplc="E10E636A">
      <w:start w:val="1"/>
      <w:numFmt w:val="bullet"/>
      <w:lvlText w:val=""/>
      <w:lvlJc w:val="left"/>
      <w:pPr>
        <w:ind w:left="4320" w:hanging="360"/>
      </w:pPr>
      <w:rPr>
        <w:rFonts w:ascii="Wingdings" w:hAnsi="Wingdings" w:hint="default"/>
      </w:rPr>
    </w:lvl>
    <w:lvl w:ilvl="6" w:tplc="4F1C3D90">
      <w:start w:val="1"/>
      <w:numFmt w:val="bullet"/>
      <w:lvlText w:val=""/>
      <w:lvlJc w:val="left"/>
      <w:pPr>
        <w:ind w:left="5040" w:hanging="360"/>
      </w:pPr>
      <w:rPr>
        <w:rFonts w:ascii="Symbol" w:hAnsi="Symbol" w:hint="default"/>
      </w:rPr>
    </w:lvl>
    <w:lvl w:ilvl="7" w:tplc="160E788A">
      <w:start w:val="1"/>
      <w:numFmt w:val="bullet"/>
      <w:lvlText w:val="o"/>
      <w:lvlJc w:val="left"/>
      <w:pPr>
        <w:ind w:left="5760" w:hanging="360"/>
      </w:pPr>
      <w:rPr>
        <w:rFonts w:ascii="Courier New" w:hAnsi="Courier New" w:hint="default"/>
      </w:rPr>
    </w:lvl>
    <w:lvl w:ilvl="8" w:tplc="BB789518">
      <w:start w:val="1"/>
      <w:numFmt w:val="bullet"/>
      <w:lvlText w:val=""/>
      <w:lvlJc w:val="left"/>
      <w:pPr>
        <w:ind w:left="6480" w:hanging="360"/>
      </w:pPr>
      <w:rPr>
        <w:rFonts w:ascii="Wingdings" w:hAnsi="Wingding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B55B1"/>
    <w:multiLevelType w:val="hybridMultilevel"/>
    <w:tmpl w:val="4A4CAF06"/>
    <w:lvl w:ilvl="0" w:tplc="F77601EC">
      <w:start w:val="1"/>
      <w:numFmt w:val="bullet"/>
      <w:lvlText w:val="·"/>
      <w:lvlJc w:val="left"/>
      <w:pPr>
        <w:ind w:left="720" w:hanging="360"/>
      </w:pPr>
      <w:rPr>
        <w:rFonts w:ascii="Symbol" w:hAnsi="Symbol" w:hint="default"/>
      </w:rPr>
    </w:lvl>
    <w:lvl w:ilvl="1" w:tplc="25AA3596">
      <w:start w:val="1"/>
      <w:numFmt w:val="bullet"/>
      <w:lvlText w:val="o"/>
      <w:lvlJc w:val="left"/>
      <w:pPr>
        <w:ind w:left="1440" w:hanging="360"/>
      </w:pPr>
      <w:rPr>
        <w:rFonts w:ascii="Courier New" w:hAnsi="Courier New" w:hint="default"/>
      </w:rPr>
    </w:lvl>
    <w:lvl w:ilvl="2" w:tplc="155CE688">
      <w:start w:val="1"/>
      <w:numFmt w:val="bullet"/>
      <w:lvlText w:val=""/>
      <w:lvlJc w:val="left"/>
      <w:pPr>
        <w:ind w:left="2160" w:hanging="360"/>
      </w:pPr>
      <w:rPr>
        <w:rFonts w:ascii="Wingdings" w:hAnsi="Wingdings" w:hint="default"/>
      </w:rPr>
    </w:lvl>
    <w:lvl w:ilvl="3" w:tplc="71C0643A">
      <w:start w:val="1"/>
      <w:numFmt w:val="bullet"/>
      <w:lvlText w:val=""/>
      <w:lvlJc w:val="left"/>
      <w:pPr>
        <w:ind w:left="2880" w:hanging="360"/>
      </w:pPr>
      <w:rPr>
        <w:rFonts w:ascii="Symbol" w:hAnsi="Symbol" w:hint="default"/>
      </w:rPr>
    </w:lvl>
    <w:lvl w:ilvl="4" w:tplc="A52E7DE0">
      <w:start w:val="1"/>
      <w:numFmt w:val="bullet"/>
      <w:lvlText w:val="o"/>
      <w:lvlJc w:val="left"/>
      <w:pPr>
        <w:ind w:left="3600" w:hanging="360"/>
      </w:pPr>
      <w:rPr>
        <w:rFonts w:ascii="Courier New" w:hAnsi="Courier New" w:hint="default"/>
      </w:rPr>
    </w:lvl>
    <w:lvl w:ilvl="5" w:tplc="880A862C">
      <w:start w:val="1"/>
      <w:numFmt w:val="bullet"/>
      <w:lvlText w:val=""/>
      <w:lvlJc w:val="left"/>
      <w:pPr>
        <w:ind w:left="4320" w:hanging="360"/>
      </w:pPr>
      <w:rPr>
        <w:rFonts w:ascii="Wingdings" w:hAnsi="Wingdings" w:hint="default"/>
      </w:rPr>
    </w:lvl>
    <w:lvl w:ilvl="6" w:tplc="D6D42998">
      <w:start w:val="1"/>
      <w:numFmt w:val="bullet"/>
      <w:lvlText w:val=""/>
      <w:lvlJc w:val="left"/>
      <w:pPr>
        <w:ind w:left="5040" w:hanging="360"/>
      </w:pPr>
      <w:rPr>
        <w:rFonts w:ascii="Symbol" w:hAnsi="Symbol" w:hint="default"/>
      </w:rPr>
    </w:lvl>
    <w:lvl w:ilvl="7" w:tplc="F72E5B3E">
      <w:start w:val="1"/>
      <w:numFmt w:val="bullet"/>
      <w:lvlText w:val="o"/>
      <w:lvlJc w:val="left"/>
      <w:pPr>
        <w:ind w:left="5760" w:hanging="360"/>
      </w:pPr>
      <w:rPr>
        <w:rFonts w:ascii="Courier New" w:hAnsi="Courier New" w:hint="default"/>
      </w:rPr>
    </w:lvl>
    <w:lvl w:ilvl="8" w:tplc="B26EC9D4">
      <w:start w:val="1"/>
      <w:numFmt w:val="bullet"/>
      <w:lvlText w:val=""/>
      <w:lvlJc w:val="left"/>
      <w:pPr>
        <w:ind w:left="6480" w:hanging="360"/>
      </w:pPr>
      <w:rPr>
        <w:rFonts w:ascii="Wingdings" w:hAnsi="Wingding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58E78E0"/>
    <w:multiLevelType w:val="hybridMultilevel"/>
    <w:tmpl w:val="19FA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E88DD9"/>
    <w:multiLevelType w:val="hybridMultilevel"/>
    <w:tmpl w:val="37481A32"/>
    <w:lvl w:ilvl="0" w:tplc="67A833CE">
      <w:start w:val="1"/>
      <w:numFmt w:val="bullet"/>
      <w:lvlText w:val=""/>
      <w:lvlJc w:val="left"/>
      <w:pPr>
        <w:ind w:left="720" w:hanging="360"/>
      </w:pPr>
      <w:rPr>
        <w:rFonts w:ascii="Symbol" w:hAnsi="Symbol" w:hint="default"/>
      </w:rPr>
    </w:lvl>
    <w:lvl w:ilvl="1" w:tplc="E8409550">
      <w:start w:val="1"/>
      <w:numFmt w:val="bullet"/>
      <w:lvlText w:val="o"/>
      <w:lvlJc w:val="left"/>
      <w:pPr>
        <w:ind w:left="1440" w:hanging="360"/>
      </w:pPr>
      <w:rPr>
        <w:rFonts w:ascii="Courier New" w:hAnsi="Courier New" w:hint="default"/>
      </w:rPr>
    </w:lvl>
    <w:lvl w:ilvl="2" w:tplc="B1243A3A">
      <w:start w:val="1"/>
      <w:numFmt w:val="bullet"/>
      <w:lvlText w:val=""/>
      <w:lvlJc w:val="left"/>
      <w:pPr>
        <w:ind w:left="2160" w:hanging="360"/>
      </w:pPr>
      <w:rPr>
        <w:rFonts w:ascii="Wingdings" w:hAnsi="Wingdings" w:hint="default"/>
      </w:rPr>
    </w:lvl>
    <w:lvl w:ilvl="3" w:tplc="54FCDF0A">
      <w:start w:val="1"/>
      <w:numFmt w:val="bullet"/>
      <w:lvlText w:val=""/>
      <w:lvlJc w:val="left"/>
      <w:pPr>
        <w:ind w:left="2880" w:hanging="360"/>
      </w:pPr>
      <w:rPr>
        <w:rFonts w:ascii="Symbol" w:hAnsi="Symbol" w:hint="default"/>
      </w:rPr>
    </w:lvl>
    <w:lvl w:ilvl="4" w:tplc="40E64730">
      <w:start w:val="1"/>
      <w:numFmt w:val="bullet"/>
      <w:lvlText w:val="o"/>
      <w:lvlJc w:val="left"/>
      <w:pPr>
        <w:ind w:left="3600" w:hanging="360"/>
      </w:pPr>
      <w:rPr>
        <w:rFonts w:ascii="Courier New" w:hAnsi="Courier New" w:hint="default"/>
      </w:rPr>
    </w:lvl>
    <w:lvl w:ilvl="5" w:tplc="90A46D44">
      <w:start w:val="1"/>
      <w:numFmt w:val="bullet"/>
      <w:lvlText w:val=""/>
      <w:lvlJc w:val="left"/>
      <w:pPr>
        <w:ind w:left="4320" w:hanging="360"/>
      </w:pPr>
      <w:rPr>
        <w:rFonts w:ascii="Wingdings" w:hAnsi="Wingdings" w:hint="default"/>
      </w:rPr>
    </w:lvl>
    <w:lvl w:ilvl="6" w:tplc="5F3ACD50">
      <w:start w:val="1"/>
      <w:numFmt w:val="bullet"/>
      <w:lvlText w:val=""/>
      <w:lvlJc w:val="left"/>
      <w:pPr>
        <w:ind w:left="5040" w:hanging="360"/>
      </w:pPr>
      <w:rPr>
        <w:rFonts w:ascii="Symbol" w:hAnsi="Symbol" w:hint="default"/>
      </w:rPr>
    </w:lvl>
    <w:lvl w:ilvl="7" w:tplc="F51A7048">
      <w:start w:val="1"/>
      <w:numFmt w:val="bullet"/>
      <w:lvlText w:val="o"/>
      <w:lvlJc w:val="left"/>
      <w:pPr>
        <w:ind w:left="5760" w:hanging="360"/>
      </w:pPr>
      <w:rPr>
        <w:rFonts w:ascii="Courier New" w:hAnsi="Courier New" w:hint="default"/>
      </w:rPr>
    </w:lvl>
    <w:lvl w:ilvl="8" w:tplc="D3B0A478">
      <w:start w:val="1"/>
      <w:numFmt w:val="bullet"/>
      <w:lvlText w:val=""/>
      <w:lvlJc w:val="left"/>
      <w:pPr>
        <w:ind w:left="6480" w:hanging="360"/>
      </w:pPr>
      <w:rPr>
        <w:rFonts w:ascii="Wingdings" w:hAnsi="Wingdings" w:hint="default"/>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BBEC231"/>
    <w:multiLevelType w:val="hybridMultilevel"/>
    <w:tmpl w:val="44FC0940"/>
    <w:lvl w:ilvl="0" w:tplc="26DAE29E">
      <w:start w:val="1"/>
      <w:numFmt w:val="bullet"/>
      <w:lvlText w:val=""/>
      <w:lvlJc w:val="left"/>
      <w:pPr>
        <w:ind w:left="720" w:hanging="360"/>
      </w:pPr>
      <w:rPr>
        <w:rFonts w:ascii="Symbol" w:hAnsi="Symbol" w:hint="default"/>
      </w:rPr>
    </w:lvl>
    <w:lvl w:ilvl="1" w:tplc="7ADCBCC8">
      <w:start w:val="1"/>
      <w:numFmt w:val="bullet"/>
      <w:lvlText w:val="o"/>
      <w:lvlJc w:val="left"/>
      <w:pPr>
        <w:ind w:left="1440" w:hanging="360"/>
      </w:pPr>
      <w:rPr>
        <w:rFonts w:ascii="Courier New" w:hAnsi="Courier New" w:hint="default"/>
      </w:rPr>
    </w:lvl>
    <w:lvl w:ilvl="2" w:tplc="E34EA5F6">
      <w:start w:val="1"/>
      <w:numFmt w:val="bullet"/>
      <w:lvlText w:val=""/>
      <w:lvlJc w:val="left"/>
      <w:pPr>
        <w:ind w:left="2160" w:hanging="360"/>
      </w:pPr>
      <w:rPr>
        <w:rFonts w:ascii="Wingdings" w:hAnsi="Wingdings" w:hint="default"/>
      </w:rPr>
    </w:lvl>
    <w:lvl w:ilvl="3" w:tplc="57DC0822">
      <w:start w:val="1"/>
      <w:numFmt w:val="bullet"/>
      <w:lvlText w:val=""/>
      <w:lvlJc w:val="left"/>
      <w:pPr>
        <w:ind w:left="2880" w:hanging="360"/>
      </w:pPr>
      <w:rPr>
        <w:rFonts w:ascii="Symbol" w:hAnsi="Symbol" w:hint="default"/>
      </w:rPr>
    </w:lvl>
    <w:lvl w:ilvl="4" w:tplc="7CF670E6">
      <w:start w:val="1"/>
      <w:numFmt w:val="bullet"/>
      <w:lvlText w:val="o"/>
      <w:lvlJc w:val="left"/>
      <w:pPr>
        <w:ind w:left="3600" w:hanging="360"/>
      </w:pPr>
      <w:rPr>
        <w:rFonts w:ascii="Courier New" w:hAnsi="Courier New" w:hint="default"/>
      </w:rPr>
    </w:lvl>
    <w:lvl w:ilvl="5" w:tplc="CAD61B94">
      <w:start w:val="1"/>
      <w:numFmt w:val="bullet"/>
      <w:lvlText w:val=""/>
      <w:lvlJc w:val="left"/>
      <w:pPr>
        <w:ind w:left="4320" w:hanging="360"/>
      </w:pPr>
      <w:rPr>
        <w:rFonts w:ascii="Wingdings" w:hAnsi="Wingdings" w:hint="default"/>
      </w:rPr>
    </w:lvl>
    <w:lvl w:ilvl="6" w:tplc="6DEA4930">
      <w:start w:val="1"/>
      <w:numFmt w:val="bullet"/>
      <w:lvlText w:val=""/>
      <w:lvlJc w:val="left"/>
      <w:pPr>
        <w:ind w:left="5040" w:hanging="360"/>
      </w:pPr>
      <w:rPr>
        <w:rFonts w:ascii="Symbol" w:hAnsi="Symbol" w:hint="default"/>
      </w:rPr>
    </w:lvl>
    <w:lvl w:ilvl="7" w:tplc="0D42DBE2">
      <w:start w:val="1"/>
      <w:numFmt w:val="bullet"/>
      <w:lvlText w:val="o"/>
      <w:lvlJc w:val="left"/>
      <w:pPr>
        <w:ind w:left="5760" w:hanging="360"/>
      </w:pPr>
      <w:rPr>
        <w:rFonts w:ascii="Courier New" w:hAnsi="Courier New" w:hint="default"/>
      </w:rPr>
    </w:lvl>
    <w:lvl w:ilvl="8" w:tplc="EBCC933A">
      <w:start w:val="1"/>
      <w:numFmt w:val="bullet"/>
      <w:lvlText w:val=""/>
      <w:lvlJc w:val="left"/>
      <w:pPr>
        <w:ind w:left="6480" w:hanging="360"/>
      </w:pPr>
      <w:rPr>
        <w:rFonts w:ascii="Wingdings" w:hAnsi="Wingdings" w:hint="default"/>
      </w:rPr>
    </w:lvl>
  </w:abstractNum>
  <w:abstractNum w:abstractNumId="43"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4" w15:restartNumberingAfterBreak="0">
    <w:nsid w:val="5F796758"/>
    <w:multiLevelType w:val="hybridMultilevel"/>
    <w:tmpl w:val="1EAE66D6"/>
    <w:lvl w:ilvl="0" w:tplc="90DA887E">
      <w:start w:val="1"/>
      <w:numFmt w:val="bullet"/>
      <w:lvlText w:val=""/>
      <w:lvlJc w:val="left"/>
      <w:pPr>
        <w:ind w:left="720" w:hanging="360"/>
      </w:pPr>
      <w:rPr>
        <w:rFonts w:ascii="Symbol" w:hAnsi="Symbol" w:hint="default"/>
      </w:rPr>
    </w:lvl>
    <w:lvl w:ilvl="1" w:tplc="E62E2D5A">
      <w:start w:val="1"/>
      <w:numFmt w:val="bullet"/>
      <w:lvlText w:val="o"/>
      <w:lvlJc w:val="left"/>
      <w:pPr>
        <w:ind w:left="1440" w:hanging="360"/>
      </w:pPr>
      <w:rPr>
        <w:rFonts w:ascii="Courier New" w:hAnsi="Courier New" w:hint="default"/>
      </w:rPr>
    </w:lvl>
    <w:lvl w:ilvl="2" w:tplc="39A4D0DC">
      <w:start w:val="1"/>
      <w:numFmt w:val="bullet"/>
      <w:lvlText w:val=""/>
      <w:lvlJc w:val="left"/>
      <w:pPr>
        <w:ind w:left="2160" w:hanging="360"/>
      </w:pPr>
      <w:rPr>
        <w:rFonts w:ascii="Wingdings" w:hAnsi="Wingdings" w:hint="default"/>
      </w:rPr>
    </w:lvl>
    <w:lvl w:ilvl="3" w:tplc="14382F4E">
      <w:start w:val="1"/>
      <w:numFmt w:val="bullet"/>
      <w:lvlText w:val=""/>
      <w:lvlJc w:val="left"/>
      <w:pPr>
        <w:ind w:left="2880" w:hanging="360"/>
      </w:pPr>
      <w:rPr>
        <w:rFonts w:ascii="Symbol" w:hAnsi="Symbol" w:hint="default"/>
      </w:rPr>
    </w:lvl>
    <w:lvl w:ilvl="4" w:tplc="50B463CC">
      <w:start w:val="1"/>
      <w:numFmt w:val="bullet"/>
      <w:lvlText w:val="o"/>
      <w:lvlJc w:val="left"/>
      <w:pPr>
        <w:ind w:left="3600" w:hanging="360"/>
      </w:pPr>
      <w:rPr>
        <w:rFonts w:ascii="Courier New" w:hAnsi="Courier New" w:hint="default"/>
      </w:rPr>
    </w:lvl>
    <w:lvl w:ilvl="5" w:tplc="E012D298">
      <w:start w:val="1"/>
      <w:numFmt w:val="bullet"/>
      <w:lvlText w:val=""/>
      <w:lvlJc w:val="left"/>
      <w:pPr>
        <w:ind w:left="4320" w:hanging="360"/>
      </w:pPr>
      <w:rPr>
        <w:rFonts w:ascii="Wingdings" w:hAnsi="Wingdings" w:hint="default"/>
      </w:rPr>
    </w:lvl>
    <w:lvl w:ilvl="6" w:tplc="CB82DAE0">
      <w:start w:val="1"/>
      <w:numFmt w:val="bullet"/>
      <w:lvlText w:val=""/>
      <w:lvlJc w:val="left"/>
      <w:pPr>
        <w:ind w:left="5040" w:hanging="360"/>
      </w:pPr>
      <w:rPr>
        <w:rFonts w:ascii="Symbol" w:hAnsi="Symbol" w:hint="default"/>
      </w:rPr>
    </w:lvl>
    <w:lvl w:ilvl="7" w:tplc="3C9E0424">
      <w:start w:val="1"/>
      <w:numFmt w:val="bullet"/>
      <w:lvlText w:val="o"/>
      <w:lvlJc w:val="left"/>
      <w:pPr>
        <w:ind w:left="5760" w:hanging="360"/>
      </w:pPr>
      <w:rPr>
        <w:rFonts w:ascii="Courier New" w:hAnsi="Courier New" w:hint="default"/>
      </w:rPr>
    </w:lvl>
    <w:lvl w:ilvl="8" w:tplc="4920B6C0">
      <w:start w:val="1"/>
      <w:numFmt w:val="bullet"/>
      <w:lvlText w:val=""/>
      <w:lvlJc w:val="left"/>
      <w:pPr>
        <w:ind w:left="6480" w:hanging="360"/>
      </w:pPr>
      <w:rPr>
        <w:rFonts w:ascii="Wingdings" w:hAnsi="Wingding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65F81787"/>
    <w:multiLevelType w:val="hybridMultilevel"/>
    <w:tmpl w:val="C27CC1DC"/>
    <w:lvl w:ilvl="0" w:tplc="CDE0BBAE">
      <w:start w:val="1"/>
      <w:numFmt w:val="bullet"/>
      <w:lvlText w:val=""/>
      <w:lvlJc w:val="left"/>
      <w:pPr>
        <w:ind w:left="720" w:hanging="360"/>
      </w:pPr>
      <w:rPr>
        <w:rFonts w:ascii="Symbol" w:hAnsi="Symbol" w:hint="default"/>
      </w:rPr>
    </w:lvl>
    <w:lvl w:ilvl="1" w:tplc="73701926">
      <w:start w:val="1"/>
      <w:numFmt w:val="bullet"/>
      <w:lvlText w:val="o"/>
      <w:lvlJc w:val="left"/>
      <w:pPr>
        <w:ind w:left="1440" w:hanging="360"/>
      </w:pPr>
      <w:rPr>
        <w:rFonts w:ascii="Courier New" w:hAnsi="Courier New" w:hint="default"/>
      </w:rPr>
    </w:lvl>
    <w:lvl w:ilvl="2" w:tplc="38C07246">
      <w:start w:val="1"/>
      <w:numFmt w:val="bullet"/>
      <w:lvlText w:val=""/>
      <w:lvlJc w:val="left"/>
      <w:pPr>
        <w:ind w:left="2160" w:hanging="360"/>
      </w:pPr>
      <w:rPr>
        <w:rFonts w:ascii="Wingdings" w:hAnsi="Wingdings" w:hint="default"/>
      </w:rPr>
    </w:lvl>
    <w:lvl w:ilvl="3" w:tplc="64D26102">
      <w:start w:val="1"/>
      <w:numFmt w:val="bullet"/>
      <w:lvlText w:val=""/>
      <w:lvlJc w:val="left"/>
      <w:pPr>
        <w:ind w:left="2880" w:hanging="360"/>
      </w:pPr>
      <w:rPr>
        <w:rFonts w:ascii="Symbol" w:hAnsi="Symbol" w:hint="default"/>
      </w:rPr>
    </w:lvl>
    <w:lvl w:ilvl="4" w:tplc="F1DAB7CE">
      <w:start w:val="1"/>
      <w:numFmt w:val="bullet"/>
      <w:lvlText w:val="o"/>
      <w:lvlJc w:val="left"/>
      <w:pPr>
        <w:ind w:left="3600" w:hanging="360"/>
      </w:pPr>
      <w:rPr>
        <w:rFonts w:ascii="Courier New" w:hAnsi="Courier New" w:hint="default"/>
      </w:rPr>
    </w:lvl>
    <w:lvl w:ilvl="5" w:tplc="DF6CE99A">
      <w:start w:val="1"/>
      <w:numFmt w:val="bullet"/>
      <w:lvlText w:val=""/>
      <w:lvlJc w:val="left"/>
      <w:pPr>
        <w:ind w:left="4320" w:hanging="360"/>
      </w:pPr>
      <w:rPr>
        <w:rFonts w:ascii="Wingdings" w:hAnsi="Wingdings" w:hint="default"/>
      </w:rPr>
    </w:lvl>
    <w:lvl w:ilvl="6" w:tplc="6FD0164C">
      <w:start w:val="1"/>
      <w:numFmt w:val="bullet"/>
      <w:lvlText w:val=""/>
      <w:lvlJc w:val="left"/>
      <w:pPr>
        <w:ind w:left="5040" w:hanging="360"/>
      </w:pPr>
      <w:rPr>
        <w:rFonts w:ascii="Symbol" w:hAnsi="Symbol" w:hint="default"/>
      </w:rPr>
    </w:lvl>
    <w:lvl w:ilvl="7" w:tplc="C2D29238">
      <w:start w:val="1"/>
      <w:numFmt w:val="bullet"/>
      <w:lvlText w:val="o"/>
      <w:lvlJc w:val="left"/>
      <w:pPr>
        <w:ind w:left="5760" w:hanging="360"/>
      </w:pPr>
      <w:rPr>
        <w:rFonts w:ascii="Courier New" w:hAnsi="Courier New" w:hint="default"/>
      </w:rPr>
    </w:lvl>
    <w:lvl w:ilvl="8" w:tplc="095425A2">
      <w:start w:val="1"/>
      <w:numFmt w:val="bullet"/>
      <w:lvlText w:val=""/>
      <w:lvlJc w:val="left"/>
      <w:pPr>
        <w:ind w:left="6480" w:hanging="360"/>
      </w:pPr>
      <w:rPr>
        <w:rFonts w:ascii="Wingdings" w:hAnsi="Wingdings" w:hint="default"/>
      </w:rPr>
    </w:lvl>
  </w:abstractNum>
  <w:abstractNum w:abstractNumId="49" w15:restartNumberingAfterBreak="0">
    <w:nsid w:val="664A69B0"/>
    <w:multiLevelType w:val="hybridMultilevel"/>
    <w:tmpl w:val="B7968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D4C09A"/>
    <w:multiLevelType w:val="hybridMultilevel"/>
    <w:tmpl w:val="B3CACE14"/>
    <w:lvl w:ilvl="0" w:tplc="90800242">
      <w:start w:val="1"/>
      <w:numFmt w:val="bullet"/>
      <w:lvlText w:val=""/>
      <w:lvlJc w:val="left"/>
      <w:pPr>
        <w:ind w:left="720" w:hanging="360"/>
      </w:pPr>
      <w:rPr>
        <w:rFonts w:ascii="Symbol" w:hAnsi="Symbol" w:hint="default"/>
      </w:rPr>
    </w:lvl>
    <w:lvl w:ilvl="1" w:tplc="F50A1E86">
      <w:start w:val="1"/>
      <w:numFmt w:val="bullet"/>
      <w:lvlText w:val="o"/>
      <w:lvlJc w:val="left"/>
      <w:pPr>
        <w:ind w:left="1440" w:hanging="360"/>
      </w:pPr>
      <w:rPr>
        <w:rFonts w:ascii="Courier New" w:hAnsi="Courier New" w:hint="default"/>
      </w:rPr>
    </w:lvl>
    <w:lvl w:ilvl="2" w:tplc="4816EFF6">
      <w:start w:val="1"/>
      <w:numFmt w:val="bullet"/>
      <w:lvlText w:val=""/>
      <w:lvlJc w:val="left"/>
      <w:pPr>
        <w:ind w:left="2160" w:hanging="360"/>
      </w:pPr>
      <w:rPr>
        <w:rFonts w:ascii="Wingdings" w:hAnsi="Wingdings" w:hint="default"/>
      </w:rPr>
    </w:lvl>
    <w:lvl w:ilvl="3" w:tplc="78001238">
      <w:start w:val="1"/>
      <w:numFmt w:val="bullet"/>
      <w:lvlText w:val=""/>
      <w:lvlJc w:val="left"/>
      <w:pPr>
        <w:ind w:left="2880" w:hanging="360"/>
      </w:pPr>
      <w:rPr>
        <w:rFonts w:ascii="Symbol" w:hAnsi="Symbol" w:hint="default"/>
      </w:rPr>
    </w:lvl>
    <w:lvl w:ilvl="4" w:tplc="4A0AC2FE">
      <w:start w:val="1"/>
      <w:numFmt w:val="bullet"/>
      <w:lvlText w:val="o"/>
      <w:lvlJc w:val="left"/>
      <w:pPr>
        <w:ind w:left="3600" w:hanging="360"/>
      </w:pPr>
      <w:rPr>
        <w:rFonts w:ascii="Courier New" w:hAnsi="Courier New" w:hint="default"/>
      </w:rPr>
    </w:lvl>
    <w:lvl w:ilvl="5" w:tplc="35625828">
      <w:start w:val="1"/>
      <w:numFmt w:val="bullet"/>
      <w:lvlText w:val=""/>
      <w:lvlJc w:val="left"/>
      <w:pPr>
        <w:ind w:left="4320" w:hanging="360"/>
      </w:pPr>
      <w:rPr>
        <w:rFonts w:ascii="Wingdings" w:hAnsi="Wingdings" w:hint="default"/>
      </w:rPr>
    </w:lvl>
    <w:lvl w:ilvl="6" w:tplc="4AD2C0FA">
      <w:start w:val="1"/>
      <w:numFmt w:val="bullet"/>
      <w:lvlText w:val=""/>
      <w:lvlJc w:val="left"/>
      <w:pPr>
        <w:ind w:left="5040" w:hanging="360"/>
      </w:pPr>
      <w:rPr>
        <w:rFonts w:ascii="Symbol" w:hAnsi="Symbol" w:hint="default"/>
      </w:rPr>
    </w:lvl>
    <w:lvl w:ilvl="7" w:tplc="C50E5FF2">
      <w:start w:val="1"/>
      <w:numFmt w:val="bullet"/>
      <w:lvlText w:val="o"/>
      <w:lvlJc w:val="left"/>
      <w:pPr>
        <w:ind w:left="5760" w:hanging="360"/>
      </w:pPr>
      <w:rPr>
        <w:rFonts w:ascii="Courier New" w:hAnsi="Courier New" w:hint="default"/>
      </w:rPr>
    </w:lvl>
    <w:lvl w:ilvl="8" w:tplc="1C869980">
      <w:start w:val="1"/>
      <w:numFmt w:val="bullet"/>
      <w:lvlText w:val=""/>
      <w:lvlJc w:val="left"/>
      <w:pPr>
        <w:ind w:left="6480" w:hanging="360"/>
      </w:pPr>
      <w:rPr>
        <w:rFonts w:ascii="Wingdings" w:hAnsi="Wingding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A401006"/>
    <w:multiLevelType w:val="hybridMultilevel"/>
    <w:tmpl w:val="0C381AD4"/>
    <w:lvl w:ilvl="0" w:tplc="9F5E40E6">
      <w:start w:val="1"/>
      <w:numFmt w:val="bullet"/>
      <w:lvlText w:val="·"/>
      <w:lvlJc w:val="left"/>
      <w:pPr>
        <w:ind w:left="720" w:hanging="360"/>
      </w:pPr>
      <w:rPr>
        <w:rFonts w:ascii="Symbol" w:hAnsi="Symbol" w:hint="default"/>
      </w:rPr>
    </w:lvl>
    <w:lvl w:ilvl="1" w:tplc="456CB4B8">
      <w:start w:val="1"/>
      <w:numFmt w:val="bullet"/>
      <w:lvlText w:val="o"/>
      <w:lvlJc w:val="left"/>
      <w:pPr>
        <w:ind w:left="1440" w:hanging="360"/>
      </w:pPr>
      <w:rPr>
        <w:rFonts w:ascii="Courier New" w:hAnsi="Courier New" w:hint="default"/>
      </w:rPr>
    </w:lvl>
    <w:lvl w:ilvl="2" w:tplc="96AA6A3C">
      <w:start w:val="1"/>
      <w:numFmt w:val="bullet"/>
      <w:lvlText w:val=""/>
      <w:lvlJc w:val="left"/>
      <w:pPr>
        <w:ind w:left="2160" w:hanging="360"/>
      </w:pPr>
      <w:rPr>
        <w:rFonts w:ascii="Wingdings" w:hAnsi="Wingdings" w:hint="default"/>
      </w:rPr>
    </w:lvl>
    <w:lvl w:ilvl="3" w:tplc="F60817D0">
      <w:start w:val="1"/>
      <w:numFmt w:val="bullet"/>
      <w:lvlText w:val=""/>
      <w:lvlJc w:val="left"/>
      <w:pPr>
        <w:ind w:left="2880" w:hanging="360"/>
      </w:pPr>
      <w:rPr>
        <w:rFonts w:ascii="Symbol" w:hAnsi="Symbol" w:hint="default"/>
      </w:rPr>
    </w:lvl>
    <w:lvl w:ilvl="4" w:tplc="EAA69D74">
      <w:start w:val="1"/>
      <w:numFmt w:val="bullet"/>
      <w:lvlText w:val="o"/>
      <w:lvlJc w:val="left"/>
      <w:pPr>
        <w:ind w:left="3600" w:hanging="360"/>
      </w:pPr>
      <w:rPr>
        <w:rFonts w:ascii="Courier New" w:hAnsi="Courier New" w:hint="default"/>
      </w:rPr>
    </w:lvl>
    <w:lvl w:ilvl="5" w:tplc="0D860BA2">
      <w:start w:val="1"/>
      <w:numFmt w:val="bullet"/>
      <w:lvlText w:val=""/>
      <w:lvlJc w:val="left"/>
      <w:pPr>
        <w:ind w:left="4320" w:hanging="360"/>
      </w:pPr>
      <w:rPr>
        <w:rFonts w:ascii="Wingdings" w:hAnsi="Wingdings" w:hint="default"/>
      </w:rPr>
    </w:lvl>
    <w:lvl w:ilvl="6" w:tplc="AD2274A4">
      <w:start w:val="1"/>
      <w:numFmt w:val="bullet"/>
      <w:lvlText w:val=""/>
      <w:lvlJc w:val="left"/>
      <w:pPr>
        <w:ind w:left="5040" w:hanging="360"/>
      </w:pPr>
      <w:rPr>
        <w:rFonts w:ascii="Symbol" w:hAnsi="Symbol" w:hint="default"/>
      </w:rPr>
    </w:lvl>
    <w:lvl w:ilvl="7" w:tplc="39503140">
      <w:start w:val="1"/>
      <w:numFmt w:val="bullet"/>
      <w:lvlText w:val="o"/>
      <w:lvlJc w:val="left"/>
      <w:pPr>
        <w:ind w:left="5760" w:hanging="360"/>
      </w:pPr>
      <w:rPr>
        <w:rFonts w:ascii="Courier New" w:hAnsi="Courier New" w:hint="default"/>
      </w:rPr>
    </w:lvl>
    <w:lvl w:ilvl="8" w:tplc="C8FE61A2">
      <w:start w:val="1"/>
      <w:numFmt w:val="bullet"/>
      <w:lvlText w:val=""/>
      <w:lvlJc w:val="left"/>
      <w:pPr>
        <w:ind w:left="6480" w:hanging="360"/>
      </w:pPr>
      <w:rPr>
        <w:rFonts w:ascii="Wingdings" w:hAnsi="Wingding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855341867">
    <w:abstractNumId w:val="54"/>
  </w:num>
  <w:num w:numId="2" w16cid:durableId="458189618">
    <w:abstractNumId w:val="23"/>
  </w:num>
  <w:num w:numId="3" w16cid:durableId="400298966">
    <w:abstractNumId w:val="11"/>
  </w:num>
  <w:num w:numId="4" w16cid:durableId="627277797">
    <w:abstractNumId w:val="12"/>
  </w:num>
  <w:num w:numId="5" w16cid:durableId="1320616298">
    <w:abstractNumId w:val="44"/>
  </w:num>
  <w:num w:numId="6" w16cid:durableId="243682743">
    <w:abstractNumId w:val="50"/>
  </w:num>
  <w:num w:numId="7" w16cid:durableId="1201473717">
    <w:abstractNumId w:val="48"/>
  </w:num>
  <w:num w:numId="8" w16cid:durableId="160318429">
    <w:abstractNumId w:val="42"/>
  </w:num>
  <w:num w:numId="9" w16cid:durableId="2023581064">
    <w:abstractNumId w:val="36"/>
  </w:num>
  <w:num w:numId="10" w16cid:durableId="1568227651">
    <w:abstractNumId w:val="16"/>
  </w:num>
  <w:num w:numId="11" w16cid:durableId="1128745877">
    <w:abstractNumId w:val="13"/>
  </w:num>
  <w:num w:numId="12" w16cid:durableId="170411264">
    <w:abstractNumId w:val="43"/>
  </w:num>
  <w:num w:numId="13" w16cid:durableId="985085104">
    <w:abstractNumId w:val="10"/>
  </w:num>
  <w:num w:numId="14" w16cid:durableId="1872112631">
    <w:abstractNumId w:val="14"/>
  </w:num>
  <w:num w:numId="15" w16cid:durableId="336812815">
    <w:abstractNumId w:val="27"/>
  </w:num>
  <w:num w:numId="16" w16cid:durableId="155153463">
    <w:abstractNumId w:val="1"/>
  </w:num>
  <w:num w:numId="17" w16cid:durableId="1428236886">
    <w:abstractNumId w:val="30"/>
  </w:num>
  <w:num w:numId="18" w16cid:durableId="103154041">
    <w:abstractNumId w:val="32"/>
  </w:num>
  <w:num w:numId="19" w16cid:durableId="1308436166">
    <w:abstractNumId w:val="29"/>
  </w:num>
  <w:num w:numId="20" w16cid:durableId="1335643199">
    <w:abstractNumId w:val="40"/>
  </w:num>
  <w:num w:numId="21" w16cid:durableId="1160577431">
    <w:abstractNumId w:val="31"/>
  </w:num>
  <w:num w:numId="22" w16cid:durableId="1673139647">
    <w:abstractNumId w:val="19"/>
  </w:num>
  <w:num w:numId="23" w16cid:durableId="1742215375">
    <w:abstractNumId w:val="55"/>
  </w:num>
  <w:num w:numId="24" w16cid:durableId="664823544">
    <w:abstractNumId w:val="51"/>
  </w:num>
  <w:num w:numId="25" w16cid:durableId="979774751">
    <w:abstractNumId w:val="15"/>
  </w:num>
  <w:num w:numId="26" w16cid:durableId="729228463">
    <w:abstractNumId w:val="6"/>
  </w:num>
  <w:num w:numId="27" w16cid:durableId="322781625">
    <w:abstractNumId w:val="28"/>
  </w:num>
  <w:num w:numId="28" w16cid:durableId="1810979297">
    <w:abstractNumId w:val="49"/>
  </w:num>
  <w:num w:numId="29" w16cid:durableId="478619041">
    <w:abstractNumId w:val="35"/>
  </w:num>
  <w:num w:numId="30" w16cid:durableId="691804701">
    <w:abstractNumId w:val="0"/>
  </w:num>
  <w:num w:numId="31" w16cid:durableId="57894634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09B7"/>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05"/>
    <w:rsid w:val="000133B3"/>
    <w:rsid w:val="000139F9"/>
    <w:rsid w:val="00013C91"/>
    <w:rsid w:val="000147D8"/>
    <w:rsid w:val="00014AD2"/>
    <w:rsid w:val="00014CEF"/>
    <w:rsid w:val="000152AC"/>
    <w:rsid w:val="00015655"/>
    <w:rsid w:val="000160DB"/>
    <w:rsid w:val="0001636E"/>
    <w:rsid w:val="0001645A"/>
    <w:rsid w:val="00016927"/>
    <w:rsid w:val="00016F11"/>
    <w:rsid w:val="00017A37"/>
    <w:rsid w:val="00017E78"/>
    <w:rsid w:val="000200A9"/>
    <w:rsid w:val="000200C2"/>
    <w:rsid w:val="00020166"/>
    <w:rsid w:val="00020405"/>
    <w:rsid w:val="00020425"/>
    <w:rsid w:val="0002048A"/>
    <w:rsid w:val="00020A83"/>
    <w:rsid w:val="00020D21"/>
    <w:rsid w:val="00022B44"/>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6B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37C"/>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5CB"/>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2E80"/>
    <w:rsid w:val="000B36D8"/>
    <w:rsid w:val="000B389F"/>
    <w:rsid w:val="000B38FB"/>
    <w:rsid w:val="000B497E"/>
    <w:rsid w:val="000B51BB"/>
    <w:rsid w:val="000B5385"/>
    <w:rsid w:val="000B59CB"/>
    <w:rsid w:val="000B5AC1"/>
    <w:rsid w:val="000B5B6D"/>
    <w:rsid w:val="000B6301"/>
    <w:rsid w:val="000B65EE"/>
    <w:rsid w:val="000B6910"/>
    <w:rsid w:val="000B6A5F"/>
    <w:rsid w:val="000B6E1A"/>
    <w:rsid w:val="000B74D9"/>
    <w:rsid w:val="000B7DB7"/>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70E"/>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2D8"/>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095"/>
    <w:rsid w:val="00152DC6"/>
    <w:rsid w:val="00152E41"/>
    <w:rsid w:val="001536B2"/>
    <w:rsid w:val="001538EE"/>
    <w:rsid w:val="0015405B"/>
    <w:rsid w:val="001549C6"/>
    <w:rsid w:val="00155192"/>
    <w:rsid w:val="00155B41"/>
    <w:rsid w:val="00155B79"/>
    <w:rsid w:val="00156344"/>
    <w:rsid w:val="00156406"/>
    <w:rsid w:val="001565D2"/>
    <w:rsid w:val="0015669A"/>
    <w:rsid w:val="00156BC1"/>
    <w:rsid w:val="001571C1"/>
    <w:rsid w:val="001573C7"/>
    <w:rsid w:val="001574B6"/>
    <w:rsid w:val="00157F04"/>
    <w:rsid w:val="001603CB"/>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24A"/>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CFF"/>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7FA"/>
    <w:rsid w:val="002339EF"/>
    <w:rsid w:val="00233B50"/>
    <w:rsid w:val="00233D6B"/>
    <w:rsid w:val="0023491A"/>
    <w:rsid w:val="00235122"/>
    <w:rsid w:val="002353F9"/>
    <w:rsid w:val="00235711"/>
    <w:rsid w:val="00235C2B"/>
    <w:rsid w:val="0023624D"/>
    <w:rsid w:val="00236F82"/>
    <w:rsid w:val="002373DE"/>
    <w:rsid w:val="00237835"/>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0F7E"/>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68A6"/>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862"/>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BE6"/>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262"/>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27F98"/>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56A"/>
    <w:rsid w:val="0033686F"/>
    <w:rsid w:val="0033688B"/>
    <w:rsid w:val="00337111"/>
    <w:rsid w:val="00337408"/>
    <w:rsid w:val="00337617"/>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C26"/>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7FE"/>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391"/>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1695"/>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21A"/>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463"/>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8D3"/>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BD0"/>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687"/>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57E"/>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C25"/>
    <w:rsid w:val="00444D80"/>
    <w:rsid w:val="00445724"/>
    <w:rsid w:val="00445B0B"/>
    <w:rsid w:val="0044611A"/>
    <w:rsid w:val="004464C5"/>
    <w:rsid w:val="00446B9A"/>
    <w:rsid w:val="00447172"/>
    <w:rsid w:val="004502DD"/>
    <w:rsid w:val="00450439"/>
    <w:rsid w:val="0045185B"/>
    <w:rsid w:val="00451CCA"/>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777"/>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A8C"/>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61F"/>
    <w:rsid w:val="004C4381"/>
    <w:rsid w:val="004C47E5"/>
    <w:rsid w:val="004C4AC4"/>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6B2"/>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089"/>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E20"/>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B76"/>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C73"/>
    <w:rsid w:val="00526FB4"/>
    <w:rsid w:val="00527469"/>
    <w:rsid w:val="00527C7F"/>
    <w:rsid w:val="00531095"/>
    <w:rsid w:val="005310D1"/>
    <w:rsid w:val="0053113A"/>
    <w:rsid w:val="00531788"/>
    <w:rsid w:val="00531BE4"/>
    <w:rsid w:val="00531C4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0441"/>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223"/>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7AA"/>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932"/>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831"/>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5F7"/>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8E1"/>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360"/>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076"/>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2F3"/>
    <w:rsid w:val="006B5643"/>
    <w:rsid w:val="006B5E32"/>
    <w:rsid w:val="006B5E90"/>
    <w:rsid w:val="006B6A4B"/>
    <w:rsid w:val="006B6A6F"/>
    <w:rsid w:val="006B6B5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BB5"/>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115"/>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8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372D"/>
    <w:rsid w:val="00734E3B"/>
    <w:rsid w:val="00735EAB"/>
    <w:rsid w:val="0073663C"/>
    <w:rsid w:val="0073689E"/>
    <w:rsid w:val="00737F14"/>
    <w:rsid w:val="00740175"/>
    <w:rsid w:val="00740A8B"/>
    <w:rsid w:val="00740ECE"/>
    <w:rsid w:val="0074107F"/>
    <w:rsid w:val="0074158C"/>
    <w:rsid w:val="00741A5F"/>
    <w:rsid w:val="007425C9"/>
    <w:rsid w:val="00742EC9"/>
    <w:rsid w:val="00743542"/>
    <w:rsid w:val="00743DEC"/>
    <w:rsid w:val="00744138"/>
    <w:rsid w:val="0074435F"/>
    <w:rsid w:val="00744814"/>
    <w:rsid w:val="00744AB9"/>
    <w:rsid w:val="00744FAE"/>
    <w:rsid w:val="00745335"/>
    <w:rsid w:val="00745468"/>
    <w:rsid w:val="00745894"/>
    <w:rsid w:val="007461A5"/>
    <w:rsid w:val="007466D6"/>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352"/>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83E"/>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33B"/>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2BB0"/>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26"/>
    <w:rsid w:val="00837E9A"/>
    <w:rsid w:val="00837F11"/>
    <w:rsid w:val="0084009E"/>
    <w:rsid w:val="00840C91"/>
    <w:rsid w:val="00840F2D"/>
    <w:rsid w:val="0084171D"/>
    <w:rsid w:val="00841981"/>
    <w:rsid w:val="00842222"/>
    <w:rsid w:val="00842607"/>
    <w:rsid w:val="0084268F"/>
    <w:rsid w:val="00842E33"/>
    <w:rsid w:val="008436A5"/>
    <w:rsid w:val="008436D9"/>
    <w:rsid w:val="008440AA"/>
    <w:rsid w:val="00844805"/>
    <w:rsid w:val="00844930"/>
    <w:rsid w:val="0084597A"/>
    <w:rsid w:val="00845A1D"/>
    <w:rsid w:val="00846597"/>
    <w:rsid w:val="008468B6"/>
    <w:rsid w:val="00846B00"/>
    <w:rsid w:val="00846D14"/>
    <w:rsid w:val="008473E4"/>
    <w:rsid w:val="0084799E"/>
    <w:rsid w:val="00847B12"/>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6B3"/>
    <w:rsid w:val="008B2799"/>
    <w:rsid w:val="008B2C26"/>
    <w:rsid w:val="008B3B6B"/>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C32"/>
    <w:rsid w:val="008F1DDA"/>
    <w:rsid w:val="008F26B4"/>
    <w:rsid w:val="008F2B26"/>
    <w:rsid w:val="008F2C95"/>
    <w:rsid w:val="008F2E1D"/>
    <w:rsid w:val="008F2EF1"/>
    <w:rsid w:val="008F3169"/>
    <w:rsid w:val="008F350F"/>
    <w:rsid w:val="008F37F3"/>
    <w:rsid w:val="008F4F39"/>
    <w:rsid w:val="008F50C1"/>
    <w:rsid w:val="008F52D8"/>
    <w:rsid w:val="008F58EA"/>
    <w:rsid w:val="008F6075"/>
    <w:rsid w:val="008F6E4D"/>
    <w:rsid w:val="008F6F72"/>
    <w:rsid w:val="008F744E"/>
    <w:rsid w:val="008F7726"/>
    <w:rsid w:val="008F79B2"/>
    <w:rsid w:val="008F7DDE"/>
    <w:rsid w:val="008F7FD8"/>
    <w:rsid w:val="00900131"/>
    <w:rsid w:val="009006D6"/>
    <w:rsid w:val="0090070B"/>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3BC"/>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6D1"/>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473"/>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57"/>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E25"/>
    <w:rsid w:val="0097651A"/>
    <w:rsid w:val="00976609"/>
    <w:rsid w:val="009766B5"/>
    <w:rsid w:val="00976FB8"/>
    <w:rsid w:val="0097722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747"/>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C40"/>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727"/>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57E"/>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0C1"/>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2C6D"/>
    <w:rsid w:val="00A037E2"/>
    <w:rsid w:val="00A03B5B"/>
    <w:rsid w:val="00A059B5"/>
    <w:rsid w:val="00A05B0B"/>
    <w:rsid w:val="00A06056"/>
    <w:rsid w:val="00A060A9"/>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1C"/>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8B0"/>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6DF"/>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1C55"/>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269"/>
    <w:rsid w:val="00B2433C"/>
    <w:rsid w:val="00B246D4"/>
    <w:rsid w:val="00B263B3"/>
    <w:rsid w:val="00B26540"/>
    <w:rsid w:val="00B269AD"/>
    <w:rsid w:val="00B26D2C"/>
    <w:rsid w:val="00B26F9C"/>
    <w:rsid w:val="00B27393"/>
    <w:rsid w:val="00B27EEF"/>
    <w:rsid w:val="00B307C0"/>
    <w:rsid w:val="00B30C90"/>
    <w:rsid w:val="00B31095"/>
    <w:rsid w:val="00B31116"/>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2E"/>
    <w:rsid w:val="00B557AC"/>
    <w:rsid w:val="00B55A2A"/>
    <w:rsid w:val="00B56476"/>
    <w:rsid w:val="00B56796"/>
    <w:rsid w:val="00B5752C"/>
    <w:rsid w:val="00B57880"/>
    <w:rsid w:val="00B57B9D"/>
    <w:rsid w:val="00B6009E"/>
    <w:rsid w:val="00B60235"/>
    <w:rsid w:val="00B603F1"/>
    <w:rsid w:val="00B60BC7"/>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8E8"/>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52B"/>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4307"/>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904"/>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719"/>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C2"/>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62D"/>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4B"/>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CB1"/>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8E9"/>
    <w:rsid w:val="00D07EB7"/>
    <w:rsid w:val="00D10CCF"/>
    <w:rsid w:val="00D10FB9"/>
    <w:rsid w:val="00D11532"/>
    <w:rsid w:val="00D11902"/>
    <w:rsid w:val="00D11A9C"/>
    <w:rsid w:val="00D11AC3"/>
    <w:rsid w:val="00D12095"/>
    <w:rsid w:val="00D123C8"/>
    <w:rsid w:val="00D12B63"/>
    <w:rsid w:val="00D12B7A"/>
    <w:rsid w:val="00D12C1F"/>
    <w:rsid w:val="00D13137"/>
    <w:rsid w:val="00D13148"/>
    <w:rsid w:val="00D13553"/>
    <w:rsid w:val="00D137CE"/>
    <w:rsid w:val="00D137D1"/>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582"/>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7FD"/>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9F6"/>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A12"/>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44"/>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3B7F"/>
    <w:rsid w:val="00E24CF0"/>
    <w:rsid w:val="00E24DB4"/>
    <w:rsid w:val="00E254C4"/>
    <w:rsid w:val="00E25B75"/>
    <w:rsid w:val="00E261C2"/>
    <w:rsid w:val="00E26215"/>
    <w:rsid w:val="00E2624C"/>
    <w:rsid w:val="00E26401"/>
    <w:rsid w:val="00E27914"/>
    <w:rsid w:val="00E279C6"/>
    <w:rsid w:val="00E31516"/>
    <w:rsid w:val="00E316D8"/>
    <w:rsid w:val="00E31723"/>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4CE"/>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27E"/>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6FB4"/>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629"/>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864"/>
    <w:rsid w:val="00F26BB2"/>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9FF"/>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369"/>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1FB2"/>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450"/>
    <w:rsid w:val="00F846AE"/>
    <w:rsid w:val="00F84A3D"/>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970"/>
    <w:rsid w:val="00FC2D68"/>
    <w:rsid w:val="00FC3744"/>
    <w:rsid w:val="00FC3B4B"/>
    <w:rsid w:val="00FC3B6B"/>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54E"/>
    <w:rsid w:val="00FF1D32"/>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87ACB2"/>
    <w:rsid w:val="03BFC2F1"/>
    <w:rsid w:val="061E7DC7"/>
    <w:rsid w:val="07011CFF"/>
    <w:rsid w:val="085279C7"/>
    <w:rsid w:val="086A8591"/>
    <w:rsid w:val="08ACA81D"/>
    <w:rsid w:val="0F8C03EF"/>
    <w:rsid w:val="0F905A3F"/>
    <w:rsid w:val="122B6F67"/>
    <w:rsid w:val="17456CD1"/>
    <w:rsid w:val="1C10755B"/>
    <w:rsid w:val="1F1F1A69"/>
    <w:rsid w:val="2191AB09"/>
    <w:rsid w:val="24781794"/>
    <w:rsid w:val="2534C4EB"/>
    <w:rsid w:val="258BF04B"/>
    <w:rsid w:val="289EA79A"/>
    <w:rsid w:val="292EDD1D"/>
    <w:rsid w:val="2968E7E0"/>
    <w:rsid w:val="2A08527F"/>
    <w:rsid w:val="2B1CF02C"/>
    <w:rsid w:val="2BC63E43"/>
    <w:rsid w:val="2C804C73"/>
    <w:rsid w:val="2D644D56"/>
    <w:rsid w:val="2E2CC1BE"/>
    <w:rsid w:val="2E9B8B34"/>
    <w:rsid w:val="2EC284DD"/>
    <w:rsid w:val="2F562AF0"/>
    <w:rsid w:val="30E4C824"/>
    <w:rsid w:val="321A2AED"/>
    <w:rsid w:val="33041854"/>
    <w:rsid w:val="33BC252F"/>
    <w:rsid w:val="38C0D906"/>
    <w:rsid w:val="39F23AB4"/>
    <w:rsid w:val="3BD6AC4B"/>
    <w:rsid w:val="3BFA344E"/>
    <w:rsid w:val="3CF71ECE"/>
    <w:rsid w:val="4400E8A2"/>
    <w:rsid w:val="44631F17"/>
    <w:rsid w:val="46D51358"/>
    <w:rsid w:val="490FF73C"/>
    <w:rsid w:val="4C76AC5F"/>
    <w:rsid w:val="5324792E"/>
    <w:rsid w:val="54AA08F4"/>
    <w:rsid w:val="5A2BF6E5"/>
    <w:rsid w:val="5BA8C389"/>
    <w:rsid w:val="5BFBF43D"/>
    <w:rsid w:val="5C2C0843"/>
    <w:rsid w:val="5D8E9003"/>
    <w:rsid w:val="5D95DD0C"/>
    <w:rsid w:val="5DE2162D"/>
    <w:rsid w:val="5F7245B0"/>
    <w:rsid w:val="5FD8D26D"/>
    <w:rsid w:val="6088A310"/>
    <w:rsid w:val="60E1062D"/>
    <w:rsid w:val="616580DA"/>
    <w:rsid w:val="6166930F"/>
    <w:rsid w:val="62C591D3"/>
    <w:rsid w:val="63B7DEDB"/>
    <w:rsid w:val="65E95E1F"/>
    <w:rsid w:val="66100CE0"/>
    <w:rsid w:val="6A1BE49D"/>
    <w:rsid w:val="6CCF66BE"/>
    <w:rsid w:val="6CD69336"/>
    <w:rsid w:val="6D18F1FF"/>
    <w:rsid w:val="6DCAF9FC"/>
    <w:rsid w:val="6E198D79"/>
    <w:rsid w:val="6E5B6494"/>
    <w:rsid w:val="6E615011"/>
    <w:rsid w:val="6FE3993E"/>
    <w:rsid w:val="6FF66ECF"/>
    <w:rsid w:val="708AC1A4"/>
    <w:rsid w:val="7239A38B"/>
    <w:rsid w:val="730B226B"/>
    <w:rsid w:val="73110259"/>
    <w:rsid w:val="7507C694"/>
    <w:rsid w:val="76201734"/>
    <w:rsid w:val="76A91FA0"/>
    <w:rsid w:val="7A7A01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6D0F133-677E-4802-975D-DF95DAA2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1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1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1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1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1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1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8"/>
      </w:numPr>
    </w:pPr>
  </w:style>
  <w:style w:type="paragraph" w:customStyle="1" w:styleId="Source">
    <w:name w:val="Source"/>
    <w:basedOn w:val="Normal"/>
    <w:next w:val="BodyText"/>
    <w:qFormat/>
    <w:rsid w:val="00853A46"/>
    <w:pPr>
      <w:numPr>
        <w:numId w:val="1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8"/>
      </w:numPr>
    </w:pPr>
  </w:style>
  <w:style w:type="paragraph" w:styleId="Subtitle">
    <w:name w:val="Subtitle"/>
    <w:basedOn w:val="Heading1"/>
    <w:next w:val="Normal"/>
    <w:link w:val="SubtitleChar"/>
    <w:uiPriority w:val="11"/>
    <w:qFormat/>
    <w:rsid w:val="001806EE"/>
    <w:pPr>
      <w:framePr w:wrap="around"/>
      <w:spacing w:before="200"/>
      <w:outlineLvl w:val="9"/>
    </w:pPr>
    <w:rPr>
      <w:b w:val="0"/>
      <w:sz w:val="24"/>
    </w:rPr>
  </w:style>
  <w:style w:type="character" w:customStyle="1" w:styleId="SubtitleChar">
    <w:name w:val="Subtitle Char"/>
    <w:basedOn w:val="DefaultParagraphFont"/>
    <w:link w:val="Subtitle"/>
    <w:uiPriority w:val="11"/>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2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2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2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2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24"/>
      </w:numPr>
      <w:tabs>
        <w:tab w:val="left" w:pos="1134"/>
      </w:tabs>
      <w:spacing w:before="120" w:after="120"/>
    </w:pPr>
    <w:rPr>
      <w:rFonts w:cs="Arial"/>
    </w:rPr>
  </w:style>
  <w:style w:type="paragraph" w:customStyle="1" w:styleId="QuoteBullet2">
    <w:name w:val="Quote Bullet 2"/>
    <w:basedOn w:val="Quote"/>
    <w:qFormat/>
    <w:rsid w:val="00AC1C83"/>
    <w:pPr>
      <w:numPr>
        <w:ilvl w:val="1"/>
        <w:numId w:val="2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2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2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2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DOCID2044-1792440928-37</_dlc_DocId>
    <_dlc_DocIdUrl xmlns="a5f32de4-e402-4188-b034-e71ca7d22e54">
      <Url>https://delwpvicgovau.sharepoint.com/sites/ecm_2044/_layouts/15/DocIdRedir.aspx?ID=DOCID2044-1792440928-37</Url>
      <Description>DOCID2044-1792440928-37</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1FA7F69E-4314-42D0-9BB4-7B56D727692A}">
  <ds:schemaRefs>
    <ds:schemaRef ds:uri="Microsoft.SharePoint.Taxonomy.ContentTypeSync"/>
  </ds:schemaRefs>
</ds:datastoreItem>
</file>

<file path=customXml/itemProps6.xml><?xml version="1.0" encoding="utf-8"?>
<ds:datastoreItem xmlns:ds="http://schemas.openxmlformats.org/officeDocument/2006/customXml" ds:itemID="{47570B4E-312D-46FD-A182-FFED85196583}">
  <ds:schemaRefs>
    <ds:schemaRef ds:uri="http://schemas.microsoft.com/sharepoint/events"/>
  </ds:schemaRefs>
</ds:datastoreItem>
</file>

<file path=customXml/itemProps7.xml><?xml version="1.0" encoding="utf-8"?>
<ds:datastoreItem xmlns:ds="http://schemas.openxmlformats.org/officeDocument/2006/customXml" ds:itemID="{82B4A11F-1BAF-4F16-96ED-B5ED23876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2809</Words>
  <Characters>16012</Characters>
  <Application>Microsoft Office Word</Application>
  <DocSecurity>0</DocSecurity>
  <Lines>133</Lines>
  <Paragraphs>37</Paragraphs>
  <ScaleCrop>false</ScaleCrop>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FFAR-33</dc:title>
  <dc:subject/>
  <dc:creator>Maree Lawson (DEECA)</dc:creator>
  <cp:keywords/>
  <dc:description/>
  <cp:lastModifiedBy>Fionna X Keating (DEECA)</cp:lastModifiedBy>
  <cp:revision>34</cp:revision>
  <cp:lastPrinted>2022-06-18T12:14:00Z</cp:lastPrinted>
  <dcterms:created xsi:type="dcterms:W3CDTF">2026-04-27T16:19:00Z</dcterms:created>
  <dcterms:modified xsi:type="dcterms:W3CDTF">2026-08-11T02:07:00Z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742f1930-083e-4961-80aa-619782c93574</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Records Class HR Admin">
    <vt:lpwstr>25;#Position description|e7dc6e5e-2e03-4578-94a0-13cedeca9a34</vt:lpwstr>
  </property>
  <property fmtid="{D5CDD505-2E9C-101B-9397-08002B2CF9AE}" pid="33" name="Branch">
    <vt:lpwstr/>
  </property>
  <property fmtid="{D5CDD505-2E9C-101B-9397-08002B2CF9AE}" pid="34" name="Division">
    <vt:lpwstr/>
  </property>
  <property fmtid="{D5CDD505-2E9C-101B-9397-08002B2CF9AE}" pid="35" name="a62e35d3ca6e4c3dbb873e9839083a22">
    <vt:lpwstr/>
  </property>
  <property fmtid="{D5CDD505-2E9C-101B-9397-08002B2CF9AE}" pid="36" name="ce30ee04515448fca0009e3ecda303f3">
    <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6</vt:lpwstr>
  </property>
  <property fmtid="{D5CDD505-2E9C-101B-9397-08002B2CF9AE}" pid="43" name="Direct reports">
    <vt:r8>1</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