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6451D31F"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E764F86"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BD8D957">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377CB8C" w:rsidR="00495B3B" w:rsidRPr="00495B3B" w:rsidRDefault="004701B0" w:rsidP="5B0979E3">
            <w:pPr>
              <w:spacing w:before="0" w:after="0"/>
              <w:ind w:right="-450"/>
              <w:rPr>
                <w:rFonts w:ascii="Arial" w:hAnsi="Arial" w:cs="Arial"/>
                <w:color w:val="363534"/>
              </w:rPr>
            </w:pPr>
            <w:r>
              <w:rPr>
                <w:rFonts w:ascii="Arial" w:hAnsi="Arial" w:cs="Arial"/>
                <w:color w:val="363534"/>
              </w:rPr>
              <w:t xml:space="preserve"> </w:t>
            </w:r>
            <w:r w:rsidR="00661D0A" w:rsidRPr="5B0979E3">
              <w:rPr>
                <w:rFonts w:ascii="Arial" w:hAnsi="Arial" w:cs="Arial"/>
                <w:color w:val="363534"/>
              </w:rPr>
              <w:t>Senior</w:t>
            </w:r>
            <w:r w:rsidR="008149B2" w:rsidRPr="5B0979E3">
              <w:rPr>
                <w:rFonts w:ascii="Arial" w:hAnsi="Arial" w:cs="Arial"/>
                <w:color w:val="363534"/>
              </w:rPr>
              <w:t xml:space="preserve"> Distric</w:t>
            </w:r>
            <w:r w:rsidR="401D650E" w:rsidRPr="5B0979E3">
              <w:rPr>
                <w:rFonts w:ascii="Arial" w:hAnsi="Arial" w:cs="Arial"/>
                <w:color w:val="363534"/>
              </w:rPr>
              <w:t>t</w:t>
            </w:r>
            <w:r w:rsidR="00661D0A" w:rsidRPr="5B0979E3">
              <w:rPr>
                <w:rFonts w:ascii="Arial" w:hAnsi="Arial" w:cs="Arial"/>
                <w:color w:val="363534"/>
              </w:rPr>
              <w:t xml:space="preserve"> Forest &amp; Fire</w:t>
            </w:r>
            <w:r w:rsidR="008149B2" w:rsidRPr="5B0979E3">
              <w:rPr>
                <w:rFonts w:ascii="Arial" w:hAnsi="Arial" w:cs="Arial"/>
                <w:color w:val="363534"/>
              </w:rPr>
              <w:t xml:space="preserve"> </w:t>
            </w:r>
            <w:r w:rsidR="00661D0A" w:rsidRPr="5B0979E3">
              <w:rPr>
                <w:rFonts w:ascii="Arial" w:hAnsi="Arial" w:cs="Arial"/>
                <w:color w:val="363534"/>
              </w:rPr>
              <w:t>Planning Officer</w:t>
            </w:r>
            <w:r w:rsidR="00513DD0">
              <w:rPr>
                <w:rFonts w:ascii="Arial" w:hAnsi="Arial" w:cs="Arial"/>
                <w:color w:val="363534"/>
              </w:rPr>
              <w:t xml:space="preserve"> (Snowy District)</w:t>
            </w:r>
          </w:p>
        </w:tc>
      </w:tr>
      <w:tr w:rsidR="00495B3B" w:rsidRPr="00495B3B" w14:paraId="5F8F815C" w14:textId="77777777" w:rsidTr="7BD8D957">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502436E" w:rsidR="00495B3B" w:rsidRPr="00495B3B" w:rsidRDefault="006C12A9" w:rsidP="4E8D4CDF">
            <w:pPr>
              <w:spacing w:before="0" w:after="0"/>
              <w:ind w:left="57" w:right="-450"/>
              <w:rPr>
                <w:rFonts w:ascii="Aptos Narrow" w:eastAsia="Aptos Narrow" w:hAnsi="Aptos Narrow" w:cs="Aptos Narrow"/>
                <w:sz w:val="22"/>
                <w:szCs w:val="22"/>
              </w:rPr>
            </w:pPr>
            <w:r>
              <w:rPr>
                <w:rFonts w:ascii="Aptos Narrow" w:eastAsia="Aptos Narrow" w:hAnsi="Aptos Narrow" w:cs="Aptos Narrow"/>
                <w:sz w:val="22"/>
                <w:szCs w:val="22"/>
              </w:rPr>
              <w:t>50965572</w:t>
            </w:r>
          </w:p>
        </w:tc>
      </w:tr>
      <w:tr w:rsidR="00495B3B" w:rsidRPr="00495B3B" w14:paraId="6052E497" w14:textId="77777777" w:rsidTr="7BD8D957">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28A63CF6"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ED150B">
              <w:rPr>
                <w:rFonts w:ascii="Arial" w:hAnsi="Arial" w:cs="Arial"/>
                <w:color w:val="363534"/>
                <w:szCs w:val="22"/>
              </w:rPr>
              <w:t xml:space="preserve">Grade </w:t>
            </w:r>
            <w:r w:rsidR="00460996">
              <w:rPr>
                <w:rFonts w:ascii="Arial" w:hAnsi="Arial" w:cs="Arial"/>
                <w:color w:val="363534"/>
                <w:szCs w:val="22"/>
              </w:rPr>
              <w:t>4</w:t>
            </w:r>
          </w:p>
        </w:tc>
      </w:tr>
      <w:tr w:rsidR="00495B3B" w:rsidRPr="00495B3B" w14:paraId="513E600D" w14:textId="77777777" w:rsidTr="7BD8D957">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0761FF0" w:rsidR="00495B3B" w:rsidRPr="00495B3B" w:rsidRDefault="004378B7" w:rsidP="007E2061">
            <w:pPr>
              <w:spacing w:before="0" w:after="0"/>
              <w:ind w:left="57" w:right="-450"/>
              <w:rPr>
                <w:rFonts w:ascii="Arial" w:hAnsi="Arial" w:cs="Arial"/>
                <w:color w:val="363534"/>
                <w:szCs w:val="22"/>
              </w:rPr>
            </w:pPr>
            <w:r>
              <w:rPr>
                <w:rFonts w:ascii="Arial" w:hAnsi="Arial" w:cs="Arial"/>
                <w:color w:val="363534"/>
                <w:szCs w:val="22"/>
              </w:rPr>
              <w:t>$100,894</w:t>
            </w:r>
            <w:r w:rsidR="007E2061" w:rsidRPr="007E2061">
              <w:rPr>
                <w:rFonts w:ascii="Arial" w:hAnsi="Arial" w:cs="Arial"/>
                <w:color w:val="363534"/>
                <w:szCs w:val="22"/>
              </w:rPr>
              <w:t xml:space="preserve"> – $11</w:t>
            </w:r>
            <w:r>
              <w:rPr>
                <w:rFonts w:ascii="Arial" w:hAnsi="Arial" w:cs="Arial"/>
                <w:color w:val="363534"/>
                <w:szCs w:val="22"/>
              </w:rPr>
              <w:t>4,476</w:t>
            </w:r>
            <w:r w:rsidR="007E2061" w:rsidRPr="007E2061">
              <w:rPr>
                <w:rFonts w:ascii="Arial" w:hAnsi="Arial" w:cs="Arial"/>
                <w:color w:val="363534"/>
                <w:szCs w:val="22"/>
              </w:rPr>
              <w:t xml:space="preserve"> </w:t>
            </w:r>
            <w:r w:rsidR="0057685F">
              <w:rPr>
                <w:rFonts w:ascii="Arial" w:hAnsi="Arial" w:cs="Arial"/>
                <w:color w:val="363534"/>
                <w:szCs w:val="22"/>
              </w:rPr>
              <w:t>plus superannuation</w:t>
            </w:r>
          </w:p>
        </w:tc>
      </w:tr>
      <w:tr w:rsidR="00495B3B" w:rsidRPr="00495B3B" w14:paraId="2A722203" w14:textId="77777777" w:rsidTr="7BD8D957">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5CE748A" w:rsidR="00495B3B" w:rsidRPr="00495B3B" w:rsidRDefault="0011493F" w:rsidP="25B2D038">
            <w:pPr>
              <w:tabs>
                <w:tab w:val="left" w:pos="3529"/>
              </w:tabs>
              <w:spacing w:before="0" w:after="0"/>
              <w:ind w:left="57" w:right="-450"/>
              <w:rPr>
                <w:rFonts w:ascii="Arial" w:hAnsi="Arial" w:cs="Arial"/>
                <w:color w:val="363534"/>
              </w:rPr>
            </w:pPr>
            <w:r>
              <w:rPr>
                <w:rFonts w:ascii="Arial" w:hAnsi="Arial" w:cs="Arial"/>
                <w:color w:val="363534"/>
              </w:rPr>
              <w:t>Ongoing</w:t>
            </w:r>
          </w:p>
        </w:tc>
      </w:tr>
      <w:tr w:rsidR="00495B3B" w:rsidRPr="00495B3B" w14:paraId="73E4C712" w14:textId="77777777" w:rsidTr="7BD8D957">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7BD8D957">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02E930F" w:rsidR="00495B3B" w:rsidRPr="00495B3B" w:rsidRDefault="00DD5B29" w:rsidP="00495B3B">
            <w:pPr>
              <w:spacing w:before="0" w:after="0"/>
              <w:ind w:left="57" w:right="-450"/>
              <w:rPr>
                <w:rFonts w:ascii="Arial" w:hAnsi="Arial" w:cs="Arial"/>
                <w:color w:val="363534"/>
                <w:szCs w:val="22"/>
              </w:rPr>
            </w:pPr>
            <w:r w:rsidRPr="00DB34D7">
              <w:rPr>
                <w:rFonts w:ascii="Arial" w:hAnsi="Arial"/>
                <w:szCs w:val="22"/>
              </w:rPr>
              <w:t>Forest and Fire Operations Division</w:t>
            </w:r>
            <w:r w:rsidR="00A8110B">
              <w:rPr>
                <w:rFonts w:ascii="Arial" w:hAnsi="Arial"/>
                <w:szCs w:val="22"/>
              </w:rPr>
              <w:t xml:space="preserve">, </w:t>
            </w:r>
            <w:r w:rsidR="00C6721E" w:rsidRPr="00C6721E">
              <w:rPr>
                <w:rFonts w:ascii="Arial" w:hAnsi="Arial"/>
                <w:szCs w:val="22"/>
              </w:rPr>
              <w:t>Gippsland (FFOD)</w:t>
            </w:r>
          </w:p>
        </w:tc>
      </w:tr>
      <w:tr w:rsidR="00495B3B" w:rsidRPr="00495B3B" w14:paraId="37A0D7CE" w14:textId="77777777" w:rsidTr="7BD8D957">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7CA3B3" w14:textId="27BBE62A" w:rsidR="00495B3B" w:rsidRPr="00495B3B" w:rsidRDefault="00730838" w:rsidP="00B4598F">
            <w:pPr>
              <w:spacing w:before="0" w:after="0"/>
              <w:ind w:left="57" w:right="-450"/>
              <w:rPr>
                <w:rFonts w:ascii="Arial" w:hAnsi="Arial" w:cs="Arial"/>
                <w:color w:val="363534"/>
                <w:szCs w:val="22"/>
              </w:rPr>
            </w:pPr>
            <w:r>
              <w:rPr>
                <w:rFonts w:ascii="Arial" w:hAnsi="Arial" w:cs="Arial"/>
                <w:color w:val="363534"/>
                <w:szCs w:val="22"/>
              </w:rPr>
              <w:t>Orbost</w:t>
            </w:r>
            <w:r w:rsidR="00B4598F">
              <w:rPr>
                <w:rFonts w:ascii="Arial" w:hAnsi="Arial" w:cs="Arial"/>
                <w:color w:val="363534"/>
                <w:szCs w:val="22"/>
              </w:rPr>
              <w:t xml:space="preserve"> - </w:t>
            </w:r>
            <w:r w:rsidR="00495B3B"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00495B3B" w:rsidRPr="00495B3B">
              <w:rPr>
                <w:rFonts w:ascii="Arial" w:hAnsi="Arial" w:cs="Arial"/>
                <w:color w:val="363534"/>
                <w:szCs w:val="22"/>
              </w:rPr>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w:t>
            </w:r>
          </w:p>
        </w:tc>
      </w:tr>
      <w:tr w:rsidR="00495B3B" w:rsidRPr="00495B3B" w14:paraId="4352AE4A" w14:textId="77777777" w:rsidTr="7BD8D957">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1C6A5EF9" w:rsidR="00495B3B" w:rsidRPr="00495B3B" w:rsidRDefault="00F34E2C" w:rsidP="00495B3B">
            <w:pPr>
              <w:tabs>
                <w:tab w:val="left" w:pos="469"/>
                <w:tab w:val="left" w:pos="1189"/>
              </w:tabs>
              <w:spacing w:before="0" w:after="0"/>
              <w:ind w:left="57" w:right="-450"/>
              <w:rPr>
                <w:rFonts w:ascii="Arial" w:hAnsi="Arial" w:cs="Arial"/>
                <w:color w:val="363534"/>
                <w:szCs w:val="22"/>
              </w:rPr>
            </w:pPr>
            <w:r w:rsidRPr="00F34E2C">
              <w:rPr>
                <w:rFonts w:ascii="Arial" w:hAnsi="Arial" w:cs="Arial"/>
                <w:color w:val="363534"/>
                <w:szCs w:val="22"/>
              </w:rPr>
              <w:t xml:space="preserve">Manager, District </w:t>
            </w:r>
            <w:r w:rsidR="00CF35DD">
              <w:rPr>
                <w:rFonts w:ascii="Arial" w:hAnsi="Arial" w:cs="Arial"/>
                <w:color w:val="363534"/>
                <w:szCs w:val="22"/>
              </w:rPr>
              <w:t>Forest and Fire</w:t>
            </w:r>
            <w:r w:rsidRPr="00F34E2C">
              <w:rPr>
                <w:rFonts w:ascii="Arial" w:hAnsi="Arial" w:cs="Arial"/>
                <w:color w:val="363534"/>
                <w:szCs w:val="22"/>
              </w:rPr>
              <w:t xml:space="preserve"> Planning</w:t>
            </w:r>
          </w:p>
        </w:tc>
      </w:tr>
      <w:tr w:rsidR="00495B3B" w:rsidRPr="00495B3B" w14:paraId="35F6D00F" w14:textId="77777777" w:rsidTr="7BD8D957">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258CFD2" w:rsidR="00495B3B" w:rsidRPr="002262B7" w:rsidRDefault="00847A9E" w:rsidP="00495B3B">
            <w:pPr>
              <w:tabs>
                <w:tab w:val="left" w:pos="469"/>
                <w:tab w:val="left" w:pos="1189"/>
              </w:tabs>
              <w:spacing w:before="0" w:after="0"/>
              <w:ind w:left="57" w:right="-450"/>
              <w:rPr>
                <w:rFonts w:ascii="Arial" w:hAnsi="Arial" w:cs="Arial"/>
                <w:color w:val="363534"/>
                <w:szCs w:val="22"/>
              </w:rPr>
            </w:pPr>
            <w:r w:rsidRPr="00847A9E">
              <w:rPr>
                <w:rFonts w:ascii="Arial" w:hAnsi="Arial" w:cs="Arial"/>
                <w:color w:val="363534"/>
                <w:szCs w:val="22"/>
              </w:rPr>
              <w:fldChar w:fldCharType="begin">
                <w:ffData>
                  <w:name w:val=""/>
                  <w:enabled/>
                  <w:calcOnExit w:val="0"/>
                  <w:checkBox>
                    <w:size w:val="26"/>
                    <w:default w:val="1"/>
                  </w:checkBox>
                </w:ffData>
              </w:fldChar>
            </w:r>
            <w:r w:rsidRPr="00847A9E">
              <w:rPr>
                <w:rFonts w:ascii="Arial" w:hAnsi="Arial" w:cs="Arial"/>
                <w:color w:val="363534"/>
                <w:szCs w:val="22"/>
              </w:rPr>
              <w:instrText xml:space="preserve"> FORMCHECKBOX </w:instrText>
            </w:r>
            <w:r w:rsidRPr="00847A9E">
              <w:rPr>
                <w:rFonts w:ascii="Arial" w:hAnsi="Arial" w:cs="Arial"/>
                <w:color w:val="363534"/>
                <w:szCs w:val="22"/>
              </w:rPr>
            </w:r>
            <w:r w:rsidRPr="00847A9E">
              <w:rPr>
                <w:rFonts w:ascii="Arial" w:hAnsi="Arial" w:cs="Arial"/>
                <w:color w:val="363534"/>
                <w:szCs w:val="22"/>
              </w:rPr>
              <w:fldChar w:fldCharType="separate"/>
            </w:r>
            <w:r w:rsidRPr="00847A9E">
              <w:rPr>
                <w:rFonts w:ascii="Arial" w:hAnsi="Arial" w:cs="Arial"/>
                <w:color w:val="363534"/>
                <w:szCs w:val="22"/>
              </w:rPr>
              <w:fldChar w:fldCharType="end"/>
            </w:r>
            <w:r w:rsidR="00495B3B" w:rsidRPr="00847A9E">
              <w:rPr>
                <w:rFonts w:ascii="Arial" w:hAnsi="Arial" w:cs="Arial"/>
                <w:color w:val="363534"/>
                <w:szCs w:val="22"/>
              </w:rPr>
              <w:tab/>
              <w:t>Yes</w:t>
            </w:r>
            <w:r w:rsidR="00495B3B" w:rsidRPr="00847A9E">
              <w:rPr>
                <w:rFonts w:ascii="Arial" w:hAnsi="Arial" w:cs="Arial"/>
                <w:color w:val="363534"/>
                <w:szCs w:val="22"/>
              </w:rPr>
              <w:tab/>
            </w:r>
            <w:r w:rsidR="0043540A">
              <w:rPr>
                <w:rFonts w:ascii="Arial" w:hAnsi="Arial" w:cs="Arial"/>
                <w:color w:val="363534"/>
                <w:szCs w:val="22"/>
              </w:rPr>
              <w:fldChar w:fldCharType="begin">
                <w:ffData>
                  <w:name w:val=""/>
                  <w:enabled/>
                  <w:calcOnExit w:val="0"/>
                  <w:checkBox>
                    <w:size w:val="26"/>
                    <w:default w:val="0"/>
                  </w:checkBox>
                </w:ffData>
              </w:fldChar>
            </w:r>
            <w:r w:rsidR="0043540A">
              <w:rPr>
                <w:rFonts w:ascii="Arial" w:hAnsi="Arial" w:cs="Arial"/>
                <w:color w:val="363534"/>
                <w:szCs w:val="22"/>
              </w:rPr>
              <w:instrText xml:space="preserve"> FORMCHECKBOX </w:instrText>
            </w:r>
            <w:r w:rsidR="0043540A">
              <w:rPr>
                <w:rFonts w:ascii="Arial" w:hAnsi="Arial" w:cs="Arial"/>
                <w:color w:val="363534"/>
                <w:szCs w:val="22"/>
              </w:rPr>
            </w:r>
            <w:r w:rsidR="0043540A">
              <w:rPr>
                <w:rFonts w:ascii="Arial" w:hAnsi="Arial" w:cs="Arial"/>
                <w:color w:val="363534"/>
                <w:szCs w:val="22"/>
              </w:rPr>
              <w:fldChar w:fldCharType="separate"/>
            </w:r>
            <w:r w:rsidR="0043540A">
              <w:rPr>
                <w:rFonts w:ascii="Arial" w:hAnsi="Arial" w:cs="Arial"/>
                <w:color w:val="363534"/>
                <w:szCs w:val="22"/>
              </w:rPr>
              <w:fldChar w:fldCharType="end"/>
            </w:r>
            <w:r w:rsidR="00495B3B" w:rsidRPr="00847A9E">
              <w:rPr>
                <w:rFonts w:ascii="Arial" w:hAnsi="Arial" w:cs="Arial"/>
                <w:color w:val="363534"/>
                <w:szCs w:val="22"/>
              </w:rPr>
              <w:t xml:space="preserve">  No                If yes, how many?</w:t>
            </w:r>
            <w:r w:rsidRPr="00847A9E">
              <w:rPr>
                <w:rFonts w:ascii="Arial" w:hAnsi="Arial" w:cs="Arial"/>
                <w:color w:val="363534"/>
                <w:szCs w:val="22"/>
              </w:rPr>
              <w:t xml:space="preserve"> </w:t>
            </w:r>
            <w:r w:rsidR="004378B7">
              <w:rPr>
                <w:rFonts w:ascii="Arial" w:hAnsi="Arial" w:cs="Arial"/>
                <w:color w:val="363534"/>
                <w:szCs w:val="22"/>
              </w:rPr>
              <w:t>4</w:t>
            </w:r>
          </w:p>
        </w:tc>
      </w:tr>
      <w:tr w:rsidR="00495B3B" w:rsidRPr="00495B3B" w14:paraId="70C7CF88" w14:textId="77777777" w:rsidTr="7BD8D957">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5BDF797" w:rsidR="00495B3B" w:rsidRPr="002262B7" w:rsidRDefault="00FE46F7" w:rsidP="7BD8D957">
            <w:pPr>
              <w:spacing w:before="0" w:after="0"/>
              <w:ind w:left="57" w:right="-450"/>
              <w:rPr>
                <w:rFonts w:ascii="Arial" w:hAnsi="Arial" w:cs="Arial"/>
                <w:color w:val="363534"/>
              </w:rPr>
            </w:pPr>
            <w:r>
              <w:rPr>
                <w:rFonts w:ascii="Arial" w:hAnsi="Arial" w:cs="Arial"/>
                <w:color w:val="363534"/>
              </w:rPr>
              <w:t xml:space="preserve">Darryl Burns </w:t>
            </w:r>
            <w:r w:rsidR="00C6721E">
              <w:rPr>
                <w:rFonts w:ascii="Arial" w:hAnsi="Arial" w:cs="Arial"/>
                <w:color w:val="363534"/>
              </w:rPr>
              <w:t>–</w:t>
            </w:r>
            <w:r>
              <w:rPr>
                <w:rFonts w:ascii="Arial" w:hAnsi="Arial" w:cs="Arial"/>
                <w:color w:val="363534"/>
              </w:rPr>
              <w:t xml:space="preserve"> 0408</w:t>
            </w:r>
            <w:r w:rsidR="00C6721E">
              <w:rPr>
                <w:rFonts w:ascii="Arial" w:hAnsi="Arial" w:cs="Arial"/>
                <w:color w:val="363534"/>
              </w:rPr>
              <w:t xml:space="preserve"> </w:t>
            </w:r>
            <w:r>
              <w:rPr>
                <w:rFonts w:ascii="Arial" w:hAnsi="Arial" w:cs="Arial"/>
                <w:color w:val="363534"/>
              </w:rPr>
              <w:t>368</w:t>
            </w:r>
            <w:r w:rsidR="00C6721E">
              <w:rPr>
                <w:rFonts w:ascii="Arial" w:hAnsi="Arial" w:cs="Arial"/>
                <w:color w:val="363534"/>
              </w:rPr>
              <w:t xml:space="preserve"> </w:t>
            </w:r>
            <w:r>
              <w:rPr>
                <w:rFonts w:ascii="Arial" w:hAnsi="Arial" w:cs="Arial"/>
                <w:color w:val="363534"/>
              </w:rPr>
              <w:t>164</w:t>
            </w:r>
            <w:r w:rsidR="00C6721E">
              <w:rPr>
                <w:rFonts w:ascii="Arial" w:hAnsi="Arial" w:cs="Arial"/>
                <w:color w:val="363534"/>
              </w:rPr>
              <w:t xml:space="preserve"> / </w:t>
            </w:r>
            <w:hyperlink r:id="rId23" w:history="1">
              <w:r w:rsidR="00C6721E" w:rsidRPr="00CD0383">
                <w:rPr>
                  <w:rStyle w:val="Hyperlink"/>
                  <w:rFonts w:ascii="Arial" w:hAnsi="Arial" w:cs="Arial"/>
                </w:rPr>
                <w:t>darryl.burns@deeca.vic.gov.au</w:t>
              </w:r>
            </w:hyperlink>
            <w:r w:rsidR="00C6721E">
              <w:rPr>
                <w:rFonts w:ascii="Arial" w:hAnsi="Arial" w:cs="Arial"/>
                <w:color w:val="363534"/>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CEEE132" w14:textId="355BF7B7" w:rsidR="003A3699" w:rsidRPr="003A3699" w:rsidRDefault="003A3699" w:rsidP="003A3699">
      <w:pPr>
        <w:keepNext/>
        <w:spacing w:line="240" w:lineRule="auto"/>
        <w:rPr>
          <w:rFonts w:ascii="Arial" w:hAnsi="Arial" w:cs="Arial"/>
          <w:noProof/>
          <w:color w:val="363534"/>
          <w:szCs w:val="22"/>
          <w:lang w:eastAsia="zh-CN"/>
        </w:rPr>
      </w:pPr>
      <w:r w:rsidRPr="003A3699">
        <w:rPr>
          <w:rFonts w:ascii="Arial" w:hAnsi="Arial" w:cs="Arial"/>
          <w:noProof/>
          <w:color w:val="363534"/>
          <w:szCs w:val="22"/>
          <w:lang w:eastAsia="zh-CN"/>
        </w:rPr>
        <w:t>The Senior District Forest and Fire Planning Officer is a key role in translating strategy into action. Working within a high-performing planning team, you will develop tactical plans and prioritised programs of work that support the Joint Fuel Management Program, Operational Forest Management Program and other district priorities, ensuring projects are ready for operational delivery.</w:t>
      </w:r>
    </w:p>
    <w:p w14:paraId="23422198" w14:textId="77777777" w:rsidR="003A3699" w:rsidRPr="003A3699" w:rsidRDefault="003A3699" w:rsidP="003A3699">
      <w:pPr>
        <w:keepNext/>
        <w:spacing w:line="240" w:lineRule="auto"/>
        <w:rPr>
          <w:rFonts w:ascii="Arial" w:hAnsi="Arial" w:cs="Arial"/>
          <w:noProof/>
          <w:color w:val="363534"/>
          <w:szCs w:val="22"/>
          <w:lang w:eastAsia="zh-CN"/>
        </w:rPr>
      </w:pPr>
      <w:r w:rsidRPr="003A3699">
        <w:rPr>
          <w:rFonts w:ascii="Arial" w:hAnsi="Arial" w:cs="Arial"/>
          <w:noProof/>
          <w:color w:val="363534"/>
          <w:szCs w:val="22"/>
          <w:lang w:eastAsia="zh-CN"/>
        </w:rPr>
        <w:t>This role connects strategic planning with on-ground outcomes, integrating local knowledge, risk, and stakeholder considerations to shape forest and fire management programs across Snowy District.</w:t>
      </w:r>
    </w:p>
    <w:p w14:paraId="3B0F9A50" w14:textId="77777777" w:rsidR="003A3699" w:rsidRPr="003A3699" w:rsidRDefault="003A3699" w:rsidP="003A3699">
      <w:pPr>
        <w:keepNext/>
        <w:spacing w:line="240" w:lineRule="auto"/>
        <w:rPr>
          <w:rFonts w:ascii="Arial" w:hAnsi="Arial" w:cs="Arial"/>
          <w:noProof/>
          <w:color w:val="363534"/>
          <w:szCs w:val="22"/>
          <w:lang w:eastAsia="zh-CN"/>
        </w:rPr>
      </w:pPr>
      <w:r w:rsidRPr="003A3699">
        <w:rPr>
          <w:rFonts w:ascii="Arial" w:hAnsi="Arial" w:cs="Arial"/>
          <w:noProof/>
          <w:color w:val="363534"/>
          <w:szCs w:val="22"/>
          <w:lang w:eastAsia="zh-CN"/>
        </w:rPr>
        <w:t>We are seeking applicants who demonstrate leadership, initiative, innovation and a commitment to continuous improvement. We will particularly value candidates who are motivated to develop their emergency management and leadership capability and who can think strategically while delivering practical outcomes.</w:t>
      </w:r>
    </w:p>
    <w:p w14:paraId="609FBD96" w14:textId="77777777" w:rsidR="003A3699" w:rsidRPr="003A3699" w:rsidRDefault="003A3699" w:rsidP="003A3699">
      <w:pPr>
        <w:keepNext/>
        <w:spacing w:line="240" w:lineRule="auto"/>
        <w:rPr>
          <w:rFonts w:ascii="Arial" w:hAnsi="Arial" w:cs="Arial"/>
          <w:noProof/>
          <w:color w:val="363534"/>
          <w:szCs w:val="22"/>
          <w:lang w:eastAsia="zh-CN"/>
        </w:rPr>
      </w:pPr>
      <w:r w:rsidRPr="003A3699">
        <w:rPr>
          <w:rFonts w:ascii="Arial" w:hAnsi="Arial" w:cs="Arial"/>
          <w:noProof/>
          <w:color w:val="363534"/>
          <w:szCs w:val="22"/>
          <w:lang w:eastAsia="zh-CN"/>
        </w:rPr>
        <w:t>As part of Forest Fire Management Victoria (FFMVic), this role provides opportunities to contribute to emergency management and incident response, with bushfire preparedness, prevention and suppression forming core responsibilities. Candidates with a willingness to undertake emergency management training, build leadership capability and contribute across a range of emergency response functions will be highly regarded.</w:t>
      </w:r>
    </w:p>
    <w:p w14:paraId="6B390B1E" w14:textId="77777777" w:rsidR="003A3699" w:rsidRPr="003A3699" w:rsidRDefault="003A3699" w:rsidP="003A3699">
      <w:pPr>
        <w:keepNext/>
        <w:spacing w:line="240" w:lineRule="auto"/>
        <w:rPr>
          <w:rFonts w:ascii="Arial" w:hAnsi="Arial" w:cs="Arial"/>
          <w:noProof/>
          <w:color w:val="363534"/>
          <w:szCs w:val="22"/>
          <w:lang w:eastAsia="zh-CN"/>
        </w:rPr>
      </w:pPr>
      <w:r w:rsidRPr="003A3699">
        <w:rPr>
          <w:rFonts w:ascii="Arial" w:hAnsi="Arial" w:cs="Arial"/>
          <w:noProof/>
          <w:color w:val="363534"/>
          <w:szCs w:val="22"/>
          <w:lang w:eastAsia="zh-CN"/>
        </w:rPr>
        <w:t>This is an opportunity to help shape the future of public land management while building the skills, experience and leadership needed to support Victoria's emergency management responsibilities.</w:t>
      </w:r>
    </w:p>
    <w:p w14:paraId="1B3F576A" w14:textId="35C8005E"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69CDF251"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 xml:space="preserve">Bushfire and Forest Services (BFS) is the public land manager for 3.2 million hectares of State forests, including delivery and maintenance of recreation assets, tourism services and forest health activities, and leads DEECA’s </w:t>
      </w:r>
      <w:r w:rsidRPr="00B74D57">
        <w:rPr>
          <w:rFonts w:ascii="Arial" w:hAnsi="Arial" w:cs="Arial"/>
          <w:szCs w:val="22"/>
        </w:rPr>
        <w:lastRenderedPageBreak/>
        <w:t>works across the state in preparing for and responding to fire and other emergencies, to reduce impacts on people, property and the environment.</w:t>
      </w:r>
    </w:p>
    <w:p w14:paraId="1CD60D42"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5AC74BCE" w14:textId="77777777" w:rsidR="00B74D57" w:rsidRPr="00B74D57" w:rsidRDefault="00B74D57" w:rsidP="00B74D57">
      <w:pPr>
        <w:spacing w:before="0" w:after="150" w:line="240" w:lineRule="auto"/>
        <w:rPr>
          <w:rFonts w:ascii="Arial" w:hAnsi="Arial" w:cs="Arial"/>
          <w:szCs w:val="22"/>
        </w:rPr>
      </w:pPr>
      <w:r w:rsidRPr="00B74D57">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5ACE3BFE" w14:textId="4FC50357" w:rsidR="00B74D57" w:rsidRPr="00BB314E" w:rsidRDefault="00B74D57" w:rsidP="00BB314E">
      <w:pPr>
        <w:spacing w:before="0" w:after="150" w:line="240" w:lineRule="auto"/>
        <w:rPr>
          <w:rFonts w:ascii="Arial" w:hAnsi="Arial" w:cs="Arial"/>
          <w:szCs w:val="22"/>
        </w:rPr>
      </w:pPr>
      <w:r w:rsidRPr="00B74D57">
        <w:rPr>
          <w:rFonts w:ascii="Arial" w:hAnsi="Arial" w:cs="Arial"/>
          <w:szCs w:val="22"/>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4E87EC7C" w14:textId="71E92260" w:rsidR="00BB314E" w:rsidRPr="00BB314E" w:rsidRDefault="00BB314E" w:rsidP="00BB314E">
      <w:pPr>
        <w:keepNext/>
        <w:spacing w:line="240" w:lineRule="auto"/>
        <w:rPr>
          <w:rFonts w:ascii="Arial" w:hAnsi="Arial"/>
          <w:szCs w:val="22"/>
        </w:rPr>
      </w:pPr>
      <w:r w:rsidRPr="00BB314E">
        <w:rPr>
          <w:rFonts w:ascii="Arial" w:hAnsi="Arial"/>
          <w:szCs w:val="22"/>
        </w:rPr>
        <w:t xml:space="preserve">The Forest and Fire Operations Division delivers integrated forest and fire management activities across state forests. We deliver forest health programs, promote and manage recreation and tourism sites, and maintain </w:t>
      </w:r>
      <w:proofErr w:type="gramStart"/>
      <w:r w:rsidRPr="00BB314E">
        <w:rPr>
          <w:rFonts w:ascii="Arial" w:hAnsi="Arial"/>
          <w:szCs w:val="22"/>
        </w:rPr>
        <w:t>the majority of</w:t>
      </w:r>
      <w:proofErr w:type="gramEnd"/>
      <w:r w:rsidRPr="00BB314E">
        <w:rPr>
          <w:rFonts w:ascii="Arial" w:hAnsi="Arial"/>
          <w:szCs w:val="22"/>
        </w:rPr>
        <w:t xml:space="preserve"> the public land road network. </w:t>
      </w:r>
    </w:p>
    <w:p w14:paraId="36049696" w14:textId="0D0F380A" w:rsidR="00BB314E" w:rsidRPr="00BB314E" w:rsidRDefault="00BB314E" w:rsidP="00BB314E">
      <w:pPr>
        <w:keepNext/>
        <w:spacing w:line="240" w:lineRule="auto"/>
        <w:rPr>
          <w:rFonts w:ascii="Arial" w:hAnsi="Arial"/>
          <w:szCs w:val="22"/>
        </w:rPr>
      </w:pPr>
      <w:r w:rsidRPr="00BB314E">
        <w:rPr>
          <w:rFonts w:ascii="Arial" w:hAnsi="Arial"/>
          <w:szCs w:val="22"/>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p>
    <w:p w14:paraId="66CB2DF0" w14:textId="6911C6CA" w:rsidR="005109E3" w:rsidRDefault="00BB314E" w:rsidP="00BB314E">
      <w:pPr>
        <w:keepNext/>
        <w:spacing w:line="240" w:lineRule="auto"/>
        <w:rPr>
          <w:rFonts w:ascii="Arial" w:hAnsi="Arial" w:cs="Arial"/>
          <w:b/>
          <w:bCs/>
          <w:szCs w:val="22"/>
        </w:rPr>
      </w:pPr>
      <w:r w:rsidRPr="00BB314E">
        <w:rPr>
          <w:rFonts w:ascii="Arial" w:hAnsi="Arial"/>
          <w:szCs w:val="22"/>
        </w:rPr>
        <w:t>We are the lead emergency management agency for bushfire and a support agency for a range of Class 2 emergencies.</w:t>
      </w:r>
    </w:p>
    <w:p w14:paraId="088DA4DC" w14:textId="0A07C2DC" w:rsidR="0048512D" w:rsidRPr="0048512D" w:rsidRDefault="0048512D" w:rsidP="00495B3B">
      <w:pPr>
        <w:keepNext/>
        <w:spacing w:line="240" w:lineRule="auto"/>
        <w:rPr>
          <w:rFonts w:ascii="Arial" w:hAnsi="Arial" w:cs="Arial"/>
          <w:b/>
          <w:bCs/>
          <w:szCs w:val="22"/>
        </w:rPr>
      </w:pPr>
      <w:r w:rsidRPr="037E84D0">
        <w:rPr>
          <w:rFonts w:ascii="Arial" w:hAnsi="Arial" w:cs="Arial"/>
          <w:b/>
          <w:bCs/>
        </w:rPr>
        <w:t>Branch</w:t>
      </w:r>
    </w:p>
    <w:p w14:paraId="0FFF1835" w14:textId="30FAFBFA" w:rsidR="16009723" w:rsidRDefault="16009723" w:rsidP="037E84D0">
      <w:pPr>
        <w:keepNext/>
        <w:spacing w:line="240" w:lineRule="auto"/>
        <w:rPr>
          <w:rFonts w:ascii="Arial" w:eastAsia="Arial" w:hAnsi="Arial" w:cs="Arial"/>
          <w:color w:val="000000"/>
        </w:rPr>
      </w:pPr>
      <w:r w:rsidRPr="037E84D0">
        <w:rPr>
          <w:rFonts w:ascii="Arial" w:eastAsia="Arial" w:hAnsi="Arial" w:cs="Arial"/>
          <w:color w:val="000000"/>
        </w:rPr>
        <w:t>The Region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54CDF567" w14:textId="76AF0F43" w:rsidR="16009723" w:rsidRDefault="16009723" w:rsidP="037E84D0">
      <w:pPr>
        <w:keepNext/>
        <w:spacing w:line="240" w:lineRule="auto"/>
        <w:rPr>
          <w:rFonts w:ascii="Arial" w:eastAsia="Arial" w:hAnsi="Arial" w:cs="Arial"/>
          <w:color w:val="000000"/>
        </w:rPr>
      </w:pPr>
      <w:r w:rsidRPr="037E84D0">
        <w:rPr>
          <w:rFonts w:ascii="Arial" w:eastAsia="Arial" w:hAnsi="Arial" w:cs="Arial"/>
          <w:color w:val="000000"/>
        </w:rPr>
        <w:t>The District Tactical Planning team is responsible for undertaking on ground planning for forest and fire management activities to enable in-year delivery by field crews or contractors, in line with planning requirements and to deliver on regional Operational Plans. The District Tactical Planning Team brings together on ground expertise and planning knowledge to ensure planned burn, mechanical fuel treatment, roading, recreation site maintenance, forest health and other forest management works are planned to meet objectives and appropriately manage values to deliver the best outcomes for the Victorian environment and community.</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C53103E" w14:textId="77777777" w:rsidR="00FE44C0" w:rsidRPr="00FE44C0" w:rsidRDefault="00EE3ACD"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 xml:space="preserve">Oversee </w:t>
      </w:r>
      <w:r w:rsidR="00FE44C0" w:rsidRPr="00FE44C0">
        <w:rPr>
          <w:rFonts w:ascii="Arial" w:hAnsi="Arial" w:cs="Arial"/>
          <w:lang w:eastAsia="zh-CN"/>
        </w:rPr>
        <w:t>development of a wide range of tactical plans for forest and fire management activities (including fuel management, roading and recreation) in line with government and departmental policy and procedures and work in collaboration with the wider district team to deliver.</w:t>
      </w:r>
    </w:p>
    <w:p w14:paraId="79A2FACE" w14:textId="00E66223"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Ensure tactical planning Key Performance Indicators are achieved and plans are delivered in line with agreed standards and to meet the requirements set by the Chief Fire Officer</w:t>
      </w:r>
    </w:p>
    <w:p w14:paraId="7C7C9A55" w14:textId="012409FD"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Use analytical skills and attention to detail to determine the requirements to deliver a forest or fuel management activity including identifying processes, timelines, risk mitigations, policies, procedures, legislative requirements and stakeholder engagement needs</w:t>
      </w:r>
    </w:p>
    <w:p w14:paraId="5339A57D" w14:textId="2C48EC80"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Provide forest and fuel management policy and procedural advice to inform planning, and to internal and external stakeholders including on cultural heritage, biodiversity and risk management practices</w:t>
      </w:r>
    </w:p>
    <w:p w14:paraId="658E9AED" w14:textId="28E7887A"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 xml:space="preserve">Ensure that accurate records are maintained in DEECA's planning systems and GIS </w:t>
      </w:r>
      <w:proofErr w:type="gramStart"/>
      <w:r w:rsidRPr="00FE44C0">
        <w:rPr>
          <w:rFonts w:ascii="Arial" w:hAnsi="Arial" w:cs="Arial"/>
          <w:lang w:eastAsia="zh-CN"/>
        </w:rPr>
        <w:t>system</w:t>
      </w:r>
      <w:proofErr w:type="gramEnd"/>
    </w:p>
    <w:p w14:paraId="2ADA733B" w14:textId="42E24AD2"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Ensure that performance standards and program targets are met in accordance with government strategies, legislation, codes of practice, approved plans and Departmental guidelines and standards.</w:t>
      </w:r>
    </w:p>
    <w:p w14:paraId="19835EF3" w14:textId="5AD9D8F6"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Identify emerging issues, risks and trends impacting on the successful achievement of objectives and priorities</w:t>
      </w:r>
    </w:p>
    <w:p w14:paraId="5FDE52D0" w14:textId="2CC848AB" w:rsidR="00FE44C0" w:rsidRPr="00FE44C0"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Represent the Department in local, regional and State forums associated with land management.</w:t>
      </w:r>
    </w:p>
    <w:p w14:paraId="14FB079F" w14:textId="78A644E8" w:rsidR="007F2A2F" w:rsidRDefault="00FE44C0" w:rsidP="00FE44C0">
      <w:pPr>
        <w:pStyle w:val="ListParagraph"/>
        <w:numPr>
          <w:ilvl w:val="0"/>
          <w:numId w:val="49"/>
        </w:numPr>
        <w:spacing w:before="0" w:after="0" w:line="240" w:lineRule="auto"/>
        <w:rPr>
          <w:rFonts w:ascii="Arial" w:hAnsi="Arial" w:cs="Arial"/>
          <w:lang w:eastAsia="zh-CN"/>
        </w:rPr>
      </w:pPr>
      <w:r w:rsidRPr="00FE44C0">
        <w:rPr>
          <w:rFonts w:ascii="Arial" w:hAnsi="Arial" w:cs="Arial"/>
          <w:lang w:eastAsia="zh-CN"/>
        </w:rPr>
        <w:t xml:space="preserve">To practice cultural safety by creating environments, relationships and systems free from racism and discrimination so that people can feel safe, valued and able to participate.  </w:t>
      </w:r>
    </w:p>
    <w:p w14:paraId="01AB5D88" w14:textId="77777777" w:rsidR="00FE44C0" w:rsidRPr="00FE44C0" w:rsidRDefault="00FE44C0" w:rsidP="00FE44C0">
      <w:pPr>
        <w:pStyle w:val="ListParagraph"/>
        <w:spacing w:before="0" w:after="0" w:line="240" w:lineRule="auto"/>
        <w:ind w:left="360"/>
        <w:rPr>
          <w:rFonts w:ascii="Arial" w:hAnsi="Arial" w:cs="Arial"/>
          <w:lang w:eastAsia="zh-CN"/>
        </w:rPr>
      </w:pPr>
    </w:p>
    <w:p w14:paraId="52EE3EC3" w14:textId="77777777" w:rsidR="00C6721E" w:rsidRDefault="00C6721E">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3D3807B0" w14:textId="33D0237D"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30F942BE" w14:textId="2889CD64" w:rsidR="00F11B72" w:rsidRPr="00F11B72" w:rsidRDefault="00F11B72" w:rsidP="00F11B72">
      <w:pPr>
        <w:pStyle w:val="ListParagraph"/>
        <w:numPr>
          <w:ilvl w:val="0"/>
          <w:numId w:val="49"/>
        </w:numPr>
        <w:spacing w:before="160" w:after="0"/>
        <w:rPr>
          <w:rFonts w:ascii="Arial" w:hAnsi="Arial" w:cs="Arial"/>
          <w:bCs/>
          <w:color w:val="363534"/>
          <w:szCs w:val="22"/>
        </w:rPr>
      </w:pPr>
      <w:r w:rsidRPr="00F11B72">
        <w:rPr>
          <w:rFonts w:ascii="Arial" w:hAnsi="Arial" w:cs="Arial"/>
          <w:bCs/>
          <w:color w:val="363534"/>
          <w:szCs w:val="22"/>
        </w:rPr>
        <w:t>Demonstrated knowledge and experience in forest and fire management practices</w:t>
      </w:r>
    </w:p>
    <w:p w14:paraId="730EA534" w14:textId="59AF76E5" w:rsidR="00F11B72" w:rsidRPr="00F11B72" w:rsidRDefault="00F11B72" w:rsidP="00F11B72">
      <w:pPr>
        <w:pStyle w:val="ListParagraph"/>
        <w:numPr>
          <w:ilvl w:val="0"/>
          <w:numId w:val="49"/>
        </w:numPr>
        <w:spacing w:before="160" w:after="0"/>
        <w:rPr>
          <w:rFonts w:ascii="Arial" w:hAnsi="Arial" w:cs="Arial"/>
          <w:b/>
          <w:color w:val="363534"/>
          <w:szCs w:val="22"/>
        </w:rPr>
      </w:pPr>
      <w:r w:rsidRPr="00F11B72">
        <w:rPr>
          <w:rFonts w:ascii="Arial" w:hAnsi="Arial" w:cs="Arial"/>
          <w:bCs/>
          <w:color w:val="363534"/>
          <w:szCs w:val="22"/>
        </w:rPr>
        <w:t xml:space="preserve">Experience working with planning systems including FMS, </w:t>
      </w:r>
      <w:proofErr w:type="spellStart"/>
      <w:r w:rsidRPr="00F11B72">
        <w:rPr>
          <w:rFonts w:ascii="Arial" w:hAnsi="Arial" w:cs="Arial"/>
          <w:bCs/>
          <w:color w:val="363534"/>
          <w:szCs w:val="22"/>
        </w:rPr>
        <w:t>eMAP</w:t>
      </w:r>
      <w:proofErr w:type="spellEnd"/>
      <w:r w:rsidRPr="00F11B72">
        <w:rPr>
          <w:rFonts w:ascii="Arial" w:hAnsi="Arial" w:cs="Arial"/>
          <w:bCs/>
          <w:color w:val="363534"/>
          <w:szCs w:val="22"/>
        </w:rPr>
        <w:t xml:space="preserve"> and ArcGIS (or similar</w:t>
      </w:r>
      <w:r w:rsidRPr="00F11B72">
        <w:rPr>
          <w:rFonts w:ascii="Arial" w:hAnsi="Arial" w:cs="Arial"/>
          <w:b/>
          <w:color w:val="363534"/>
          <w:szCs w:val="22"/>
        </w:rPr>
        <w: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A4F6AC2" w14:textId="2E06CB6B" w:rsidR="000E4DED" w:rsidRDefault="000E4DED" w:rsidP="00495B3B">
      <w:pPr>
        <w:numPr>
          <w:ilvl w:val="0"/>
          <w:numId w:val="43"/>
        </w:numPr>
        <w:spacing w:before="60" w:after="0" w:line="240" w:lineRule="auto"/>
        <w:ind w:left="357" w:hanging="357"/>
        <w:rPr>
          <w:rFonts w:ascii="Arial" w:hAnsi="Arial" w:cs="Arial"/>
          <w:color w:val="000000"/>
          <w:lang w:eastAsia="zh-CN"/>
        </w:rPr>
      </w:pPr>
      <w:r w:rsidRPr="00703B5D">
        <w:rPr>
          <w:rFonts w:ascii="Arial" w:hAnsi="Arial" w:cs="Arial"/>
          <w:b/>
          <w:bCs/>
          <w:color w:val="000000"/>
          <w:lang w:eastAsia="zh-CN"/>
        </w:rPr>
        <w:t>Project Delivery</w:t>
      </w:r>
      <w:r w:rsidRPr="000E4DED">
        <w:rPr>
          <w:rFonts w:ascii="Arial" w:hAnsi="Arial" w:cs="Arial"/>
          <w:color w:val="000000"/>
          <w:lang w:eastAsia="zh-CN"/>
        </w:rPr>
        <w:t>: Defines tasks to be delivered to meet agreed outcomes; Coordinates and guides others in the execution of work activities; Monitors progress of tasks against plans and takes corrective action when required.</w:t>
      </w:r>
    </w:p>
    <w:p w14:paraId="563944E6" w14:textId="2EE97EB1" w:rsidR="000E4DED" w:rsidRDefault="00703B5D" w:rsidP="00495B3B">
      <w:pPr>
        <w:numPr>
          <w:ilvl w:val="0"/>
          <w:numId w:val="43"/>
        </w:numPr>
        <w:spacing w:before="60" w:after="0" w:line="240" w:lineRule="auto"/>
        <w:ind w:left="357" w:hanging="357"/>
        <w:rPr>
          <w:rFonts w:ascii="Arial" w:hAnsi="Arial" w:cs="Arial"/>
          <w:color w:val="000000"/>
          <w:lang w:eastAsia="zh-CN"/>
        </w:rPr>
      </w:pPr>
      <w:r w:rsidRPr="00703B5D">
        <w:rPr>
          <w:rFonts w:ascii="Arial" w:hAnsi="Arial" w:cs="Arial"/>
          <w:b/>
          <w:bCs/>
          <w:color w:val="000000"/>
          <w:lang w:eastAsia="zh-CN"/>
        </w:rPr>
        <w:t>Stakeholder Management</w:t>
      </w:r>
      <w:r w:rsidRPr="00703B5D">
        <w:rPr>
          <w:rFonts w:ascii="Arial" w:hAnsi="Arial" w:cs="Arial"/>
          <w:color w:val="000000"/>
          <w:lang w:eastAsia="zh-CN"/>
        </w:rPr>
        <w:t>: Takes steps to add value for the client or stakeholder; Links people with other areas as appropriate; Monitors client and stakeholder satisfaction; Constructively deals with stakeholder issues.</w:t>
      </w:r>
    </w:p>
    <w:p w14:paraId="059EB6EF" w14:textId="1E3C5446" w:rsidR="00703B5D" w:rsidRDefault="00703B5D" w:rsidP="00495B3B">
      <w:pPr>
        <w:numPr>
          <w:ilvl w:val="0"/>
          <w:numId w:val="43"/>
        </w:numPr>
        <w:spacing w:before="60" w:after="0" w:line="240" w:lineRule="auto"/>
        <w:ind w:left="357" w:hanging="357"/>
        <w:rPr>
          <w:rFonts w:ascii="Arial" w:hAnsi="Arial" w:cs="Arial"/>
          <w:color w:val="000000"/>
          <w:lang w:eastAsia="zh-CN"/>
        </w:rPr>
      </w:pPr>
      <w:r w:rsidRPr="00703B5D">
        <w:rPr>
          <w:rFonts w:ascii="Arial" w:hAnsi="Arial" w:cs="Arial"/>
          <w:b/>
          <w:bCs/>
          <w:color w:val="000000"/>
          <w:lang w:eastAsia="zh-CN"/>
        </w:rPr>
        <w:t>Interpersonal Skills</w:t>
      </w:r>
      <w:r w:rsidRPr="00703B5D">
        <w:rPr>
          <w:rFonts w:ascii="Arial" w:hAnsi="Arial" w:cs="Arial"/>
          <w:color w:val="000000"/>
          <w:lang w:eastAsia="zh-CN"/>
        </w:rPr>
        <w:t>: Sees things from another’s point of view &amp; confirms understanding; Understand motivations, needs and wants of stakeholders and their impact on service delivery; Tailor communications according to audience and/or audience preference.</w:t>
      </w:r>
    </w:p>
    <w:p w14:paraId="577CD5AF" w14:textId="7D7BC106" w:rsidR="00703B5D" w:rsidRPr="00495B3B" w:rsidRDefault="00703B5D" w:rsidP="00495B3B">
      <w:pPr>
        <w:numPr>
          <w:ilvl w:val="0"/>
          <w:numId w:val="43"/>
        </w:numPr>
        <w:spacing w:before="60" w:after="0" w:line="240" w:lineRule="auto"/>
        <w:ind w:left="357" w:hanging="357"/>
        <w:rPr>
          <w:rFonts w:ascii="Arial" w:hAnsi="Arial" w:cs="Arial"/>
          <w:color w:val="000000"/>
          <w:lang w:eastAsia="zh-CN"/>
        </w:rPr>
      </w:pPr>
      <w:r w:rsidRPr="00703B5D">
        <w:rPr>
          <w:rFonts w:ascii="Arial" w:hAnsi="Arial" w:cs="Arial"/>
          <w:b/>
          <w:bCs/>
          <w:color w:val="000000"/>
          <w:lang w:eastAsia="zh-CN"/>
        </w:rPr>
        <w:t>Critical Thinking and Problem Solving</w:t>
      </w:r>
      <w:r w:rsidRPr="00703B5D">
        <w:rPr>
          <w:rFonts w:ascii="Arial" w:hAnsi="Arial" w:cs="Arial"/>
          <w:color w:val="000000"/>
          <w:lang w:eastAsia="zh-CN"/>
        </w:rPr>
        <w:t xml:space="preserve">: Resolves issues through deep understanding or interpretation of existing guidelines. Where guidelines are not available, analyses ideas available and </w:t>
      </w:r>
      <w:proofErr w:type="gramStart"/>
      <w:r w:rsidRPr="00703B5D">
        <w:rPr>
          <w:rFonts w:ascii="Arial" w:hAnsi="Arial" w:cs="Arial"/>
          <w:color w:val="000000"/>
          <w:lang w:eastAsia="zh-CN"/>
        </w:rPr>
        <w:t>takes action</w:t>
      </w:r>
      <w:proofErr w:type="gramEnd"/>
      <w:r w:rsidRPr="00703B5D">
        <w:rPr>
          <w:rFonts w:ascii="Arial" w:hAnsi="Arial" w:cs="Arial"/>
          <w:color w:val="000000"/>
          <w:lang w:eastAsia="zh-CN"/>
        </w:rPr>
        <w:t xml:space="preserve"> through self, or in consultation with others to resolve problems. If required, determine additional information needed to make informed decisions. Applies critical thinking and problem-solving concepts in the right context.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847A9E" w:rsidRDefault="00495B3B" w:rsidP="00495B3B">
            <w:pPr>
              <w:rPr>
                <w:rFonts w:cs="Arial"/>
                <w:color w:val="1A1A1A"/>
                <w:sz w:val="20"/>
              </w:rPr>
            </w:pPr>
            <w:r w:rsidRPr="00847A9E">
              <w:rPr>
                <w:rFonts w:cs="Arial"/>
                <w:color w:val="1A1A1A"/>
                <w:sz w:val="20"/>
              </w:rPr>
              <w:t>Financial Delegation Value</w:t>
            </w:r>
          </w:p>
        </w:tc>
        <w:tc>
          <w:tcPr>
            <w:tcW w:w="6803" w:type="dxa"/>
            <w:shd w:val="clear" w:color="auto" w:fill="auto"/>
          </w:tcPr>
          <w:p w14:paraId="2DBD5EFC" w14:textId="3476E088" w:rsidR="00495B3B" w:rsidRPr="00847A9E"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847A9E">
              <w:rPr>
                <w:rFonts w:cs="Arial"/>
                <w:color w:val="1A1A1A"/>
                <w:sz w:val="20"/>
              </w:rPr>
              <w:t>$</w:t>
            </w:r>
            <w:r w:rsidR="00C6721E">
              <w:rPr>
                <w:rFonts w:cs="Arial"/>
                <w:color w:val="1A1A1A"/>
                <w:sz w:val="20"/>
              </w:rPr>
              <w:t>0</w:t>
            </w:r>
            <w:r w:rsidRPr="00847A9E">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7ABA73F7"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76033A">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CFFD7E1" w14:textId="77777777" w:rsidR="00C6721E" w:rsidRPr="00454423" w:rsidRDefault="00C6721E" w:rsidP="00C6721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E09BBC9" w14:textId="77777777" w:rsidR="00C6721E" w:rsidRPr="005763CD" w:rsidRDefault="00C6721E" w:rsidP="00C6721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676012F" w14:textId="77777777" w:rsidR="00C6721E" w:rsidRPr="005763CD" w:rsidRDefault="00C6721E" w:rsidP="00C6721E">
      <w:pPr>
        <w:spacing w:before="0" w:after="0"/>
        <w:rPr>
          <w:rFonts w:ascii="Arial" w:hAnsi="Arial" w:cs="Arial"/>
        </w:rPr>
      </w:pPr>
    </w:p>
    <w:p w14:paraId="681848E1" w14:textId="77777777" w:rsidR="00C6721E" w:rsidRPr="005763CD" w:rsidRDefault="00C6721E" w:rsidP="00C6721E">
      <w:pPr>
        <w:spacing w:before="0" w:after="0" w:line="480" w:lineRule="auto"/>
        <w:rPr>
          <w:rFonts w:ascii="Arial" w:hAnsi="Arial" w:cs="Arial"/>
          <w:lang w:eastAsia="en-US"/>
        </w:rPr>
      </w:pPr>
      <w:r w:rsidRPr="005763CD">
        <w:rPr>
          <w:rFonts w:ascii="Arial" w:hAnsi="Arial" w:cs="Arial"/>
          <w:lang w:eastAsia="en-US"/>
        </w:rPr>
        <w:lastRenderedPageBreak/>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31FF4672" w:rsidR="00C8238F" w:rsidRPr="00AC1638" w:rsidRDefault="004701B0" w:rsidP="00C8238F">
      <w:pPr>
        <w:keepNext/>
        <w:spacing w:before="0" w:line="240" w:lineRule="auto"/>
        <w:rPr>
          <w:rFonts w:ascii="Arial" w:eastAsia="Microsoft JhengHei" w:hAnsi="Arial"/>
          <w:color w:val="442D97"/>
          <w:sz w:val="28"/>
          <w:szCs w:val="28"/>
        </w:rPr>
      </w:pPr>
      <w:r>
        <w:rPr>
          <w:rFonts w:ascii="Arial" w:eastAsia="Microsoft JhengHei" w:hAnsi="Arial"/>
          <w:color w:val="442D97"/>
          <w:sz w:val="28"/>
          <w:szCs w:val="28"/>
        </w:rPr>
        <w:br/>
      </w:r>
      <w:r w:rsidR="00C8238F"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0CB42DB0"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C6721E" w:rsidRPr="726134F3">
          <w:rPr>
            <w:rStyle w:val="Hyperlink"/>
            <w:rFonts w:ascii="Arial" w:hAnsi="Arial" w:cs="Arial"/>
          </w:rPr>
          <w:t>aboriginal.employment@deeca.vic.gov.au</w:t>
        </w:r>
      </w:hyperlink>
      <w:r w:rsidR="00C6721E">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28B32" w14:textId="77777777" w:rsidR="00790D1C" w:rsidRDefault="00790D1C" w:rsidP="00CD157B">
      <w:pPr>
        <w:pStyle w:val="NoSpacing"/>
      </w:pPr>
    </w:p>
    <w:p w14:paraId="2532CC84" w14:textId="77777777" w:rsidR="00790D1C" w:rsidRDefault="00790D1C"/>
  </w:endnote>
  <w:endnote w:type="continuationSeparator" w:id="0">
    <w:p w14:paraId="33B830F8" w14:textId="77777777" w:rsidR="00790D1C" w:rsidRDefault="00790D1C" w:rsidP="00CD157B">
      <w:pPr>
        <w:pStyle w:val="NoSpacing"/>
      </w:pPr>
    </w:p>
    <w:p w14:paraId="3C3B5A3C" w14:textId="77777777" w:rsidR="00790D1C" w:rsidRDefault="00790D1C"/>
  </w:endnote>
  <w:endnote w:type="continuationNotice" w:id="1">
    <w:p w14:paraId="6F132607" w14:textId="77777777" w:rsidR="00790D1C" w:rsidRDefault="00790D1C" w:rsidP="00CD157B">
      <w:pPr>
        <w:pStyle w:val="NoSpacing"/>
      </w:pPr>
    </w:p>
    <w:p w14:paraId="4CA6C1B8" w14:textId="77777777" w:rsidR="00790D1C" w:rsidRDefault="00790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35F8EADD"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4701B0">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0BA3BFB3"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4701B0">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9C6E3" w14:textId="77777777" w:rsidR="00790D1C" w:rsidRPr="0056073C" w:rsidRDefault="00790D1C" w:rsidP="005D764F">
      <w:pPr>
        <w:pStyle w:val="FootnoteSeparator"/>
      </w:pPr>
    </w:p>
    <w:p w14:paraId="3EDF9DC6" w14:textId="77777777" w:rsidR="00790D1C" w:rsidRDefault="00790D1C"/>
  </w:footnote>
  <w:footnote w:type="continuationSeparator" w:id="0">
    <w:p w14:paraId="60C4AE03" w14:textId="77777777" w:rsidR="00790D1C" w:rsidRPr="00CA30B7" w:rsidRDefault="00790D1C" w:rsidP="006D5A90">
      <w:pPr>
        <w:rPr>
          <w:lang w:val="en-US"/>
        </w:rPr>
      </w:pPr>
      <w:r w:rsidRPr="00CA30B7">
        <w:rPr>
          <w:lang w:val="en-US"/>
        </w:rPr>
        <w:t>_______</w:t>
      </w:r>
    </w:p>
    <w:p w14:paraId="74549B34" w14:textId="77777777" w:rsidR="00790D1C" w:rsidRDefault="00790D1C"/>
  </w:footnote>
  <w:footnote w:type="continuationNotice" w:id="1">
    <w:p w14:paraId="77891476" w14:textId="77777777" w:rsidR="00790D1C" w:rsidRDefault="00790D1C" w:rsidP="006D5A90"/>
    <w:p w14:paraId="60E2FBC2" w14:textId="77777777" w:rsidR="00790D1C" w:rsidRDefault="00790D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605C4D5"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13793E6"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BBF24A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62A3A48"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F945DF7"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80680F6"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552E3FD"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E27EBF"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B617B63"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9B6423"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B720C7"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539622"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A0188"/>
    <w:multiLevelType w:val="hybridMultilevel"/>
    <w:tmpl w:val="34423FFE"/>
    <w:lvl w:ilvl="0" w:tplc="356CCE4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B68786D"/>
    <w:multiLevelType w:val="hybridMultilevel"/>
    <w:tmpl w:val="6E0E9A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2243D11"/>
    <w:multiLevelType w:val="hybridMultilevel"/>
    <w:tmpl w:val="10C835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1"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4"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A2540A6"/>
    <w:multiLevelType w:val="hybridMultilevel"/>
    <w:tmpl w:val="B032E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5"/>
  </w:num>
  <w:num w:numId="3" w16cid:durableId="170411264">
    <w:abstractNumId w:val="49"/>
  </w:num>
  <w:num w:numId="4" w16cid:durableId="985085104">
    <w:abstractNumId w:val="12"/>
  </w:num>
  <w:num w:numId="5" w16cid:durableId="1872112631">
    <w:abstractNumId w:val="16"/>
  </w:num>
  <w:num w:numId="6" w16cid:durableId="336812815">
    <w:abstractNumId w:val="33"/>
  </w:num>
  <w:num w:numId="7" w16cid:durableId="155153463">
    <w:abstractNumId w:val="3"/>
  </w:num>
  <w:num w:numId="8" w16cid:durableId="1428236886">
    <w:abstractNumId w:val="37"/>
  </w:num>
  <w:num w:numId="9" w16cid:durableId="1644658156">
    <w:abstractNumId w:val="27"/>
  </w:num>
  <w:num w:numId="10" w16cid:durableId="103154041">
    <w:abstractNumId w:val="39"/>
  </w:num>
  <w:num w:numId="11" w16cid:durableId="2129203638">
    <w:abstractNumId w:val="43"/>
  </w:num>
  <w:num w:numId="12" w16cid:durableId="377365663">
    <w:abstractNumId w:val="34"/>
  </w:num>
  <w:num w:numId="13" w16cid:durableId="1308436166">
    <w:abstractNumId w:val="36"/>
  </w:num>
  <w:num w:numId="14" w16cid:durableId="1335643199">
    <w:abstractNumId w:val="47"/>
  </w:num>
  <w:num w:numId="15" w16cid:durableId="384449836">
    <w:abstractNumId w:val="10"/>
  </w:num>
  <w:num w:numId="16" w16cid:durableId="1160577431">
    <w:abstractNumId w:val="38"/>
  </w:num>
  <w:num w:numId="17" w16cid:durableId="27071314">
    <w:abstractNumId w:val="9"/>
  </w:num>
  <w:num w:numId="18" w16cid:durableId="338120444">
    <w:abstractNumId w:val="6"/>
  </w:num>
  <w:num w:numId="19" w16cid:durableId="1673139647">
    <w:abstractNumId w:val="23"/>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30"/>
  </w:num>
  <w:num w:numId="30" w16cid:durableId="1579175524">
    <w:abstractNumId w:val="0"/>
  </w:num>
  <w:num w:numId="31" w16cid:durableId="1199856773">
    <w:abstractNumId w:val="2"/>
  </w:num>
  <w:num w:numId="32" w16cid:durableId="2138447666">
    <w:abstractNumId w:val="1"/>
  </w:num>
  <w:num w:numId="33" w16cid:durableId="334118162">
    <w:abstractNumId w:val="45"/>
  </w:num>
  <w:num w:numId="34" w16cid:durableId="196283207">
    <w:abstractNumId w:val="48"/>
  </w:num>
  <w:num w:numId="35" w16cid:durableId="1742215375">
    <w:abstractNumId w:val="58"/>
  </w:num>
  <w:num w:numId="36" w16cid:durableId="664823544">
    <w:abstractNumId w:val="53"/>
  </w:num>
  <w:num w:numId="37" w16cid:durableId="592250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8"/>
  </w:num>
  <w:num w:numId="42" w16cid:durableId="1149785811">
    <w:abstractNumId w:val="42"/>
  </w:num>
  <w:num w:numId="43" w16cid:durableId="729228463">
    <w:abstractNumId w:val="8"/>
  </w:num>
  <w:num w:numId="44" w16cid:durableId="322781625">
    <w:abstractNumId w:val="35"/>
  </w:num>
  <w:num w:numId="45" w16cid:durableId="480269400">
    <w:abstractNumId w:val="5"/>
  </w:num>
  <w:num w:numId="46" w16cid:durableId="637420786">
    <w:abstractNumId w:val="31"/>
  </w:num>
  <w:num w:numId="47" w16cid:durableId="578322268">
    <w:abstractNumId w:val="21"/>
  </w:num>
  <w:num w:numId="48" w16cid:durableId="61218160">
    <w:abstractNumId w:val="14"/>
  </w:num>
  <w:num w:numId="49" w16cid:durableId="1888688587">
    <w:abstractNumId w:val="17"/>
  </w:num>
  <w:num w:numId="50" w16cid:durableId="1232546971">
    <w:abstractNumId w:val="5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5D8C"/>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270"/>
    <w:rsid w:val="0002458A"/>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4D0D"/>
    <w:rsid w:val="0005566D"/>
    <w:rsid w:val="0005578D"/>
    <w:rsid w:val="00055A62"/>
    <w:rsid w:val="00056024"/>
    <w:rsid w:val="000574CC"/>
    <w:rsid w:val="000574DD"/>
    <w:rsid w:val="00057EB4"/>
    <w:rsid w:val="00060651"/>
    <w:rsid w:val="00060B9F"/>
    <w:rsid w:val="000610DD"/>
    <w:rsid w:val="000611A2"/>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945"/>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4DED"/>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EDA"/>
    <w:rsid w:val="000F5FFD"/>
    <w:rsid w:val="000F6093"/>
    <w:rsid w:val="000F661E"/>
    <w:rsid w:val="000F66F3"/>
    <w:rsid w:val="000F696C"/>
    <w:rsid w:val="000F72AB"/>
    <w:rsid w:val="000F7466"/>
    <w:rsid w:val="000F7BB5"/>
    <w:rsid w:val="000F7C2D"/>
    <w:rsid w:val="0010018C"/>
    <w:rsid w:val="00101154"/>
    <w:rsid w:val="00101215"/>
    <w:rsid w:val="00101355"/>
    <w:rsid w:val="00101A91"/>
    <w:rsid w:val="00101FF8"/>
    <w:rsid w:val="001023F4"/>
    <w:rsid w:val="00102D94"/>
    <w:rsid w:val="00102E6D"/>
    <w:rsid w:val="00103048"/>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493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27F"/>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745"/>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3C9"/>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2B7"/>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37F95"/>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6F6"/>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41D"/>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D53"/>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AE6"/>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5E7C"/>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7C"/>
    <w:rsid w:val="00396C39"/>
    <w:rsid w:val="00396D03"/>
    <w:rsid w:val="003970D2"/>
    <w:rsid w:val="003972D7"/>
    <w:rsid w:val="003972DF"/>
    <w:rsid w:val="003975FB"/>
    <w:rsid w:val="003978F8"/>
    <w:rsid w:val="003A040B"/>
    <w:rsid w:val="003A042A"/>
    <w:rsid w:val="003A1206"/>
    <w:rsid w:val="003A2BFF"/>
    <w:rsid w:val="003A2FE3"/>
    <w:rsid w:val="003A3301"/>
    <w:rsid w:val="003A3699"/>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AFA"/>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39B"/>
    <w:rsid w:val="003C6914"/>
    <w:rsid w:val="003C6ECF"/>
    <w:rsid w:val="003C75D1"/>
    <w:rsid w:val="003C7903"/>
    <w:rsid w:val="003C7A8F"/>
    <w:rsid w:val="003C7D07"/>
    <w:rsid w:val="003D18B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691A"/>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CAA"/>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6FB"/>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D08"/>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FD8"/>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40A"/>
    <w:rsid w:val="00435F95"/>
    <w:rsid w:val="00436175"/>
    <w:rsid w:val="00436860"/>
    <w:rsid w:val="004371A0"/>
    <w:rsid w:val="00437284"/>
    <w:rsid w:val="00437842"/>
    <w:rsid w:val="004378B7"/>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1B0"/>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CAB"/>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87E92"/>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524"/>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66"/>
    <w:rsid w:val="00507B7B"/>
    <w:rsid w:val="00507F8E"/>
    <w:rsid w:val="00510836"/>
    <w:rsid w:val="005109E3"/>
    <w:rsid w:val="00510E09"/>
    <w:rsid w:val="00510EB4"/>
    <w:rsid w:val="0051166C"/>
    <w:rsid w:val="00511DD3"/>
    <w:rsid w:val="0051335C"/>
    <w:rsid w:val="00513D22"/>
    <w:rsid w:val="00513DD0"/>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CF7"/>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5CB4"/>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57D24"/>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AA0"/>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685F"/>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53F"/>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572"/>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D0A"/>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B23"/>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2A9"/>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D7BFB"/>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B5D"/>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6BE6"/>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838"/>
    <w:rsid w:val="0073108A"/>
    <w:rsid w:val="0073168B"/>
    <w:rsid w:val="00731937"/>
    <w:rsid w:val="00732030"/>
    <w:rsid w:val="00732288"/>
    <w:rsid w:val="00732488"/>
    <w:rsid w:val="007325D6"/>
    <w:rsid w:val="00732AD8"/>
    <w:rsid w:val="00734E3B"/>
    <w:rsid w:val="00734FE4"/>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690"/>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33A"/>
    <w:rsid w:val="00760812"/>
    <w:rsid w:val="00760C03"/>
    <w:rsid w:val="00760D0A"/>
    <w:rsid w:val="00760DB2"/>
    <w:rsid w:val="0076106D"/>
    <w:rsid w:val="00761F4F"/>
    <w:rsid w:val="00762184"/>
    <w:rsid w:val="0076251F"/>
    <w:rsid w:val="00762550"/>
    <w:rsid w:val="007632F6"/>
    <w:rsid w:val="0076340E"/>
    <w:rsid w:val="007634A2"/>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DC4"/>
    <w:rsid w:val="00786A3A"/>
    <w:rsid w:val="00786CB0"/>
    <w:rsid w:val="007870E2"/>
    <w:rsid w:val="00787561"/>
    <w:rsid w:val="00787BEB"/>
    <w:rsid w:val="00787D27"/>
    <w:rsid w:val="00790262"/>
    <w:rsid w:val="007906B4"/>
    <w:rsid w:val="007909A5"/>
    <w:rsid w:val="00790AC4"/>
    <w:rsid w:val="00790D1C"/>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6C6"/>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061"/>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2F"/>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9B2"/>
    <w:rsid w:val="00814BDD"/>
    <w:rsid w:val="0081508A"/>
    <w:rsid w:val="00815ADB"/>
    <w:rsid w:val="00815B41"/>
    <w:rsid w:val="00815BBE"/>
    <w:rsid w:val="00816257"/>
    <w:rsid w:val="008177C6"/>
    <w:rsid w:val="00817B01"/>
    <w:rsid w:val="0082015C"/>
    <w:rsid w:val="0082050D"/>
    <w:rsid w:val="00821036"/>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47A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CFA"/>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D40"/>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94C"/>
    <w:rsid w:val="008F2B26"/>
    <w:rsid w:val="008F2C95"/>
    <w:rsid w:val="008F2E1D"/>
    <w:rsid w:val="008F2EF1"/>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AC1"/>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16AA2"/>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9D2"/>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B46"/>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923"/>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663"/>
    <w:rsid w:val="009A5A0E"/>
    <w:rsid w:val="009A5B03"/>
    <w:rsid w:val="009A670D"/>
    <w:rsid w:val="009A6F0F"/>
    <w:rsid w:val="009A757C"/>
    <w:rsid w:val="009A76A0"/>
    <w:rsid w:val="009A7701"/>
    <w:rsid w:val="009A780F"/>
    <w:rsid w:val="009A78D4"/>
    <w:rsid w:val="009A7E24"/>
    <w:rsid w:val="009B06F4"/>
    <w:rsid w:val="009B0FBD"/>
    <w:rsid w:val="009B1066"/>
    <w:rsid w:val="009B1182"/>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6FA8"/>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01D"/>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554"/>
    <w:rsid w:val="00A80EA9"/>
    <w:rsid w:val="00A8110B"/>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4E0"/>
    <w:rsid w:val="00B0680D"/>
    <w:rsid w:val="00B072DC"/>
    <w:rsid w:val="00B10A43"/>
    <w:rsid w:val="00B10FB5"/>
    <w:rsid w:val="00B11A35"/>
    <w:rsid w:val="00B12E28"/>
    <w:rsid w:val="00B139A4"/>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5C6C"/>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98F"/>
    <w:rsid w:val="00B45BB7"/>
    <w:rsid w:val="00B45BD9"/>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950"/>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4E"/>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A2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2DE"/>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57B"/>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4BF1"/>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21E"/>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8A5"/>
    <w:rsid w:val="00CA4B34"/>
    <w:rsid w:val="00CA558D"/>
    <w:rsid w:val="00CA6184"/>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040"/>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8B5"/>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5DD"/>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F96"/>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4F9"/>
    <w:rsid w:val="00D42BBE"/>
    <w:rsid w:val="00D42E33"/>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7EA"/>
    <w:rsid w:val="00DB3C19"/>
    <w:rsid w:val="00DB3D1C"/>
    <w:rsid w:val="00DB3D80"/>
    <w:rsid w:val="00DB41F2"/>
    <w:rsid w:val="00DB4619"/>
    <w:rsid w:val="00DB5046"/>
    <w:rsid w:val="00DB506A"/>
    <w:rsid w:val="00DB5112"/>
    <w:rsid w:val="00DB534F"/>
    <w:rsid w:val="00DB5F38"/>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844"/>
    <w:rsid w:val="00DD2C2C"/>
    <w:rsid w:val="00DD2C71"/>
    <w:rsid w:val="00DD3B94"/>
    <w:rsid w:val="00DD3FEB"/>
    <w:rsid w:val="00DD4952"/>
    <w:rsid w:val="00DD53FC"/>
    <w:rsid w:val="00DD5B29"/>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B34"/>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150B"/>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3ACD"/>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89C"/>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7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4E2C"/>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2FAC"/>
    <w:rsid w:val="00F83668"/>
    <w:rsid w:val="00F836F3"/>
    <w:rsid w:val="00F83BB6"/>
    <w:rsid w:val="00F83E66"/>
    <w:rsid w:val="00F83FD9"/>
    <w:rsid w:val="00F846AE"/>
    <w:rsid w:val="00F84D40"/>
    <w:rsid w:val="00F851EF"/>
    <w:rsid w:val="00F85DA4"/>
    <w:rsid w:val="00F85F94"/>
    <w:rsid w:val="00F86109"/>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DD2"/>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259"/>
    <w:rsid w:val="00FE3363"/>
    <w:rsid w:val="00FE34F4"/>
    <w:rsid w:val="00FE43D2"/>
    <w:rsid w:val="00FE44C0"/>
    <w:rsid w:val="00FE46F7"/>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43F"/>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7E84D0"/>
    <w:rsid w:val="03BFC2F1"/>
    <w:rsid w:val="16009723"/>
    <w:rsid w:val="25B2D038"/>
    <w:rsid w:val="363538AC"/>
    <w:rsid w:val="384A3F50"/>
    <w:rsid w:val="401D650E"/>
    <w:rsid w:val="4E8D4CDF"/>
    <w:rsid w:val="561A528F"/>
    <w:rsid w:val="5808619B"/>
    <w:rsid w:val="5B0979E3"/>
    <w:rsid w:val="5C8EAB6E"/>
    <w:rsid w:val="5E5238A3"/>
    <w:rsid w:val="66E95D10"/>
    <w:rsid w:val="79BB9FE8"/>
    <w:rsid w:val="7BD8D957"/>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C7FCE28-7549-4D5B-8236-34E8C8A8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83863325">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68411205">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893997460">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1998487492">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darryl.burns@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DOCID1096-922493358-84</_dlc_DocId>
    <_dlc_DocIdUrl xmlns="a5f32de4-e402-4188-b034-e71ca7d22e54">
      <Url>https://delwpvicgovau.sharepoint.com/sites/ecm_1096/_layouts/15/DocIdRedir.aspx?ID=DOCID1096-922493358-84</Url>
      <Description>DOCID1096-922493358-84</Description>
    </_dlc_DocIdUrl>
    <DLCPolicyLabelValue xmlns="9c4c9ff1-6507-4003-9a10-6bc219b54808">Version 0.16</DLCPolicyLabelValue>
    <DLCPolicyLabelClientValue xmlns="9c4c9ff1-6507-4003-9a10-6bc219b54808">Version {_UIVersionString}</DLCPolicyLabelClientValue>
    <DLCPolicyLabelLock xmlns="9c4c9ff1-6507-4003-9a10-6bc219b54808" xsi:nil="true"/>
    <Branch xmlns="1b359fe1-3e3a-4ae7-9c6e-bfc0ca44a9dc">District Tactical Planning</Branch>
    <Noofpositions xmlns="1b359fe1-3e3a-4ae7-9c6e-bfc0ca44a9dc">26</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x26</Position_x0020_ID>
    <Grade xmlns="1b359fe1-3e3a-4ae7-9c6e-bfc0ca44a9dc">VPS Grade 4</Grade>
    <Unit xmlns="1b359fe1-3e3a-4ae7-9c6e-bfc0ca44a9dc">District Management</Unit>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FFOD575</EOIID>
    <Region xmlns="bb8a5b01-2c8e-4818-bd11-6ca6867ccd6e">
      <Value>Barwon South West (FFOD)</Value>
      <Value>Gippsland (FFOD)</Value>
      <Value>Grampians (FFOD)</Value>
      <Value>Hume (FFOD)</Value>
      <Value>Loddon Mallee (FFOD)</Value>
      <Value>Port Phillip (FFOD)</Value>
    </Region>
  </documentManagement>
</p:properties>
</file>

<file path=customXml/item4.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5.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19" ma:contentTypeDescription="For use with ECM V2 HR Administration libraries. Documents relating to the hiring, on boarding, secondment, higher duties etc. of staff and contractors. &#10;!Note: Performance Management is in EPP " ma:contentTypeScope="" ma:versionID="43bef5eaab8be04eb0d068afa77e1f2c">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59027dd529aba4ce7fc9a03de93d4b3f"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6B9993-B7D5-47BF-8E86-28FF620B3F16}">
  <ds:schemaRefs>
    <ds:schemaRef ds:uri="http://schemas.microsoft.com/sharepoint/events"/>
    <ds:schemaRef ds:uri=""/>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customXml/itemProps4.xml><?xml version="1.0" encoding="utf-8"?>
<ds:datastoreItem xmlns:ds="http://schemas.openxmlformats.org/officeDocument/2006/customXml" ds:itemID="{EC1A6B1A-6611-440E-B638-3B07A161A4F5}">
  <ds:schemaRefs>
    <ds:schemaRef ds:uri="Microsoft.SharePoint.Taxonomy.ContentTypeSync"/>
  </ds:schemaRefs>
</ds:datastoreItem>
</file>

<file path=customXml/itemProps5.xml><?xml version="1.0" encoding="utf-8"?>
<ds:datastoreItem xmlns:ds="http://schemas.openxmlformats.org/officeDocument/2006/customXml" ds:itemID="{2F1A0A70-C7F1-4373-87B3-1EA1073C76C0}">
  <ds:schemaRefs>
    <ds:schemaRef ds:uri="office.server.policy"/>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007E0F98-0EEB-4583-9DC4-6164D93D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2099</Words>
  <Characters>11970</Characters>
  <Application>Microsoft Office Word</Application>
  <DocSecurity>0</DocSecurity>
  <Lines>99</Lines>
  <Paragraphs>28</Paragraphs>
  <ScaleCrop>false</ScaleCrop>
  <Company/>
  <LinksUpToDate>false</LinksUpToDate>
  <CharactersWithSpaces>14041</CharactersWithSpaces>
  <SharedDoc>false</SharedDoc>
  <HLinks>
    <vt:vector size="24" baseType="variant">
      <vt:variant>
        <vt:i4>3997788</vt:i4>
      </vt:variant>
      <vt:variant>
        <vt:i4>21</vt:i4>
      </vt:variant>
      <vt:variant>
        <vt:i4>0</vt:i4>
      </vt:variant>
      <vt:variant>
        <vt:i4>5</vt:i4>
      </vt:variant>
      <vt:variant>
        <vt:lpwstr>mailto:customer.service@deeca.vic.gov.au</vt:lpwstr>
      </vt:variant>
      <vt:variant>
        <vt:lpwstr/>
      </vt:variant>
      <vt:variant>
        <vt:i4>5242913</vt:i4>
      </vt:variant>
      <vt:variant>
        <vt:i4>18</vt:i4>
      </vt:variant>
      <vt:variant>
        <vt:i4>0</vt:i4>
      </vt:variant>
      <vt:variant>
        <vt:i4>5</vt:i4>
      </vt:variant>
      <vt:variant>
        <vt:lpwstr>mailto:self.determination@deeca.vic.gov.au</vt:lpwstr>
      </vt:variant>
      <vt:variant>
        <vt:lpwstr/>
      </vt:variant>
      <vt:variant>
        <vt:i4>1572952</vt:i4>
      </vt:variant>
      <vt:variant>
        <vt:i4>15</vt:i4>
      </vt:variant>
      <vt:variant>
        <vt:i4>0</vt:i4>
      </vt:variant>
      <vt:variant>
        <vt:i4>5</vt:i4>
      </vt:variant>
      <vt:variant>
        <vt:lpwstr>https://careers.vic.gov.au/victorian-public-sector/public-sector-values-integrity</vt:lpwstr>
      </vt:variant>
      <vt:variant>
        <vt:lpwstr/>
      </vt:variant>
      <vt:variant>
        <vt:i4>65547</vt:i4>
      </vt:variant>
      <vt:variant>
        <vt:i4>12</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District Forest &amp; Fire Planning Officer</dc:title>
  <dc:subject/>
  <dc:creator>Maree Lawson (DEECA)</dc:creator>
  <cp:keywords/>
  <dc:description/>
  <cp:lastModifiedBy>Elizabeth J Baxendale (DEECA)</cp:lastModifiedBy>
  <cp:revision>2</cp:revision>
  <cp:lastPrinted>2022-06-18T12:14:00Z</cp:lastPrinted>
  <dcterms:created xsi:type="dcterms:W3CDTF">2026-08-24T02:28:00Z</dcterms:created>
  <dcterms:modified xsi:type="dcterms:W3CDTF">2026-08-24T02:28:00Z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13;#Template|ad5654aa-69da-4dc8-81ae-e984a44f2180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14;#Position Description|9b605b16-5ff4-4142-9815-57489365a519</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_dlc_DocIdItemGuid">
    <vt:lpwstr>f8b9601c-b97d-4abc-8923-827a304781bf</vt:lpwstr>
  </property>
  <property fmtid="{D5CDD505-2E9C-101B-9397-08002B2CF9AE}" pid="27" name="Order">
    <vt:r8>104900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ies>
</file>