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8D36FA">
      <w:pPr>
        <w:pStyle w:val="Heading1"/>
        <w:framePr w:wrap="around"/>
      </w:pPr>
      <w:bookmarkStart w:id="0" w:name="_Toc106305998"/>
      <w:r>
        <w:t>Department of Energy, Environment and Climate Action</w:t>
      </w:r>
    </w:p>
    <w:p w14:paraId="70B8A383" w14:textId="2CD93255" w:rsidR="004C1F02" w:rsidRDefault="00C871F9" w:rsidP="008D36FA">
      <w:pPr>
        <w:pStyle w:val="Subtitle"/>
        <w:framePr w:wrap="around"/>
      </w:pPr>
      <w:r>
        <w:t>Position Description</w:t>
      </w:r>
    </w:p>
    <w:p w14:paraId="3AD64588" w14:textId="753B7DDB" w:rsidR="008C06B8" w:rsidRDefault="00C871F9" w:rsidP="008D36FA">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3B7E31E1">
              <v:group id="Group 1" style="position:absolute;margin-left:0;margin-top:0;width:595.85pt;height:175.45pt;z-index:-251658240;mso-position-horizontal:left;mso-position-horizontal-relative:page;mso-position-vertical-relative:page;mso-width-relative:margin;mso-height-relative:margin" alt="&quot;&quot;" coordsize="75659,22297" o:spid="_x0000_s1026" w14:anchorId="5100229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8D36FA">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D36FA">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15A214A9">
        <w:trPr>
          <w:trHeight w:val="399"/>
        </w:trPr>
        <w:tc>
          <w:tcPr>
            <w:tcW w:w="2580" w:type="dxa"/>
            <w:tcBorders>
              <w:top w:val="nil"/>
              <w:bottom w:val="nil"/>
              <w:right w:val="nil"/>
            </w:tcBorders>
            <w:vAlign w:val="center"/>
          </w:tcPr>
          <w:p w14:paraId="2A0E891F" w14:textId="77777777" w:rsidR="00495B3B" w:rsidRPr="00495B3B" w:rsidRDefault="00495B3B" w:rsidP="008D36FA">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2773C835" w:rsidR="00495B3B" w:rsidRPr="00495B3B" w:rsidRDefault="00BF275C" w:rsidP="008D36FA">
            <w:pPr>
              <w:spacing w:before="0" w:after="0"/>
              <w:ind w:left="57" w:right="-450"/>
              <w:rPr>
                <w:rFonts w:ascii="Arial" w:hAnsi="Arial" w:cs="Arial"/>
                <w:color w:val="363534"/>
                <w:szCs w:val="22"/>
              </w:rPr>
            </w:pPr>
            <w:r>
              <w:t>Inventory Analyst</w:t>
            </w:r>
          </w:p>
        </w:tc>
      </w:tr>
      <w:tr w:rsidR="00495B3B" w:rsidRPr="00495B3B" w14:paraId="5F8F815C" w14:textId="77777777" w:rsidTr="15A214A9">
        <w:trPr>
          <w:trHeight w:val="399"/>
        </w:trPr>
        <w:tc>
          <w:tcPr>
            <w:tcW w:w="2580" w:type="dxa"/>
            <w:tcBorders>
              <w:top w:val="nil"/>
              <w:bottom w:val="nil"/>
              <w:right w:val="nil"/>
            </w:tcBorders>
            <w:vAlign w:val="center"/>
          </w:tcPr>
          <w:p w14:paraId="29F28D7E" w14:textId="77777777" w:rsidR="00495B3B" w:rsidRPr="00495B3B" w:rsidRDefault="00495B3B" w:rsidP="008D36FA">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57E52CF9" w:rsidR="00495B3B" w:rsidRPr="00495B3B" w:rsidRDefault="005C6AD3" w:rsidP="15A214A9">
            <w:pPr>
              <w:spacing w:before="0" w:after="0"/>
              <w:ind w:left="57" w:right="-450"/>
              <w:rPr>
                <w:rFonts w:ascii="Arial" w:hAnsi="Arial" w:cs="Arial"/>
                <w:color w:val="363534"/>
              </w:rPr>
            </w:pPr>
            <w:r w:rsidRPr="15A214A9">
              <w:rPr>
                <w:rFonts w:cs="Arial"/>
                <w:color w:val="363534"/>
              </w:rPr>
              <w:t>50970089</w:t>
            </w:r>
          </w:p>
        </w:tc>
      </w:tr>
      <w:tr w:rsidR="00495B3B" w:rsidRPr="00495B3B" w14:paraId="6052E497" w14:textId="77777777" w:rsidTr="15A214A9">
        <w:trPr>
          <w:trHeight w:val="399"/>
        </w:trPr>
        <w:tc>
          <w:tcPr>
            <w:tcW w:w="2580" w:type="dxa"/>
            <w:tcBorders>
              <w:top w:val="nil"/>
              <w:bottom w:val="nil"/>
              <w:right w:val="nil"/>
            </w:tcBorders>
            <w:vAlign w:val="center"/>
          </w:tcPr>
          <w:p w14:paraId="1F62A115" w14:textId="77777777" w:rsidR="00495B3B" w:rsidRPr="00495B3B" w:rsidRDefault="00495B3B" w:rsidP="008D36FA">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2AC68878" w:rsidR="00495B3B" w:rsidRPr="00495B3B" w:rsidRDefault="0099434F" w:rsidP="008D36FA">
            <w:pPr>
              <w:spacing w:before="0" w:after="0"/>
              <w:ind w:left="57" w:right="-450"/>
              <w:rPr>
                <w:rFonts w:ascii="Arial" w:hAnsi="Arial" w:cs="Arial"/>
                <w:color w:val="363534"/>
                <w:szCs w:val="22"/>
              </w:rPr>
            </w:pPr>
            <w:r w:rsidRPr="004105F4">
              <w:rPr>
                <w:rFonts w:ascii="Arial" w:hAnsi="Arial" w:cs="Arial"/>
                <w:color w:val="363534"/>
                <w:szCs w:val="22"/>
              </w:rPr>
              <w:t>VPS Grade 4</w:t>
            </w:r>
          </w:p>
        </w:tc>
      </w:tr>
      <w:tr w:rsidR="000408D6" w:rsidRPr="00495B3B" w14:paraId="513E600D" w14:textId="77777777" w:rsidTr="15A214A9">
        <w:trPr>
          <w:trHeight w:val="399"/>
        </w:trPr>
        <w:tc>
          <w:tcPr>
            <w:tcW w:w="2580" w:type="dxa"/>
            <w:tcBorders>
              <w:top w:val="nil"/>
              <w:bottom w:val="nil"/>
              <w:right w:val="nil"/>
            </w:tcBorders>
            <w:vAlign w:val="center"/>
          </w:tcPr>
          <w:p w14:paraId="67184DB8" w14:textId="77777777" w:rsidR="000408D6" w:rsidRPr="00495B3B" w:rsidRDefault="000408D6" w:rsidP="008D36FA">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405E1306" w:rsidR="000408D6" w:rsidRPr="00495B3B" w:rsidRDefault="00412569" w:rsidP="00CC3F7A">
            <w:pPr>
              <w:rPr>
                <w:rFonts w:ascii="Arial" w:hAnsi="Arial" w:cs="Arial"/>
                <w:color w:val="363534"/>
                <w:szCs w:val="22"/>
              </w:rPr>
            </w:pPr>
            <w:r>
              <w:t xml:space="preserve">$100,894 - $114,476 </w:t>
            </w:r>
            <w:r w:rsidR="000408D6" w:rsidRPr="0075726A">
              <w:rPr>
                <w:rFonts w:ascii="Arial" w:hAnsi="Arial" w:cs="Arial"/>
                <w:color w:val="363534"/>
                <w:szCs w:val="22"/>
              </w:rPr>
              <w:t>pa + superannuation</w:t>
            </w:r>
          </w:p>
        </w:tc>
      </w:tr>
      <w:tr w:rsidR="000408D6" w:rsidRPr="00495B3B" w14:paraId="2A722203" w14:textId="77777777" w:rsidTr="15A214A9">
        <w:trPr>
          <w:trHeight w:val="399"/>
        </w:trPr>
        <w:tc>
          <w:tcPr>
            <w:tcW w:w="2580" w:type="dxa"/>
            <w:tcBorders>
              <w:top w:val="nil"/>
              <w:bottom w:val="nil"/>
              <w:right w:val="nil"/>
            </w:tcBorders>
            <w:vAlign w:val="center"/>
          </w:tcPr>
          <w:p w14:paraId="60F7C270" w14:textId="77777777" w:rsidR="000408D6" w:rsidRPr="00495B3B" w:rsidRDefault="000408D6" w:rsidP="008D36FA">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2713B9CA" w:rsidR="000408D6" w:rsidRPr="00495B3B" w:rsidRDefault="000408D6" w:rsidP="008D36FA">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Ongoing </w:t>
            </w:r>
          </w:p>
        </w:tc>
      </w:tr>
      <w:tr w:rsidR="000408D6" w:rsidRPr="00495B3B" w14:paraId="73E4C712" w14:textId="77777777" w:rsidTr="15A214A9">
        <w:trPr>
          <w:trHeight w:val="399"/>
        </w:trPr>
        <w:tc>
          <w:tcPr>
            <w:tcW w:w="2580" w:type="dxa"/>
            <w:tcBorders>
              <w:top w:val="nil"/>
              <w:bottom w:val="nil"/>
              <w:right w:val="nil"/>
            </w:tcBorders>
            <w:vAlign w:val="center"/>
          </w:tcPr>
          <w:p w14:paraId="778F959E" w14:textId="77777777" w:rsidR="000408D6" w:rsidRPr="00495B3B" w:rsidRDefault="000408D6" w:rsidP="008D36FA">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268F840C" w:rsidR="000408D6" w:rsidRPr="00495B3B" w:rsidRDefault="002D6BD1" w:rsidP="455E117B">
            <w:pPr>
              <w:spacing w:before="0" w:after="0"/>
              <w:ind w:left="57" w:right="-450"/>
              <w:rPr>
                <w:rFonts w:ascii="Arial" w:hAnsi="Arial" w:cs="Arial"/>
                <w:color w:val="363534"/>
              </w:rPr>
            </w:pPr>
            <w:r w:rsidRPr="455E117B">
              <w:rPr>
                <w:rFonts w:ascii="Arial" w:hAnsi="Arial" w:cs="Arial"/>
                <w:color w:val="363534"/>
              </w:rPr>
              <w:t>Bushfire and Forest Service</w:t>
            </w:r>
          </w:p>
        </w:tc>
      </w:tr>
      <w:tr w:rsidR="000408D6" w:rsidRPr="00495B3B" w14:paraId="1EBFF7E6" w14:textId="77777777" w:rsidTr="15A214A9">
        <w:trPr>
          <w:trHeight w:val="399"/>
        </w:trPr>
        <w:tc>
          <w:tcPr>
            <w:tcW w:w="2580" w:type="dxa"/>
            <w:tcBorders>
              <w:top w:val="nil"/>
              <w:bottom w:val="nil"/>
              <w:right w:val="nil"/>
            </w:tcBorders>
            <w:vAlign w:val="center"/>
          </w:tcPr>
          <w:p w14:paraId="2AB5EF48" w14:textId="77777777" w:rsidR="000408D6" w:rsidRPr="00495B3B" w:rsidRDefault="000408D6" w:rsidP="008D36FA">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75EC3371" w:rsidR="000408D6" w:rsidRPr="00495B3B" w:rsidRDefault="009E194F" w:rsidP="455E117B">
            <w:pPr>
              <w:spacing w:before="0" w:after="0"/>
              <w:ind w:left="57" w:right="-450"/>
              <w:rPr>
                <w:rFonts w:ascii="Arial" w:hAnsi="Arial" w:cs="Arial"/>
                <w:color w:val="363534"/>
              </w:rPr>
            </w:pPr>
            <w:r w:rsidRPr="00D07E33">
              <w:rPr>
                <w:rFonts w:ascii="Arial" w:hAnsi="Arial" w:cs="Arial"/>
                <w:color w:val="363534"/>
              </w:rPr>
              <w:t>Forest and Fire Assets and Resources</w:t>
            </w:r>
            <w:r w:rsidR="00D07E33">
              <w:rPr>
                <w:rFonts w:ascii="Arial" w:hAnsi="Arial" w:cs="Arial"/>
                <w:color w:val="363534"/>
              </w:rPr>
              <w:t>;</w:t>
            </w:r>
            <w:r w:rsidRPr="00D07E33">
              <w:rPr>
                <w:rFonts w:ascii="Arial" w:hAnsi="Arial" w:cs="Arial"/>
                <w:color w:val="363534"/>
              </w:rPr>
              <w:t xml:space="preserve"> Commercial, Logistics and Resources</w:t>
            </w:r>
          </w:p>
        </w:tc>
      </w:tr>
      <w:tr w:rsidR="000408D6" w:rsidRPr="00495B3B" w14:paraId="37A0D7CE" w14:textId="77777777" w:rsidTr="15A214A9">
        <w:trPr>
          <w:trHeight w:val="399"/>
        </w:trPr>
        <w:tc>
          <w:tcPr>
            <w:tcW w:w="2580" w:type="dxa"/>
            <w:tcBorders>
              <w:top w:val="nil"/>
              <w:bottom w:val="nil"/>
              <w:right w:val="nil"/>
            </w:tcBorders>
            <w:vAlign w:val="center"/>
          </w:tcPr>
          <w:p w14:paraId="4595FCF5" w14:textId="77777777" w:rsidR="000408D6" w:rsidRPr="00495B3B" w:rsidRDefault="000408D6" w:rsidP="008D36FA">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23A05A90" w:rsidR="000408D6" w:rsidRPr="00495B3B" w:rsidRDefault="00FA0C5E" w:rsidP="008D36FA">
            <w:pPr>
              <w:spacing w:before="0" w:after="0"/>
              <w:ind w:left="57" w:right="-450"/>
              <w:rPr>
                <w:rFonts w:ascii="Arial" w:hAnsi="Arial" w:cs="Arial"/>
                <w:color w:val="363534"/>
                <w:szCs w:val="22"/>
              </w:rPr>
            </w:pPr>
            <w:r>
              <w:rPr>
                <w:rFonts w:ascii="Arial" w:hAnsi="Arial" w:cs="Arial"/>
                <w:color w:val="363534"/>
                <w:szCs w:val="22"/>
              </w:rPr>
              <w:t>Kyle Road, Altona North</w:t>
            </w:r>
            <w:r w:rsidRPr="00495B3B">
              <w:rPr>
                <w:rFonts w:ascii="Arial" w:hAnsi="Arial" w:cs="Arial"/>
                <w:color w:val="363534"/>
                <w:szCs w:val="22"/>
              </w:rPr>
              <w:t xml:space="preserve">  </w:t>
            </w:r>
            <w:r w:rsidR="000408D6" w:rsidRPr="00495B3B">
              <w:rPr>
                <w:rFonts w:ascii="Arial" w:hAnsi="Arial" w:cs="Arial"/>
                <w:color w:val="363534"/>
                <w:szCs w:val="22"/>
              </w:rPr>
              <w:t xml:space="preserve"> </w:t>
            </w:r>
          </w:p>
          <w:p w14:paraId="3B7CA3B3" w14:textId="1FFEF20D" w:rsidR="000408D6" w:rsidRPr="00495B3B" w:rsidRDefault="000408D6" w:rsidP="4A4A1663">
            <w:pPr>
              <w:spacing w:before="0" w:after="0"/>
              <w:ind w:left="57" w:right="-450"/>
              <w:rPr>
                <w:rFonts w:ascii="Arial" w:hAnsi="Arial" w:cs="Arial"/>
                <w:color w:val="363534"/>
              </w:rPr>
            </w:pPr>
            <w:r w:rsidRPr="4A4A1663">
              <w:rPr>
                <w:rFonts w:ascii="Arial" w:hAnsi="Arial" w:cs="Arial"/>
                <w:color w:val="363534"/>
              </w:rPr>
              <w:t xml:space="preserve">Hybrid work arrangement available: </w:t>
            </w:r>
            <w:r w:rsidR="00FA0C5E" w:rsidRPr="4A4A1663">
              <w:rPr>
                <w:rFonts w:ascii="Arial" w:hAnsi="Arial" w:cs="Arial"/>
                <w:color w:val="363534"/>
              </w:rPr>
              <w:fldChar w:fldCharType="begin">
                <w:ffData>
                  <w:name w:val=""/>
                  <w:enabled/>
                  <w:calcOnExit w:val="0"/>
                  <w:checkBox>
                    <w:size w:val="26"/>
                    <w:default w:val="1"/>
                  </w:checkBox>
                </w:ffData>
              </w:fldChar>
            </w:r>
            <w:r w:rsidR="00FA0C5E" w:rsidRPr="4A4A1663">
              <w:rPr>
                <w:rFonts w:ascii="Arial" w:hAnsi="Arial" w:cs="Arial"/>
                <w:color w:val="363534"/>
              </w:rPr>
              <w:instrText xml:space="preserve"> FORMCHECKBOX </w:instrText>
            </w:r>
            <w:r w:rsidR="00FA0C5E" w:rsidRPr="4A4A1663">
              <w:rPr>
                <w:rFonts w:ascii="Arial" w:hAnsi="Arial" w:cs="Arial"/>
                <w:color w:val="363534"/>
              </w:rPr>
            </w:r>
            <w:r w:rsidR="00FA0C5E" w:rsidRPr="4A4A1663">
              <w:rPr>
                <w:rFonts w:ascii="Arial" w:hAnsi="Arial" w:cs="Arial"/>
                <w:color w:val="363534"/>
              </w:rPr>
              <w:fldChar w:fldCharType="separate"/>
            </w:r>
            <w:r w:rsidR="00FA0C5E" w:rsidRPr="4A4A1663">
              <w:rPr>
                <w:rFonts w:ascii="Arial" w:hAnsi="Arial" w:cs="Arial"/>
                <w:color w:val="363534"/>
              </w:rPr>
              <w:fldChar w:fldCharType="end"/>
            </w:r>
            <w:r w:rsidRPr="4A4A1663">
              <w:rPr>
                <w:rFonts w:ascii="Arial" w:hAnsi="Arial" w:cs="Arial"/>
                <w:color w:val="363534"/>
              </w:rPr>
              <w:t>Yes</w:t>
            </w:r>
            <w:r w:rsidRPr="00495B3B">
              <w:rPr>
                <w:rFonts w:ascii="Arial" w:hAnsi="Arial" w:cs="Arial"/>
                <w:color w:val="363534"/>
                <w:szCs w:val="22"/>
              </w:rPr>
              <w:tab/>
            </w:r>
            <w:r w:rsidRPr="4A4A1663">
              <w:rPr>
                <w:rFonts w:ascii="Arial" w:hAnsi="Arial" w:cs="Arial"/>
                <w:color w:val="363534"/>
              </w:rPr>
              <w:fldChar w:fldCharType="begin">
                <w:ffData>
                  <w:name w:val=""/>
                  <w:enabled/>
                  <w:calcOnExit w:val="0"/>
                  <w:checkBox>
                    <w:size w:val="26"/>
                    <w:default w:val="0"/>
                    <w:checked w:val="0"/>
                  </w:checkBox>
                </w:ffData>
              </w:fldChar>
            </w:r>
            <w:r w:rsidRPr="4A4A1663">
              <w:rPr>
                <w:rFonts w:ascii="Arial" w:hAnsi="Arial" w:cs="Arial"/>
                <w:color w:val="363534"/>
              </w:rPr>
              <w:instrText xml:space="preserve"> FORMCHECKBOX </w:instrText>
            </w:r>
            <w:r w:rsidRPr="4A4A1663">
              <w:rPr>
                <w:rFonts w:ascii="Arial" w:hAnsi="Arial" w:cs="Arial"/>
                <w:color w:val="363534"/>
              </w:rPr>
            </w:r>
            <w:r w:rsidRPr="4A4A1663">
              <w:rPr>
                <w:rFonts w:ascii="Arial" w:hAnsi="Arial" w:cs="Arial"/>
                <w:color w:val="363534"/>
              </w:rPr>
              <w:fldChar w:fldCharType="separate"/>
            </w:r>
            <w:r w:rsidRPr="4A4A1663">
              <w:rPr>
                <w:rFonts w:ascii="Arial" w:hAnsi="Arial" w:cs="Arial"/>
                <w:color w:val="363534"/>
              </w:rPr>
              <w:fldChar w:fldCharType="end"/>
            </w:r>
            <w:r w:rsidRPr="4A4A1663">
              <w:rPr>
                <w:rFonts w:ascii="Arial" w:hAnsi="Arial" w:cs="Arial"/>
                <w:color w:val="363534"/>
              </w:rPr>
              <w:t xml:space="preserve">  </w:t>
            </w:r>
            <w:r w:rsidR="00D07E33">
              <w:rPr>
                <w:rFonts w:ascii="Arial" w:hAnsi="Arial" w:cs="Arial"/>
                <w:color w:val="363534"/>
              </w:rPr>
              <w:t xml:space="preserve">No </w:t>
            </w:r>
            <w:r w:rsidRPr="4A4A1663">
              <w:rPr>
                <w:rFonts w:ascii="Arial" w:hAnsi="Arial" w:cs="Arial"/>
                <w:color w:val="363534"/>
              </w:rPr>
              <w:t xml:space="preserve">             </w:t>
            </w:r>
          </w:p>
        </w:tc>
      </w:tr>
      <w:tr w:rsidR="000408D6" w:rsidRPr="00495B3B" w14:paraId="4352AE4A" w14:textId="77777777" w:rsidTr="15A214A9">
        <w:trPr>
          <w:trHeight w:val="399"/>
        </w:trPr>
        <w:tc>
          <w:tcPr>
            <w:tcW w:w="2580" w:type="dxa"/>
            <w:tcBorders>
              <w:top w:val="nil"/>
              <w:bottom w:val="nil"/>
              <w:right w:val="nil"/>
            </w:tcBorders>
            <w:vAlign w:val="center"/>
          </w:tcPr>
          <w:p w14:paraId="3083C225" w14:textId="77777777" w:rsidR="000408D6" w:rsidRPr="00495B3B" w:rsidRDefault="000408D6" w:rsidP="008D36FA">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237545AA" w:rsidR="000408D6" w:rsidRPr="00495B3B" w:rsidRDefault="00EB29BF" w:rsidP="008D36FA">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 xml:space="preserve">Bushfire Forest Services </w:t>
            </w:r>
            <w:r w:rsidR="00EE0DAD">
              <w:rPr>
                <w:rFonts w:ascii="Arial" w:hAnsi="Arial" w:cs="Arial"/>
                <w:color w:val="363534"/>
                <w:szCs w:val="22"/>
              </w:rPr>
              <w:t>Inventory Controller</w:t>
            </w:r>
            <w:r w:rsidR="000408D6" w:rsidRPr="00495B3B">
              <w:rPr>
                <w:rFonts w:ascii="Arial" w:hAnsi="Arial" w:cs="Arial"/>
                <w:color w:val="363534"/>
                <w:szCs w:val="22"/>
              </w:rPr>
              <w:tab/>
            </w:r>
            <w:r w:rsidR="000408D6" w:rsidRPr="00495B3B">
              <w:rPr>
                <w:rFonts w:ascii="Arial" w:hAnsi="Arial" w:cs="Arial"/>
                <w:color w:val="363534"/>
                <w:szCs w:val="22"/>
              </w:rPr>
              <w:tab/>
            </w:r>
          </w:p>
        </w:tc>
      </w:tr>
      <w:tr w:rsidR="000408D6" w:rsidRPr="00495B3B" w14:paraId="35F6D00F" w14:textId="77777777" w:rsidTr="15A214A9">
        <w:trPr>
          <w:trHeight w:val="399"/>
        </w:trPr>
        <w:tc>
          <w:tcPr>
            <w:tcW w:w="2580" w:type="dxa"/>
            <w:tcBorders>
              <w:top w:val="nil"/>
              <w:bottom w:val="nil"/>
              <w:right w:val="nil"/>
            </w:tcBorders>
            <w:vAlign w:val="center"/>
          </w:tcPr>
          <w:p w14:paraId="55F53688" w14:textId="77777777" w:rsidR="000408D6" w:rsidRPr="00495B3B" w:rsidRDefault="000408D6" w:rsidP="008D36FA">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746474D9" w:rsidR="000408D6" w:rsidRPr="00495B3B" w:rsidRDefault="00D07E33" w:rsidP="4A4A1663">
            <w:pPr>
              <w:tabs>
                <w:tab w:val="left" w:pos="469"/>
                <w:tab w:val="left" w:pos="1189"/>
              </w:tabs>
              <w:spacing w:before="0" w:after="0"/>
              <w:ind w:left="57" w:right="-450"/>
              <w:rPr>
                <w:rFonts w:ascii="Arial" w:hAnsi="Arial" w:cs="Arial"/>
                <w:color w:val="363534"/>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No                If yes, how many?</w:t>
            </w:r>
            <w:r w:rsidR="000408D6" w:rsidRPr="4A4A1663">
              <w:rPr>
                <w:rFonts w:ascii="Arial" w:hAnsi="Arial" w:cs="Arial"/>
                <w:color w:val="363534"/>
              </w:rPr>
              <w:t xml:space="preserve">                </w:t>
            </w:r>
          </w:p>
        </w:tc>
      </w:tr>
      <w:tr w:rsidR="000408D6" w:rsidRPr="00495B3B" w14:paraId="70C7CF88" w14:textId="77777777" w:rsidTr="15A214A9">
        <w:trPr>
          <w:trHeight w:val="399"/>
        </w:trPr>
        <w:tc>
          <w:tcPr>
            <w:tcW w:w="2580" w:type="dxa"/>
            <w:tcBorders>
              <w:top w:val="nil"/>
              <w:bottom w:val="nil"/>
              <w:right w:val="nil"/>
            </w:tcBorders>
            <w:vAlign w:val="center"/>
          </w:tcPr>
          <w:p w14:paraId="58989FFF" w14:textId="77777777" w:rsidR="000408D6" w:rsidRPr="00495B3B" w:rsidRDefault="000408D6" w:rsidP="008D36FA">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512D99D6" w:rsidR="000408D6" w:rsidRPr="003A14BD" w:rsidRDefault="00DA23AC" w:rsidP="003A14BD">
            <w:r>
              <w:rPr>
                <w:rFonts w:ascii="Arial" w:hAnsi="Arial" w:cs="Arial"/>
                <w:color w:val="363534"/>
                <w:szCs w:val="22"/>
              </w:rPr>
              <w:t xml:space="preserve">Andrew Loader, Director, </w:t>
            </w:r>
            <w:r>
              <w:rPr>
                <w:rFonts w:ascii="Arial" w:eastAsia="Arial" w:hAnsi="Arial" w:cs="Arial"/>
                <w:color w:val="000000"/>
                <w:sz w:val="19"/>
                <w:szCs w:val="19"/>
                <w:lang w:val="en-US"/>
              </w:rPr>
              <w:t>Commercial</w:t>
            </w:r>
            <w:r>
              <w:rPr>
                <w:rFonts w:ascii="Arial" w:hAnsi="Arial" w:cs="Arial"/>
                <w:color w:val="363534"/>
                <w:szCs w:val="22"/>
              </w:rPr>
              <w:t>, Logistics and Resources M:0438491874</w:t>
            </w:r>
          </w:p>
        </w:tc>
      </w:tr>
    </w:tbl>
    <w:p w14:paraId="3C7180FA" w14:textId="77777777" w:rsidR="00495B3B" w:rsidRDefault="00495B3B" w:rsidP="008D36FA">
      <w:pPr>
        <w:keepNext/>
        <w:spacing w:before="0" w:after="0" w:line="240" w:lineRule="auto"/>
        <w:rPr>
          <w:rFonts w:ascii="Arial" w:hAnsi="Arial" w:cs="Arial"/>
          <w:color w:val="57A84C"/>
          <w:sz w:val="22"/>
          <w:szCs w:val="22"/>
        </w:rPr>
      </w:pPr>
    </w:p>
    <w:p w14:paraId="696DD84D" w14:textId="77777777" w:rsidR="00495B3B" w:rsidRPr="00495B3B" w:rsidRDefault="00495B3B" w:rsidP="008D36FA">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2CD88BB7" w14:textId="77777777" w:rsidR="00EF3E4C" w:rsidRDefault="00EF3E4C" w:rsidP="008D36FA">
      <w:r>
        <w:t xml:space="preserve">The Inventory Analyst provides analytical and reporting support to improve inventory performance, availability and value-for-money. The role analyses demand and consumption patterns, identifies stock optimisation opportunities, and supports the development of inventory policies (e.g., min/max settings, reorder points, critical spares). </w:t>
      </w:r>
    </w:p>
    <w:p w14:paraId="378016C9" w14:textId="45A6D8D0" w:rsidR="00EF3E4C" w:rsidRDefault="00EF3E4C" w:rsidP="008D36FA">
      <w:r>
        <w:t>Working with the inventory controller, asset managers, regional warehouses operatives, the Inventory Analyst helps reduce stock-outs, minimise excess and obsolete inventory, and strengthen inventory governance and reporting.</w:t>
      </w:r>
    </w:p>
    <w:p w14:paraId="1577D2F6" w14:textId="4F60CEC5" w:rsidR="18EA02E9" w:rsidRDefault="3C64186F">
      <w:r>
        <w:t>The position also support</w:t>
      </w:r>
      <w:r w:rsidR="53E5BE06">
        <w:t>s</w:t>
      </w:r>
      <w:r>
        <w:t xml:space="preserve"> broader business </w:t>
      </w:r>
      <w:r w:rsidR="05A59399">
        <w:t>analytics</w:t>
      </w:r>
      <w:r>
        <w:t xml:space="preserve"> activities of the branch including development Business intelligence dash boards on all asset and inventory classes and the broader reporting </w:t>
      </w:r>
      <w:r w:rsidR="6FE7238F">
        <w:t xml:space="preserve">on Branch performance </w:t>
      </w:r>
    </w:p>
    <w:p w14:paraId="1B3F576A" w14:textId="77777777" w:rsidR="00495B3B" w:rsidRPr="00495B3B" w:rsidRDefault="00495B3B" w:rsidP="455E117B">
      <w:pPr>
        <w:keepNext/>
        <w:spacing w:line="240" w:lineRule="auto"/>
        <w:rPr>
          <w:rFonts w:ascii="Arial" w:hAnsi="Arial" w:cs="Arial"/>
          <w:i/>
          <w:iCs/>
          <w:color w:val="442D97"/>
          <w:sz w:val="30"/>
          <w:szCs w:val="30"/>
        </w:rPr>
      </w:pPr>
      <w:r w:rsidRPr="455E117B">
        <w:rPr>
          <w:rFonts w:ascii="Arial" w:hAnsi="Arial" w:cs="Arial"/>
          <w:color w:val="442D97" w:themeColor="accent4" w:themeTint="BF"/>
          <w:sz w:val="28"/>
          <w:szCs w:val="28"/>
          <w:lang w:eastAsia="zh-CN"/>
        </w:rPr>
        <w:t>Context</w:t>
      </w:r>
    </w:p>
    <w:p w14:paraId="3BBA66D6" w14:textId="77777777" w:rsidR="00556F21" w:rsidRPr="00EF0226" w:rsidRDefault="00556F21" w:rsidP="00556F21">
      <w:pPr>
        <w:keepNext/>
        <w:spacing w:line="240" w:lineRule="auto"/>
        <w:rPr>
          <w:rFonts w:ascii="Arial" w:hAnsi="Arial" w:cs="Arial"/>
          <w:b/>
          <w:bCs/>
          <w:noProof/>
          <w:color w:val="000000"/>
          <w:lang w:eastAsia="zh-CN"/>
        </w:rPr>
      </w:pPr>
      <w:r w:rsidRPr="00EF0226">
        <w:rPr>
          <w:rFonts w:ascii="Arial" w:hAnsi="Arial" w:cs="Arial"/>
          <w:b/>
          <w:bCs/>
          <w:noProof/>
          <w:color w:val="000000"/>
          <w:lang w:eastAsia="zh-CN"/>
        </w:rPr>
        <w:t>Group</w:t>
      </w:r>
    </w:p>
    <w:p w14:paraId="7907E2E0" w14:textId="77777777" w:rsidR="00556F21" w:rsidRPr="00EF0226" w:rsidRDefault="00556F21" w:rsidP="00556F21">
      <w:pPr>
        <w:keepNext/>
        <w:spacing w:line="240" w:lineRule="auto"/>
        <w:rPr>
          <w:rFonts w:ascii="Arial" w:hAnsi="Arial" w:cs="Arial"/>
        </w:rPr>
      </w:pPr>
      <w:r w:rsidRPr="00EF0226">
        <w:rPr>
          <w:rFonts w:ascii="Arial" w:hAnsi="Arial" w:cs="Arial"/>
        </w:rPr>
        <w:t xml:space="preserve">Bushfire and Forest Services (BFS) is the public land manager for 3.2 million hectares of State forests, including delivery and maintenance of recreation assets, tourism services and forest health activities, and leads DEECA’s </w:t>
      </w:r>
      <w:r w:rsidRPr="00EF0226">
        <w:rPr>
          <w:rFonts w:ascii="Arial" w:hAnsi="Arial" w:cs="Arial"/>
        </w:rPr>
        <w:lastRenderedPageBreak/>
        <w:t>works across the state in preparing for and responding to fire and other emergencies, to reduce impacts on people, property and the environment.</w:t>
      </w:r>
    </w:p>
    <w:p w14:paraId="3E97A1FD" w14:textId="77777777" w:rsidR="00556F21" w:rsidRPr="00EF0226" w:rsidRDefault="00556F21" w:rsidP="00556F21">
      <w:pPr>
        <w:keepNext/>
        <w:spacing w:line="240" w:lineRule="auto"/>
        <w:rPr>
          <w:rFonts w:ascii="Arial" w:hAnsi="Arial" w:cs="Arial"/>
        </w:rPr>
      </w:pPr>
      <w:r w:rsidRPr="00EF0226">
        <w:rPr>
          <w:rFonts w:ascii="Arial" w:hAnsi="Arial" w:cs="Arial"/>
        </w:rPr>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w:t>
      </w:r>
    </w:p>
    <w:p w14:paraId="5A2E2F11" w14:textId="77777777" w:rsidR="00556F21" w:rsidRPr="00EF0226" w:rsidRDefault="00556F21" w:rsidP="00556F21">
      <w:pPr>
        <w:keepNext/>
        <w:spacing w:line="240" w:lineRule="auto"/>
        <w:rPr>
          <w:rFonts w:ascii="Arial" w:hAnsi="Arial" w:cs="Arial"/>
        </w:rPr>
      </w:pPr>
      <w:r w:rsidRPr="00EF0226">
        <w:rPr>
          <w:rFonts w:ascii="Arial" w:hAnsi="Arial" w:cs="Arial"/>
        </w:rPr>
        <w:t>BFS plays a key role in working alongside emergency services under the Victorian Government’s ‘all communities, all emergencies’ operating framework, including meeting DEECA’s responsibilities before, during and after an emergency event.</w:t>
      </w:r>
    </w:p>
    <w:p w14:paraId="38D075F2" w14:textId="77777777" w:rsidR="00556F21" w:rsidRPr="00EF0226" w:rsidRDefault="00556F21" w:rsidP="00556F21">
      <w:pPr>
        <w:keepNext/>
        <w:spacing w:line="240" w:lineRule="auto"/>
        <w:rPr>
          <w:rFonts w:ascii="Arial" w:hAnsi="Arial" w:cs="Arial"/>
        </w:rPr>
      </w:pPr>
      <w:r w:rsidRPr="00EF0226">
        <w:rPr>
          <w:rFonts w:ascii="Arial" w:hAnsi="Arial" w:cs="Arial"/>
        </w:rPr>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p w14:paraId="3049856E" w14:textId="77777777" w:rsidR="00556F21" w:rsidRPr="00EF0226" w:rsidRDefault="00556F21" w:rsidP="00556F21">
      <w:pPr>
        <w:keepNext/>
        <w:spacing w:line="240" w:lineRule="auto"/>
        <w:rPr>
          <w:rFonts w:ascii="Arial" w:hAnsi="Arial" w:cs="Arial"/>
        </w:rPr>
      </w:pPr>
      <w:r w:rsidRPr="00EF0226">
        <w:rPr>
          <w:rFonts w:ascii="Arial" w:hAnsi="Arial" w:cs="Arial"/>
        </w:rPr>
        <w:t>BFS operates under two public brands – Forest Fire Management Victoria for its land and fire management activities and the Conservation Regulator for its regulatory activities.</w:t>
      </w:r>
    </w:p>
    <w:p w14:paraId="0F908F80" w14:textId="77777777" w:rsidR="00556F21" w:rsidRPr="00EF0226" w:rsidRDefault="00556F21" w:rsidP="00556F21">
      <w:pPr>
        <w:keepNext/>
        <w:spacing w:before="0" w:after="0" w:line="240" w:lineRule="auto"/>
        <w:rPr>
          <w:rFonts w:ascii="Arial" w:hAnsi="Arial" w:cs="Arial"/>
        </w:rPr>
      </w:pPr>
    </w:p>
    <w:p w14:paraId="37DDE05E" w14:textId="77777777" w:rsidR="00556F21" w:rsidRPr="00EF0226" w:rsidRDefault="00556F21" w:rsidP="00556F21">
      <w:pPr>
        <w:keepNext/>
        <w:spacing w:line="240" w:lineRule="auto"/>
        <w:rPr>
          <w:rFonts w:ascii="Arial" w:hAnsi="Arial" w:cs="Arial"/>
          <w:b/>
          <w:bCs/>
          <w:noProof/>
          <w:color w:val="000000"/>
          <w:lang w:eastAsia="zh-CN"/>
        </w:rPr>
      </w:pPr>
      <w:r w:rsidRPr="00EF0226">
        <w:rPr>
          <w:rFonts w:ascii="Arial" w:hAnsi="Arial" w:cs="Arial"/>
          <w:b/>
          <w:bCs/>
          <w:noProof/>
          <w:color w:val="000000"/>
          <w:lang w:eastAsia="zh-CN"/>
        </w:rPr>
        <w:t xml:space="preserve">Division </w:t>
      </w:r>
    </w:p>
    <w:p w14:paraId="55F538D5" w14:textId="77777777" w:rsidR="00556F21" w:rsidRPr="00EF0226" w:rsidRDefault="00556F21" w:rsidP="00556F21">
      <w:pPr>
        <w:keepNext/>
        <w:spacing w:line="240" w:lineRule="auto"/>
        <w:rPr>
          <w:rFonts w:ascii="Arial" w:hAnsi="Arial" w:cs="Arial"/>
        </w:rPr>
      </w:pPr>
      <w:r w:rsidRPr="00EF0226">
        <w:rPr>
          <w:rFonts w:ascii="Arial" w:hAnsi="Arial" w:cs="Arial"/>
        </w:rPr>
        <w:t xml:space="preserve">The Forest and Fire Assets and Resources Division (FFAR) is an integral part of Forest Fire Management Victoria (FFMVic), providing the assets, infrastructure, logistics, technology, communications and capital works required to support forest and fire management and broader emergency management operations. The Division supplies, governs and manages physical and enabling assets across their full lifecycle, ensuring they are </w:t>
      </w:r>
      <w:r w:rsidRPr="00EF0226">
        <w:rPr>
          <w:rFonts w:ascii="Arial" w:hAnsi="Arial" w:cs="Arial"/>
          <w:lang w:val="en-US"/>
        </w:rPr>
        <w:t xml:space="preserve">timely, fit for purpose and value for money. </w:t>
      </w:r>
      <w:r w:rsidRPr="00EF0226">
        <w:rPr>
          <w:rFonts w:ascii="Arial" w:hAnsi="Arial" w:cs="Arial"/>
        </w:rPr>
        <w:t xml:space="preserve"> Critical assets include fleet, heavy plant, basecamps, depots, technology platforms, roads and road infrastructure, inventory and aviation related assets. </w:t>
      </w:r>
    </w:p>
    <w:p w14:paraId="3B92368B" w14:textId="77777777" w:rsidR="00556F21" w:rsidRPr="00EF0226" w:rsidRDefault="00556F21" w:rsidP="00556F21">
      <w:pPr>
        <w:keepNext/>
        <w:spacing w:line="240" w:lineRule="auto"/>
        <w:rPr>
          <w:rFonts w:ascii="Arial" w:hAnsi="Arial" w:cs="Arial"/>
        </w:rPr>
      </w:pPr>
      <w:r w:rsidRPr="00EF0226">
        <w:rPr>
          <w:rFonts w:ascii="Arial" w:hAnsi="Arial" w:cs="Arial"/>
        </w:rPr>
        <w:t>The Division aims to be a best practice asset manager with a strong focus on governance, accountability and transparent decision making; performance, risk and reporting; proactive commercial and contract management; and deliberate stakeholder engagement with customers and delivery partners. The Division maintains strong vendor and supplier relationships to ensure sustained value for money across asset lifecycles and supports emergency management capability through a deployable workforce for logistics and operational support activities.</w:t>
      </w:r>
    </w:p>
    <w:p w14:paraId="7343534D" w14:textId="77777777" w:rsidR="00556F21" w:rsidRPr="00EF0226" w:rsidRDefault="00556F21" w:rsidP="00556F21">
      <w:pPr>
        <w:keepNext/>
        <w:spacing w:line="240" w:lineRule="auto"/>
        <w:rPr>
          <w:rFonts w:ascii="Arial" w:hAnsi="Arial" w:cs="Arial"/>
        </w:rPr>
      </w:pPr>
      <w:r w:rsidRPr="00EF0226">
        <w:rPr>
          <w:rFonts w:ascii="Arial" w:hAnsi="Arial" w:cs="Arial"/>
        </w:rPr>
        <w:t xml:space="preserve">The Division also plays a critical role in innovation, change management and continuous improvement across asset classes, including the delivery of asset reforms, trials and pilots, and improvements to fleet, inventory and maintenance practices. </w:t>
      </w:r>
    </w:p>
    <w:p w14:paraId="78DFA4E2" w14:textId="77777777" w:rsidR="00556F21" w:rsidRPr="00EF0226" w:rsidRDefault="00556F21" w:rsidP="00556F21">
      <w:pPr>
        <w:keepNext/>
        <w:spacing w:line="240" w:lineRule="auto"/>
        <w:rPr>
          <w:rFonts w:ascii="Arial" w:hAnsi="Arial" w:cs="Arial"/>
        </w:rPr>
      </w:pPr>
      <w:r w:rsidRPr="00EF0226">
        <w:rPr>
          <w:rFonts w:ascii="Arial" w:hAnsi="Arial" w:cs="Arial"/>
        </w:rPr>
        <w:t>The Division has approximately 170 people located in Melbourne, at our Altona warehouse and across the State. The Division manages an asset based valued at over $2 billion. </w:t>
      </w:r>
    </w:p>
    <w:p w14:paraId="36C5724E" w14:textId="77777777" w:rsidR="00556F21" w:rsidRPr="00EF0226" w:rsidRDefault="00556F21" w:rsidP="00556F21">
      <w:pPr>
        <w:keepNext/>
        <w:spacing w:before="0" w:after="0" w:line="240" w:lineRule="auto"/>
        <w:rPr>
          <w:rFonts w:ascii="Arial" w:hAnsi="Arial" w:cs="Arial"/>
        </w:rPr>
      </w:pPr>
    </w:p>
    <w:p w14:paraId="3C58735D" w14:textId="77777777" w:rsidR="00711A13" w:rsidRPr="00EF0226" w:rsidRDefault="00711A13" w:rsidP="00711A13">
      <w:pPr>
        <w:keepNext/>
        <w:spacing w:before="0" w:after="0" w:line="240" w:lineRule="auto"/>
        <w:rPr>
          <w:rFonts w:ascii="Arial" w:hAnsi="Arial" w:cs="Arial"/>
          <w:lang w:val="en-US"/>
        </w:rPr>
      </w:pPr>
      <w:r w:rsidRPr="00EF0226">
        <w:rPr>
          <w:rFonts w:ascii="Arial" w:hAnsi="Arial" w:cs="Arial"/>
          <w:b/>
          <w:bCs/>
          <w:szCs w:val="22"/>
        </w:rPr>
        <w:t>Branch</w:t>
      </w:r>
      <w:r w:rsidRPr="00EF0226">
        <w:rPr>
          <w:rFonts w:ascii="Arial" w:hAnsi="Arial" w:cs="Arial"/>
          <w:lang w:val="en-US"/>
        </w:rPr>
        <w:t xml:space="preserve"> </w:t>
      </w:r>
    </w:p>
    <w:p w14:paraId="284E85E9" w14:textId="77777777" w:rsidR="00711A13" w:rsidRPr="003A1E9B" w:rsidRDefault="00711A13" w:rsidP="00711A13">
      <w:pPr>
        <w:keepNext/>
        <w:spacing w:line="240" w:lineRule="auto"/>
        <w:rPr>
          <w:rFonts w:ascii="Arial" w:hAnsi="Arial" w:cs="Arial"/>
          <w:szCs w:val="22"/>
        </w:rPr>
      </w:pPr>
      <w:r w:rsidRPr="003A1E9B">
        <w:rPr>
          <w:rFonts w:ascii="Arial" w:hAnsi="Arial" w:cs="Arial"/>
          <w:szCs w:val="22"/>
        </w:rPr>
        <w:t>The Commercial, Logistics and Resources Branch sits within the Forest and Fire Assets and Resources Division (FFAR) and is responsible for the operational management and delivery of assets and logistics that support Forest Fire Management Victoria (FFMVic) and broader emergency management activities.</w:t>
      </w:r>
    </w:p>
    <w:p w14:paraId="67740E4A" w14:textId="77777777" w:rsidR="00711A13" w:rsidRPr="003A1E9B" w:rsidRDefault="00711A13" w:rsidP="00711A13">
      <w:pPr>
        <w:keepNext/>
        <w:spacing w:line="240" w:lineRule="auto"/>
        <w:rPr>
          <w:rFonts w:ascii="Arial" w:hAnsi="Arial" w:cs="Arial"/>
          <w:szCs w:val="22"/>
        </w:rPr>
      </w:pPr>
      <w:r w:rsidRPr="003A1E9B">
        <w:rPr>
          <w:rFonts w:ascii="Arial" w:hAnsi="Arial" w:cs="Arial"/>
          <w:szCs w:val="22"/>
        </w:rPr>
        <w:t>The Branch is accountable for the statewide management of asset and logistics operations, including fleet, plant, inventory, depots, basecamps, fire towers and external contractors. This includes oversight of asset performance, maintenance, utilisation, replacement scheduling and stock control, as well as the coordination of logistics and supply chains to ensure timely and reliable support to FFMVic and partners.</w:t>
      </w:r>
    </w:p>
    <w:p w14:paraId="6A551422" w14:textId="77777777" w:rsidR="00711A13" w:rsidRPr="003A1E9B" w:rsidRDefault="00711A13" w:rsidP="00711A13">
      <w:pPr>
        <w:keepNext/>
        <w:spacing w:line="240" w:lineRule="auto"/>
        <w:rPr>
          <w:rFonts w:ascii="Arial" w:hAnsi="Arial" w:cs="Arial"/>
          <w:szCs w:val="22"/>
        </w:rPr>
      </w:pPr>
      <w:r w:rsidRPr="003A1E9B">
        <w:rPr>
          <w:rFonts w:ascii="Arial" w:hAnsi="Arial" w:cs="Arial"/>
          <w:szCs w:val="22"/>
        </w:rPr>
        <w:t>The Branch operates in high</w:t>
      </w:r>
      <w:r w:rsidRPr="003A1E9B">
        <w:rPr>
          <w:rFonts w:ascii="Arial" w:hAnsi="Arial" w:cs="Arial"/>
          <w:szCs w:val="22"/>
        </w:rPr>
        <w:noBreakHyphen/>
        <w:t>risk, high</w:t>
      </w:r>
      <w:r w:rsidRPr="003A1E9B">
        <w:rPr>
          <w:rFonts w:ascii="Arial" w:hAnsi="Arial" w:cs="Arial"/>
          <w:szCs w:val="22"/>
        </w:rPr>
        <w:noBreakHyphen/>
        <w:t>tempo environments and maintains a strong focus on safety, readiness, integrity and operational reliability. A key focus of the Assets and Logistics Branch is uplifting asset management discipline and operational effectiveness, strengthening integration with procurement, commercial and asset management functions across FFAR.</w:t>
      </w:r>
    </w:p>
    <w:p w14:paraId="5CF241BA" w14:textId="77777777" w:rsidR="00711A13" w:rsidRPr="003A1E9B" w:rsidRDefault="00711A13" w:rsidP="00711A13">
      <w:pPr>
        <w:keepNext/>
        <w:spacing w:line="240" w:lineRule="auto"/>
        <w:rPr>
          <w:rFonts w:ascii="Arial" w:hAnsi="Arial" w:cs="Arial"/>
          <w:szCs w:val="22"/>
        </w:rPr>
      </w:pPr>
      <w:r w:rsidRPr="003A1E9B">
        <w:rPr>
          <w:rFonts w:ascii="Arial" w:hAnsi="Arial" w:cs="Arial"/>
          <w:szCs w:val="22"/>
        </w:rPr>
        <w:t>The Branch operates as a central ‘hub’ for BFS procurement ensuring procurement excellence and assurance. All BFS procurements that require Deputy Secretary or above approval are reviewed by the Branch before submission to senior executive delegates. </w:t>
      </w:r>
    </w:p>
    <w:p w14:paraId="54D0738E" w14:textId="77777777" w:rsidR="00711A13" w:rsidRPr="003A1E9B" w:rsidRDefault="00711A13" w:rsidP="00711A13">
      <w:pPr>
        <w:keepNext/>
        <w:spacing w:line="240" w:lineRule="auto"/>
        <w:rPr>
          <w:rFonts w:ascii="Arial" w:hAnsi="Arial" w:cs="Arial"/>
          <w:szCs w:val="22"/>
        </w:rPr>
      </w:pPr>
      <w:r w:rsidRPr="003A1E9B">
        <w:rPr>
          <w:rFonts w:ascii="Arial" w:hAnsi="Arial" w:cs="Arial"/>
          <w:szCs w:val="22"/>
        </w:rPr>
        <w:t xml:space="preserve">The Branch uses analytics to monitor trends in spend and associated behaviours of delegates to ensure highest levels of integrity and value for money is sustained.  Where opportunity for BFS spending consolidation is identified, the Branch will lead procurements that may for example set up BFS purchasing panels. It manages </w:t>
      </w:r>
      <w:r w:rsidRPr="003A1E9B">
        <w:rPr>
          <w:rFonts w:ascii="Arial" w:hAnsi="Arial" w:cs="Arial"/>
          <w:szCs w:val="22"/>
        </w:rPr>
        <w:lastRenderedPageBreak/>
        <w:t>industry relationships to ensure strong industry knowledge and management on contracts across assets and resources.</w:t>
      </w:r>
    </w:p>
    <w:p w14:paraId="5BEDF982" w14:textId="77777777" w:rsidR="00711A13" w:rsidRPr="003A1E9B" w:rsidRDefault="00711A13" w:rsidP="00711A13">
      <w:pPr>
        <w:keepNext/>
        <w:spacing w:line="240" w:lineRule="auto"/>
        <w:rPr>
          <w:rFonts w:ascii="Arial" w:hAnsi="Arial" w:cs="Arial"/>
          <w:szCs w:val="22"/>
        </w:rPr>
      </w:pPr>
      <w:r w:rsidRPr="003A1E9B">
        <w:rPr>
          <w:rFonts w:ascii="Arial" w:hAnsi="Arial" w:cs="Arial"/>
          <w:szCs w:val="22"/>
        </w:rPr>
        <w:t>The Branch provides leadership and capability uplift across BFS for change management including setting frameworks, providing consolidated views of planned change across BFS and, ensuring consistency of practice across BFS as guided by the broader DEECA frameworks and approaches.</w:t>
      </w:r>
    </w:p>
    <w:p w14:paraId="5389D1C8" w14:textId="77777777" w:rsidR="00711A13" w:rsidRPr="003A1E9B" w:rsidRDefault="00711A13" w:rsidP="00711A13">
      <w:pPr>
        <w:keepNext/>
        <w:spacing w:line="240" w:lineRule="auto"/>
        <w:rPr>
          <w:rFonts w:ascii="Arial" w:hAnsi="Arial" w:cs="Arial"/>
          <w:szCs w:val="22"/>
        </w:rPr>
      </w:pPr>
      <w:r w:rsidRPr="003A1E9B">
        <w:rPr>
          <w:rFonts w:ascii="Arial" w:hAnsi="Arial" w:cs="Arial"/>
          <w:szCs w:val="22"/>
        </w:rPr>
        <w:t>In the context of the Branch’s scope, it leads large scale reform and uplift including Fleet Remediation, FFMVic Fleet and Plant Strategy, statewide inventory management reform and, the introduction of new business process inclusive of new technologies.</w:t>
      </w:r>
    </w:p>
    <w:p w14:paraId="6941D286" w14:textId="77777777" w:rsidR="00711A13" w:rsidRDefault="00711A13" w:rsidP="00711A13">
      <w:pPr>
        <w:keepNext/>
        <w:spacing w:line="240" w:lineRule="auto"/>
        <w:rPr>
          <w:rFonts w:ascii="Arial" w:hAnsi="Arial" w:cs="Arial"/>
          <w:szCs w:val="22"/>
        </w:rPr>
      </w:pPr>
      <w:r w:rsidRPr="003A1E9B">
        <w:rPr>
          <w:rFonts w:ascii="Arial" w:hAnsi="Arial" w:cs="Arial"/>
          <w:szCs w:val="22"/>
        </w:rPr>
        <w:t>The Branch recognises</w:t>
      </w:r>
      <w:r>
        <w:rPr>
          <w:rFonts w:ascii="Arial" w:hAnsi="Arial" w:cs="Arial"/>
          <w:szCs w:val="22"/>
        </w:rPr>
        <w:t xml:space="preserve"> </w:t>
      </w:r>
      <w:r w:rsidRPr="003A1E9B">
        <w:rPr>
          <w:rFonts w:ascii="Arial" w:hAnsi="Arial" w:cs="Arial"/>
          <w:szCs w:val="22"/>
        </w:rPr>
        <w:t>all team members as an integrated body where culture, resourcing priorities, monitoring and reporting on performance, capability uplifting of team members is centralised</w:t>
      </w:r>
      <w:r>
        <w:rPr>
          <w:rFonts w:ascii="Arial" w:hAnsi="Arial" w:cs="Arial"/>
          <w:szCs w:val="22"/>
        </w:rPr>
        <w:t xml:space="preserve"> </w:t>
      </w:r>
      <w:r w:rsidRPr="003A1E9B">
        <w:rPr>
          <w:rFonts w:ascii="Arial" w:hAnsi="Arial" w:cs="Arial"/>
          <w:szCs w:val="22"/>
        </w:rPr>
        <w:t>through a shared leadership model.  Where for example surge response is required, it is drawn from across the Branch based on workloads and broader business priorities</w:t>
      </w:r>
    </w:p>
    <w:p w14:paraId="44E6D4C5" w14:textId="77777777" w:rsidR="00556F21" w:rsidRPr="00EF0226" w:rsidRDefault="00556F21" w:rsidP="00556F21">
      <w:pPr>
        <w:keepNext/>
        <w:spacing w:before="0" w:after="0" w:line="240" w:lineRule="auto"/>
        <w:rPr>
          <w:rFonts w:ascii="Arial" w:hAnsi="Arial" w:cs="Arial"/>
        </w:rPr>
      </w:pPr>
    </w:p>
    <w:p w14:paraId="667D5FF5" w14:textId="77777777" w:rsidR="00556F21" w:rsidRPr="00EF0226" w:rsidRDefault="00556F21" w:rsidP="00556F21">
      <w:pPr>
        <w:keepNext/>
        <w:spacing w:before="0" w:after="0" w:line="240" w:lineRule="auto"/>
        <w:rPr>
          <w:rFonts w:ascii="Arial" w:hAnsi="Arial" w:cs="Arial"/>
          <w:lang w:val="en-US"/>
        </w:rPr>
      </w:pPr>
      <w:r w:rsidRPr="00EF0226">
        <w:rPr>
          <w:rFonts w:ascii="Arial" w:hAnsi="Arial" w:cs="Arial"/>
          <w:b/>
          <w:bCs/>
          <w:szCs w:val="22"/>
        </w:rPr>
        <w:t>Unit</w:t>
      </w:r>
      <w:r w:rsidRPr="00EF0226">
        <w:rPr>
          <w:rFonts w:ascii="Arial" w:hAnsi="Arial" w:cs="Arial"/>
          <w:lang w:val="en-US"/>
        </w:rPr>
        <w:t xml:space="preserve"> </w:t>
      </w:r>
    </w:p>
    <w:p w14:paraId="72D72466" w14:textId="193CE405" w:rsidR="00556F21" w:rsidRPr="001963F4" w:rsidRDefault="00556F21" w:rsidP="00556F21">
      <w:pPr>
        <w:rPr>
          <w:rFonts w:ascii="Arial" w:hAnsi="Arial" w:cs="Arial"/>
        </w:rPr>
      </w:pPr>
      <w:r w:rsidRPr="001963F4">
        <w:rPr>
          <w:rFonts w:ascii="Arial" w:hAnsi="Arial" w:cs="Arial"/>
          <w:lang w:val="en-US"/>
        </w:rPr>
        <w:t>The Assets and Logistics Unit sits within the Forest and Fire Assets and Resources Division (FFAR) and is responsible for the operational management and delivery of assets and logistics that support Forest Fire Management Victoria (FFMVic) and broader emergency management activities. The Unit operates in high</w:t>
      </w:r>
      <w:r w:rsidRPr="001963F4">
        <w:rPr>
          <w:rFonts w:ascii="Arial" w:hAnsi="Arial" w:cs="Arial"/>
          <w:lang w:val="en-US"/>
        </w:rPr>
        <w:noBreakHyphen/>
        <w:t>risk, high</w:t>
      </w:r>
      <w:r w:rsidRPr="001963F4">
        <w:rPr>
          <w:rFonts w:ascii="Arial" w:hAnsi="Arial" w:cs="Arial"/>
          <w:lang w:val="en-US"/>
        </w:rPr>
        <w:noBreakHyphen/>
        <w:t xml:space="preserve">tempo environments and ensures critical assets and supply chains are reliable, </w:t>
      </w:r>
      <w:r w:rsidR="00711A13" w:rsidRPr="001963F4">
        <w:rPr>
          <w:rFonts w:ascii="Arial" w:hAnsi="Arial" w:cs="Arial"/>
          <w:lang w:val="en-US"/>
        </w:rPr>
        <w:t>safe,</w:t>
      </w:r>
      <w:r w:rsidRPr="001963F4">
        <w:rPr>
          <w:rFonts w:ascii="Arial" w:hAnsi="Arial" w:cs="Arial"/>
          <w:lang w:val="en-US"/>
        </w:rPr>
        <w:t xml:space="preserve"> and ready to support both business</w:t>
      </w:r>
      <w:r w:rsidRPr="001963F4">
        <w:rPr>
          <w:rFonts w:ascii="Arial" w:hAnsi="Arial" w:cs="Arial"/>
          <w:lang w:val="en-US"/>
        </w:rPr>
        <w:noBreakHyphen/>
        <w:t>as</w:t>
      </w:r>
      <w:r w:rsidRPr="001963F4">
        <w:rPr>
          <w:rFonts w:ascii="Arial" w:hAnsi="Arial" w:cs="Arial"/>
          <w:lang w:val="en-US"/>
        </w:rPr>
        <w:noBreakHyphen/>
        <w:t>usual and emergency response operations.</w:t>
      </w:r>
    </w:p>
    <w:p w14:paraId="429C5A8F" w14:textId="446EF2BF" w:rsidR="00556F21" w:rsidRPr="001963F4" w:rsidRDefault="00556F21" w:rsidP="00556F21">
      <w:pPr>
        <w:rPr>
          <w:rFonts w:ascii="Arial" w:hAnsi="Arial" w:cs="Arial"/>
        </w:rPr>
      </w:pPr>
      <w:r w:rsidRPr="001963F4">
        <w:rPr>
          <w:rFonts w:ascii="Arial" w:hAnsi="Arial" w:cs="Arial"/>
          <w:lang w:val="en-US"/>
        </w:rPr>
        <w:t xml:space="preserve">The Unit is accountable for the statewide management of asset and logistics operations, including fleet, plant, inventory, depots, basecamps, fire </w:t>
      </w:r>
      <w:r w:rsidR="00711A13" w:rsidRPr="001963F4">
        <w:rPr>
          <w:rFonts w:ascii="Arial" w:hAnsi="Arial" w:cs="Arial"/>
          <w:lang w:val="en-US"/>
        </w:rPr>
        <w:t>towers,</w:t>
      </w:r>
      <w:r w:rsidRPr="001963F4">
        <w:rPr>
          <w:rFonts w:ascii="Arial" w:hAnsi="Arial" w:cs="Arial"/>
          <w:lang w:val="en-US"/>
        </w:rPr>
        <w:t xml:space="preserve"> and contracted services. This includes oversight of asset performance, maintenance, utilisation, replacement </w:t>
      </w:r>
      <w:r w:rsidR="00711A13" w:rsidRPr="001963F4">
        <w:rPr>
          <w:rFonts w:ascii="Arial" w:hAnsi="Arial" w:cs="Arial"/>
          <w:lang w:val="en-US"/>
        </w:rPr>
        <w:t>scheduling,</w:t>
      </w:r>
      <w:r w:rsidRPr="001963F4">
        <w:rPr>
          <w:rFonts w:ascii="Arial" w:hAnsi="Arial" w:cs="Arial"/>
          <w:lang w:val="en-US"/>
        </w:rPr>
        <w:t xml:space="preserve"> and stock control, as well as coordinating logistics and supply chains to ensure timely and effective support to FFMVic, FFOD and partner agencies. A strong focus is placed on safety, integrity, </w:t>
      </w:r>
      <w:r w:rsidR="00711A13" w:rsidRPr="001963F4">
        <w:rPr>
          <w:rFonts w:ascii="Arial" w:hAnsi="Arial" w:cs="Arial"/>
          <w:lang w:val="en-US"/>
        </w:rPr>
        <w:t>readiness,</w:t>
      </w:r>
      <w:r w:rsidRPr="001963F4">
        <w:rPr>
          <w:rFonts w:ascii="Arial" w:hAnsi="Arial" w:cs="Arial"/>
          <w:lang w:val="en-US"/>
        </w:rPr>
        <w:t xml:space="preserve"> and disciplined asset management practices across all asset classes.</w:t>
      </w:r>
    </w:p>
    <w:p w14:paraId="034B0362" w14:textId="77777777" w:rsidR="00556F21" w:rsidRPr="001963F4" w:rsidRDefault="00556F21" w:rsidP="00556F21">
      <w:pPr>
        <w:rPr>
          <w:rFonts w:ascii="Arial" w:hAnsi="Arial" w:cs="Arial"/>
        </w:rPr>
      </w:pPr>
      <w:r w:rsidRPr="001963F4">
        <w:rPr>
          <w:rFonts w:ascii="Arial" w:hAnsi="Arial" w:cs="Arial"/>
          <w:lang w:val="en-US"/>
        </w:rPr>
        <w:t>The Unit works closely with procurement, commercial, asset management and operational partners to strengthen integration across FFAR and improve end</w:t>
      </w:r>
      <w:r w:rsidRPr="001963F4">
        <w:rPr>
          <w:rFonts w:ascii="Arial" w:hAnsi="Arial" w:cs="Arial"/>
          <w:lang w:val="en-US"/>
        </w:rPr>
        <w:noBreakHyphen/>
        <w:t>to</w:t>
      </w:r>
      <w:r w:rsidRPr="001963F4">
        <w:rPr>
          <w:rFonts w:ascii="Arial" w:hAnsi="Arial" w:cs="Arial"/>
          <w:lang w:val="en-US"/>
        </w:rPr>
        <w:noBreakHyphen/>
        <w:t>end asset lifecycle management. It plays a key role in uplifting asset management discipline, improving data quality and performance visibility, and supporting emergency management capability through a deployable workforce and scalable logistics arrangements. Through strong governance, operational leadership and collaboration, the Assets and Logistics Unit ensures assets and logistics are fit for purpose, value for money and aligned with FFMVic operational priorities.</w:t>
      </w:r>
    </w:p>
    <w:p w14:paraId="47A5774F" w14:textId="77777777" w:rsidR="00495B3B" w:rsidRDefault="00495B3B" w:rsidP="008D36FA">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4347ED27" w14:textId="31512661" w:rsidR="006C306B" w:rsidRDefault="006C306B" w:rsidP="00CC3F7A">
      <w:pPr>
        <w:numPr>
          <w:ilvl w:val="0"/>
          <w:numId w:val="43"/>
        </w:numPr>
        <w:tabs>
          <w:tab w:val="clear" w:pos="360"/>
          <w:tab w:val="num" w:pos="1134"/>
        </w:tabs>
        <w:spacing w:before="0" w:after="0" w:line="240" w:lineRule="auto"/>
        <w:ind w:left="426"/>
      </w:pPr>
      <w:r>
        <w:t>Analyse inventory demand, consumption and lead-time data to recommend stockholding levels, reorder points, safety stock and critical spares settings.</w:t>
      </w:r>
    </w:p>
    <w:p w14:paraId="3961B7E7" w14:textId="77777777" w:rsidR="006C306B" w:rsidRDefault="006C306B" w:rsidP="00CC3F7A">
      <w:pPr>
        <w:numPr>
          <w:ilvl w:val="0"/>
          <w:numId w:val="43"/>
        </w:numPr>
        <w:tabs>
          <w:tab w:val="clear" w:pos="360"/>
          <w:tab w:val="num" w:pos="1134"/>
        </w:tabs>
        <w:spacing w:before="0" w:after="0" w:line="240" w:lineRule="auto"/>
        <w:ind w:left="426"/>
      </w:pPr>
      <w:r>
        <w:t>Develop and maintain inventory performance reporting (e.g., stock turns, service level/fill rate, stock-outs, aged inventory, inventory accuracy, shrinkage and variance trends).</w:t>
      </w:r>
    </w:p>
    <w:p w14:paraId="74D8DE60" w14:textId="77777777" w:rsidR="006C306B" w:rsidRDefault="006C306B" w:rsidP="00CC3F7A">
      <w:pPr>
        <w:numPr>
          <w:ilvl w:val="0"/>
          <w:numId w:val="43"/>
        </w:numPr>
        <w:tabs>
          <w:tab w:val="clear" w:pos="360"/>
          <w:tab w:val="num" w:pos="1134"/>
        </w:tabs>
        <w:spacing w:before="0" w:after="0" w:line="240" w:lineRule="auto"/>
        <w:ind w:left="426"/>
      </w:pPr>
      <w:r>
        <w:t>Partner with operational teams to understand usage drivers and improve forecasting and replenishment decisions.</w:t>
      </w:r>
    </w:p>
    <w:p w14:paraId="5353A9EB" w14:textId="74215907" w:rsidR="11EE5C24" w:rsidRDefault="11EE5C24" w:rsidP="7D4BCF39">
      <w:pPr>
        <w:numPr>
          <w:ilvl w:val="0"/>
          <w:numId w:val="43"/>
        </w:numPr>
        <w:tabs>
          <w:tab w:val="clear" w:pos="360"/>
          <w:tab w:val="num" w:pos="1134"/>
        </w:tabs>
        <w:spacing w:before="0" w:after="0" w:line="240" w:lineRule="auto"/>
        <w:ind w:left="426"/>
      </w:pPr>
      <w:r>
        <w:t>Support all users on the use of the BFS Inventory Management Solution as a level two support.</w:t>
      </w:r>
    </w:p>
    <w:p w14:paraId="1924FE6C" w14:textId="078E66A1" w:rsidR="11EE5C24" w:rsidRDefault="11EE5C24" w:rsidP="7D4BCF39">
      <w:pPr>
        <w:numPr>
          <w:ilvl w:val="0"/>
          <w:numId w:val="43"/>
        </w:numPr>
        <w:tabs>
          <w:tab w:val="clear" w:pos="360"/>
          <w:tab w:val="num" w:pos="1134"/>
        </w:tabs>
        <w:spacing w:before="0" w:after="0" w:line="240" w:lineRule="auto"/>
        <w:ind w:left="426"/>
      </w:pPr>
      <w:r>
        <w:t>Undertake a broad range on business performance analytics associated with both asset management inventory control</w:t>
      </w:r>
    </w:p>
    <w:p w14:paraId="3ED7F153" w14:textId="77777777" w:rsidR="006C306B" w:rsidRDefault="006C306B" w:rsidP="00CC3F7A">
      <w:pPr>
        <w:numPr>
          <w:ilvl w:val="0"/>
          <w:numId w:val="43"/>
        </w:numPr>
        <w:tabs>
          <w:tab w:val="clear" w:pos="360"/>
          <w:tab w:val="num" w:pos="1134"/>
        </w:tabs>
        <w:spacing w:before="0" w:after="0" w:line="240" w:lineRule="auto"/>
        <w:ind w:left="426"/>
      </w:pPr>
      <w:r>
        <w:t>Support inventory governance activities, including stocktake planning, variance investigation frameworks, and root-cause analysis for recurring discrepancies.</w:t>
      </w:r>
    </w:p>
    <w:p w14:paraId="7D51DF15" w14:textId="77777777" w:rsidR="006C306B" w:rsidRDefault="006C306B" w:rsidP="00CC3F7A">
      <w:pPr>
        <w:numPr>
          <w:ilvl w:val="0"/>
          <w:numId w:val="43"/>
        </w:numPr>
        <w:tabs>
          <w:tab w:val="clear" w:pos="360"/>
          <w:tab w:val="num" w:pos="1134"/>
        </w:tabs>
        <w:spacing w:before="0" w:after="0" w:line="240" w:lineRule="auto"/>
        <w:ind w:left="426"/>
      </w:pPr>
      <w:r>
        <w:t>Identify and progress improvement opportunities including rationalisation of item masters, standardisation, substitution, and reduction of duplicates.</w:t>
      </w:r>
    </w:p>
    <w:p w14:paraId="48E811FA" w14:textId="77777777" w:rsidR="006C306B" w:rsidRDefault="006C306B" w:rsidP="00CC3F7A">
      <w:pPr>
        <w:numPr>
          <w:ilvl w:val="0"/>
          <w:numId w:val="43"/>
        </w:numPr>
        <w:tabs>
          <w:tab w:val="clear" w:pos="360"/>
          <w:tab w:val="num" w:pos="1134"/>
        </w:tabs>
        <w:spacing w:before="0" w:after="0" w:line="240" w:lineRule="auto"/>
        <w:ind w:left="426"/>
      </w:pPr>
      <w:r>
        <w:t>Provide data extracts and insights to support budgeting, cost tracking, and business cases relating to inventory holdings and service levels.</w:t>
      </w:r>
    </w:p>
    <w:p w14:paraId="0A068CA6" w14:textId="6A628AB1" w:rsidR="006C306B" w:rsidRDefault="006C306B" w:rsidP="00CC3F7A">
      <w:pPr>
        <w:numPr>
          <w:ilvl w:val="0"/>
          <w:numId w:val="43"/>
        </w:numPr>
        <w:tabs>
          <w:tab w:val="clear" w:pos="360"/>
          <w:tab w:val="num" w:pos="1134"/>
        </w:tabs>
        <w:spacing w:before="0" w:after="0" w:line="240" w:lineRule="auto"/>
        <w:ind w:left="426"/>
      </w:pPr>
      <w:r>
        <w:t>Develop practical PowerPoint based training packages to support Inventory Management Solution users.</w:t>
      </w:r>
    </w:p>
    <w:p w14:paraId="5906BCB9" w14:textId="74CCAD4A" w:rsidR="000C5028" w:rsidRDefault="000C5028" w:rsidP="00CC3F7A">
      <w:pPr>
        <w:numPr>
          <w:ilvl w:val="0"/>
          <w:numId w:val="43"/>
        </w:numPr>
        <w:tabs>
          <w:tab w:val="clear" w:pos="360"/>
          <w:tab w:val="num" w:pos="1134"/>
        </w:tabs>
        <w:spacing w:before="0" w:after="0" w:line="240" w:lineRule="auto"/>
        <w:ind w:left="426"/>
      </w:pPr>
      <w:r w:rsidRPr="000C5028">
        <w:t>Support emergency management operations as required, including rapid trial activity, product substitutions, or urgent capability assessments.</w:t>
      </w:r>
    </w:p>
    <w:p w14:paraId="3115586D" w14:textId="0BF0E497" w:rsidR="00495B3B" w:rsidRPr="000C5028" w:rsidRDefault="00495B3B" w:rsidP="00CC3F7A">
      <w:pPr>
        <w:numPr>
          <w:ilvl w:val="0"/>
          <w:numId w:val="43"/>
        </w:numPr>
        <w:tabs>
          <w:tab w:val="clear" w:pos="360"/>
          <w:tab w:val="num" w:pos="1134"/>
        </w:tabs>
        <w:spacing w:before="0" w:after="0" w:line="240" w:lineRule="auto"/>
        <w:ind w:left="426" w:hanging="357"/>
        <w:rPr>
          <w:rFonts w:ascii="Arial" w:hAnsi="Arial" w:cs="Arial"/>
          <w:szCs w:val="22"/>
        </w:rPr>
      </w:pPr>
      <w:r w:rsidRPr="000C5028">
        <w:rPr>
          <w:rFonts w:ascii="Arial" w:hAnsi="Arial" w:cs="Arial"/>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8D36FA">
      <w:pPr>
        <w:spacing w:before="0" w:after="0" w:line="240" w:lineRule="auto"/>
        <w:ind w:left="360"/>
        <w:rPr>
          <w:rFonts w:ascii="Arial" w:hAnsi="Arial" w:cs="Arial"/>
          <w:lang w:eastAsia="zh-CN"/>
        </w:rPr>
      </w:pPr>
    </w:p>
    <w:p w14:paraId="3D3807B0" w14:textId="77777777" w:rsidR="00495B3B" w:rsidRPr="00495B3B" w:rsidRDefault="00495B3B" w:rsidP="008D36FA">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8D36FA">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8D36FA">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59AE34B0" w14:textId="3CBF9552" w:rsidR="00547CB9" w:rsidRDefault="00547CB9" w:rsidP="008D36FA">
      <w:pPr>
        <w:numPr>
          <w:ilvl w:val="0"/>
          <w:numId w:val="46"/>
        </w:numPr>
        <w:spacing w:before="0" w:after="0" w:line="240" w:lineRule="auto"/>
        <w:ind w:left="714" w:hanging="357"/>
      </w:pPr>
      <w:r>
        <w:t>Relevant qualification in supply chain, logistics, business, finance, analytics, or related discipline</w:t>
      </w:r>
      <w:r w:rsidR="10B2FAFA">
        <w:t xml:space="preserve"> is required</w:t>
      </w:r>
    </w:p>
    <w:p w14:paraId="7F372E4B" w14:textId="030CE814" w:rsidR="3ED09E1E" w:rsidRDefault="3ED09E1E" w:rsidP="7D4BCF39">
      <w:pPr>
        <w:numPr>
          <w:ilvl w:val="0"/>
          <w:numId w:val="46"/>
        </w:numPr>
        <w:spacing w:before="0" w:after="0" w:line="240" w:lineRule="auto"/>
        <w:ind w:left="714" w:hanging="357"/>
      </w:pPr>
      <w:r>
        <w:t>Proven experience in the development of Business Intelligence dashboards</w:t>
      </w:r>
    </w:p>
    <w:p w14:paraId="59328304" w14:textId="38367E58" w:rsidR="3ED09E1E" w:rsidRDefault="3ED09E1E" w:rsidP="7D4BCF39">
      <w:pPr>
        <w:numPr>
          <w:ilvl w:val="0"/>
          <w:numId w:val="46"/>
        </w:numPr>
        <w:spacing w:before="0" w:after="0" w:line="240" w:lineRule="auto"/>
        <w:ind w:left="714" w:hanging="357"/>
      </w:pPr>
      <w:r>
        <w:t>Experience in the interpretation and analysis of complex data sets</w:t>
      </w:r>
    </w:p>
    <w:p w14:paraId="0B281DEE" w14:textId="77777777" w:rsidR="00547CB9" w:rsidRDefault="00547CB9" w:rsidP="008D36FA">
      <w:pPr>
        <w:numPr>
          <w:ilvl w:val="0"/>
          <w:numId w:val="46"/>
        </w:numPr>
        <w:spacing w:before="0" w:after="0" w:line="240" w:lineRule="auto"/>
        <w:ind w:left="714" w:hanging="357"/>
      </w:pPr>
      <w:r>
        <w:t>Forklift licence (LF) and/or willingness to obtain if required.</w:t>
      </w:r>
    </w:p>
    <w:p w14:paraId="62DD3F46" w14:textId="77777777" w:rsidR="00495B3B" w:rsidRPr="00495B3B" w:rsidRDefault="00495B3B" w:rsidP="008D36FA">
      <w:pPr>
        <w:spacing w:before="160" w:after="0"/>
        <w:rPr>
          <w:rFonts w:ascii="Arial" w:hAnsi="Arial" w:cs="Arial"/>
          <w:b/>
          <w:color w:val="363534"/>
        </w:rPr>
      </w:pPr>
      <w:r w:rsidRPr="00495B3B">
        <w:rPr>
          <w:rFonts w:ascii="Arial" w:hAnsi="Arial" w:cs="Arial"/>
          <w:b/>
          <w:color w:val="363534"/>
        </w:rPr>
        <w:lastRenderedPageBreak/>
        <w:t>Capabilities</w:t>
      </w:r>
    </w:p>
    <w:p w14:paraId="2235FE91" w14:textId="77777777" w:rsidR="00A64C59" w:rsidRPr="00E50941" w:rsidRDefault="00A64C59" w:rsidP="00CC3F7A">
      <w:pPr>
        <w:spacing w:line="240" w:lineRule="auto"/>
        <w:rPr>
          <w:b/>
          <w:bCs/>
        </w:rPr>
      </w:pPr>
      <w:bookmarkStart w:id="2" w:name="_Hlk102550785"/>
      <w:r w:rsidRPr="00E50941">
        <w:rPr>
          <w:b/>
          <w:bCs/>
        </w:rPr>
        <w:t>Working collaboratively</w:t>
      </w:r>
    </w:p>
    <w:p w14:paraId="0C73C89C" w14:textId="77777777" w:rsidR="00A64C59" w:rsidRDefault="00A64C59" w:rsidP="00CC3F7A">
      <w:pPr>
        <w:pStyle w:val="ListParagraph"/>
        <w:numPr>
          <w:ilvl w:val="0"/>
          <w:numId w:val="48"/>
        </w:numPr>
        <w:spacing w:line="240" w:lineRule="auto"/>
      </w:pPr>
      <w:r w:rsidRPr="007B0E92">
        <w:t>Build a supportive and cooperative team environment</w:t>
      </w:r>
    </w:p>
    <w:p w14:paraId="50E3CA88" w14:textId="77777777" w:rsidR="00A64C59" w:rsidRDefault="00A64C59" w:rsidP="00CC3F7A">
      <w:pPr>
        <w:pStyle w:val="ListParagraph"/>
        <w:numPr>
          <w:ilvl w:val="0"/>
          <w:numId w:val="48"/>
        </w:numPr>
        <w:spacing w:line="240" w:lineRule="auto"/>
      </w:pPr>
      <w:r w:rsidRPr="007B0E92">
        <w:t>Engages other teams to share information in order to understand or respond to issues</w:t>
      </w:r>
    </w:p>
    <w:p w14:paraId="4DDDB6A5" w14:textId="77777777" w:rsidR="00A64C59" w:rsidRDefault="00A64C59" w:rsidP="00CC3F7A">
      <w:pPr>
        <w:pStyle w:val="ListParagraph"/>
        <w:numPr>
          <w:ilvl w:val="0"/>
          <w:numId w:val="48"/>
        </w:numPr>
        <w:spacing w:line="240" w:lineRule="auto"/>
      </w:pPr>
      <w:r w:rsidRPr="007B0E92">
        <w:t xml:space="preserve">Support others in challenging situations </w:t>
      </w:r>
    </w:p>
    <w:p w14:paraId="4DB4BFB7" w14:textId="77777777" w:rsidR="00A64C59" w:rsidRPr="00DD33C1" w:rsidRDefault="00A64C59" w:rsidP="00CC3F7A">
      <w:pPr>
        <w:spacing w:line="240" w:lineRule="auto"/>
        <w:rPr>
          <w:b/>
          <w:bCs/>
        </w:rPr>
      </w:pPr>
      <w:r w:rsidRPr="00DD33C1">
        <w:rPr>
          <w:b/>
          <w:bCs/>
        </w:rPr>
        <w:t>Innovation and Continuous Improvement</w:t>
      </w:r>
    </w:p>
    <w:p w14:paraId="2A2BBF46" w14:textId="77777777" w:rsidR="00A64C59" w:rsidRDefault="00A64C59" w:rsidP="00CC3F7A">
      <w:pPr>
        <w:pStyle w:val="ListParagraph"/>
        <w:numPr>
          <w:ilvl w:val="0"/>
          <w:numId w:val="49"/>
        </w:numPr>
        <w:spacing w:line="240" w:lineRule="auto"/>
      </w:pPr>
      <w:r w:rsidRPr="00EE2165">
        <w:t>Seeks opportunities for continuous improvement and ways to innovate</w:t>
      </w:r>
    </w:p>
    <w:p w14:paraId="6B55BA91" w14:textId="77777777" w:rsidR="00A64C59" w:rsidRDefault="00A64C59" w:rsidP="00CC3F7A">
      <w:pPr>
        <w:pStyle w:val="ListParagraph"/>
        <w:numPr>
          <w:ilvl w:val="0"/>
          <w:numId w:val="49"/>
        </w:numPr>
        <w:spacing w:line="240" w:lineRule="auto"/>
      </w:pPr>
      <w:r w:rsidRPr="00EE2165">
        <w:t>Offers suggestions and ideas, encourages others to do the same</w:t>
      </w:r>
    </w:p>
    <w:p w14:paraId="52E33A38" w14:textId="77777777" w:rsidR="00A64C59" w:rsidRDefault="00A64C59" w:rsidP="00CC3F7A">
      <w:pPr>
        <w:pStyle w:val="ListParagraph"/>
        <w:numPr>
          <w:ilvl w:val="0"/>
          <w:numId w:val="49"/>
        </w:numPr>
        <w:spacing w:line="240" w:lineRule="auto"/>
      </w:pPr>
      <w:r w:rsidRPr="00EE2165">
        <w:t>Leverage on existing continuous improvement systems and procedures to improve outcomes, quality and efficiency of work</w:t>
      </w:r>
    </w:p>
    <w:p w14:paraId="723D65C2" w14:textId="77777777" w:rsidR="00A64C59" w:rsidRDefault="00A64C59" w:rsidP="00CC3F7A">
      <w:pPr>
        <w:pStyle w:val="ListParagraph"/>
        <w:numPr>
          <w:ilvl w:val="0"/>
          <w:numId w:val="49"/>
        </w:numPr>
        <w:spacing w:line="240" w:lineRule="auto"/>
      </w:pPr>
      <w:r w:rsidRPr="00EE2165">
        <w:t>Creates space for learning and innovation by seeking for input and feedback from others</w:t>
      </w:r>
    </w:p>
    <w:p w14:paraId="3875C780" w14:textId="77777777" w:rsidR="00A64C59" w:rsidRPr="00FA00EE" w:rsidRDefault="00A64C59" w:rsidP="00CC3F7A">
      <w:pPr>
        <w:spacing w:line="240" w:lineRule="auto"/>
        <w:rPr>
          <w:b/>
          <w:bCs/>
        </w:rPr>
      </w:pPr>
      <w:r w:rsidRPr="00FA00EE">
        <w:rPr>
          <w:b/>
          <w:bCs/>
        </w:rPr>
        <w:t xml:space="preserve">Business and Commercial Acumen </w:t>
      </w:r>
    </w:p>
    <w:p w14:paraId="19735571" w14:textId="77777777" w:rsidR="00A64C59" w:rsidRDefault="00A64C59" w:rsidP="00CC3F7A">
      <w:pPr>
        <w:pStyle w:val="ListParagraph"/>
        <w:numPr>
          <w:ilvl w:val="0"/>
          <w:numId w:val="50"/>
        </w:numPr>
        <w:spacing w:line="240" w:lineRule="auto"/>
      </w:pPr>
      <w:r w:rsidRPr="0051698D">
        <w:t>Understands associated costs of operations and seek efficient ways of operating. Where external vendors are involved, ensure good understanding on engagement terms and hold parties involved accountable in delivering against agreement</w:t>
      </w:r>
    </w:p>
    <w:p w14:paraId="78A17EA7" w14:textId="77777777" w:rsidR="00A64C59" w:rsidRPr="001B6526" w:rsidRDefault="00A64C59" w:rsidP="00CC3F7A">
      <w:pPr>
        <w:spacing w:line="240" w:lineRule="auto"/>
        <w:rPr>
          <w:b/>
          <w:bCs/>
        </w:rPr>
      </w:pPr>
      <w:r w:rsidRPr="001B6526">
        <w:rPr>
          <w:b/>
          <w:bCs/>
        </w:rPr>
        <w:t>Customer Focus</w:t>
      </w:r>
    </w:p>
    <w:p w14:paraId="6684CC1E" w14:textId="77777777" w:rsidR="00A64C59" w:rsidRDefault="00A64C59" w:rsidP="00CC3F7A">
      <w:pPr>
        <w:pStyle w:val="ListParagraph"/>
        <w:numPr>
          <w:ilvl w:val="0"/>
          <w:numId w:val="50"/>
        </w:numPr>
        <w:spacing w:line="240" w:lineRule="auto"/>
      </w:pPr>
      <w:r w:rsidRPr="0009097F">
        <w:t>Understand customer requirements and how work addresses customer needs</w:t>
      </w:r>
    </w:p>
    <w:p w14:paraId="0F979A0E" w14:textId="77777777" w:rsidR="00A64C59" w:rsidRDefault="00A64C59" w:rsidP="00CC3F7A">
      <w:pPr>
        <w:pStyle w:val="ListParagraph"/>
        <w:numPr>
          <w:ilvl w:val="0"/>
          <w:numId w:val="50"/>
        </w:numPr>
        <w:spacing w:line="240" w:lineRule="auto"/>
      </w:pPr>
      <w:r w:rsidRPr="0009097F">
        <w:t>Identify opportunities to improve services</w:t>
      </w:r>
    </w:p>
    <w:p w14:paraId="45FDC7ED" w14:textId="77777777" w:rsidR="00A64C59" w:rsidRDefault="00A64C59" w:rsidP="00CC3F7A">
      <w:pPr>
        <w:pStyle w:val="ListParagraph"/>
        <w:numPr>
          <w:ilvl w:val="0"/>
          <w:numId w:val="50"/>
        </w:numPr>
        <w:spacing w:line="240" w:lineRule="auto"/>
      </w:pPr>
      <w:r w:rsidRPr="0009097F">
        <w:t>Committed to delivering high quality outcomes for clients</w:t>
      </w:r>
    </w:p>
    <w:p w14:paraId="61CC39B4" w14:textId="77777777" w:rsidR="00495B3B" w:rsidRPr="00495B3B" w:rsidRDefault="00495B3B" w:rsidP="008D36FA">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8D36FA">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8D36FA">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33121572" w:rsidR="00495B3B" w:rsidRPr="00495B3B" w:rsidRDefault="00495B3B" w:rsidP="008D36FA">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B23C66">
              <w:rPr>
                <w:rFonts w:cs="Arial"/>
                <w:color w:val="1A1A1A"/>
                <w:sz w:val="20"/>
              </w:rPr>
              <w:t>20,0000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0C5028" w:rsidRDefault="00495B3B" w:rsidP="008D36FA">
            <w:pPr>
              <w:spacing w:line="240" w:lineRule="auto"/>
              <w:contextualSpacing/>
              <w:outlineLvl w:val="1"/>
              <w:rPr>
                <w:rFonts w:ascii="Arial" w:hAnsi="Arial" w:cs="Arial"/>
                <w:color w:val="auto"/>
                <w:sz w:val="20"/>
              </w:rPr>
            </w:pPr>
            <w:r w:rsidRPr="000C5028">
              <w:rPr>
                <w:rFonts w:ascii="Arial" w:hAnsi="Arial" w:cs="Arial"/>
                <w:color w:val="auto"/>
                <w:sz w:val="20"/>
              </w:rPr>
              <w:t>The occupational health and safety    requirements of this position may include, but are not limited to:</w:t>
            </w:r>
          </w:p>
          <w:p w14:paraId="7E591157" w14:textId="77777777" w:rsidR="00495B3B" w:rsidRPr="000C5028" w:rsidRDefault="00495B3B" w:rsidP="008D36FA">
            <w:pPr>
              <w:rPr>
                <w:rFonts w:ascii="Arial" w:hAnsi="Arial" w:cs="Arial"/>
                <w:color w:val="auto"/>
                <w:sz w:val="20"/>
              </w:rPr>
            </w:pPr>
          </w:p>
        </w:tc>
        <w:tc>
          <w:tcPr>
            <w:tcW w:w="6803" w:type="dxa"/>
            <w:shd w:val="clear" w:color="auto" w:fill="auto"/>
          </w:tcPr>
          <w:p w14:paraId="7216FB89" w14:textId="77777777" w:rsidR="00495B3B" w:rsidRPr="000C5028" w:rsidRDefault="00495B3B" w:rsidP="008D36FA">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0C5028">
              <w:rPr>
                <w:rFonts w:ascii="Arial" w:hAnsi="Arial" w:cs="Arial"/>
                <w:color w:val="auto"/>
                <w:sz w:val="20"/>
              </w:rPr>
              <w:t>Sedentary desk work</w:t>
            </w:r>
          </w:p>
          <w:p w14:paraId="76BCBB17" w14:textId="77777777" w:rsidR="00495B3B" w:rsidRPr="000C5028" w:rsidRDefault="00495B3B" w:rsidP="008D36FA">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0C5028">
              <w:rPr>
                <w:rFonts w:ascii="Arial" w:hAnsi="Arial" w:cs="Arial"/>
                <w:color w:val="auto"/>
                <w:sz w:val="20"/>
              </w:rPr>
              <w:t>Field work</w:t>
            </w:r>
          </w:p>
          <w:p w14:paraId="4162592B" w14:textId="77777777" w:rsidR="00495B3B" w:rsidRPr="000C5028" w:rsidRDefault="00495B3B" w:rsidP="008D36FA">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0C5028">
              <w:rPr>
                <w:rFonts w:ascii="Arial" w:hAnsi="Arial" w:cs="Arial"/>
                <w:color w:val="auto"/>
                <w:sz w:val="20"/>
              </w:rPr>
              <w:t>Manual handling</w:t>
            </w:r>
          </w:p>
          <w:p w14:paraId="75038B2D" w14:textId="77777777" w:rsidR="00495B3B" w:rsidRPr="000C5028" w:rsidRDefault="00495B3B" w:rsidP="008D36FA">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0C5028">
              <w:rPr>
                <w:rFonts w:ascii="Arial" w:hAnsi="Arial" w:cs="Arial"/>
                <w:color w:val="auto"/>
                <w:sz w:val="20"/>
              </w:rPr>
              <w:t>Use of hazardous substances</w:t>
            </w:r>
          </w:p>
          <w:p w14:paraId="23FF4545" w14:textId="77777777" w:rsidR="00495B3B" w:rsidRPr="000C5028" w:rsidRDefault="00495B3B" w:rsidP="008D36FA">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0C5028">
              <w:rPr>
                <w:rFonts w:ascii="Arial" w:hAnsi="Arial" w:cs="Arial"/>
                <w:color w:val="auto"/>
                <w:sz w:val="20"/>
              </w:rPr>
              <w:t>Emergency response work</w:t>
            </w:r>
          </w:p>
        </w:tc>
      </w:tr>
      <w:tr w:rsidR="00495B3B" w:rsidRPr="00495B3B" w14:paraId="7CD2DEB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71B66FB5" w:rsidR="00495B3B" w:rsidRPr="003B7B97" w:rsidRDefault="00495B3B" w:rsidP="003B7B97">
            <w:pPr>
              <w:rPr>
                <w:rFonts w:ascii="Arial" w:hAnsi="Arial" w:cs="Arial"/>
                <w:color w:val="1A1A1A"/>
                <w:sz w:val="20"/>
              </w:rPr>
            </w:pPr>
            <w:r w:rsidRPr="00495B3B">
              <w:rPr>
                <w:rFonts w:ascii="Arial" w:hAnsi="Arial" w:cs="Arial"/>
                <w:color w:val="1A1A1A"/>
                <w:sz w:val="20"/>
              </w:rPr>
              <w:t>DEECA will conduct relevant checks about applicants and the information provided within an application. Checks will include but are not limited to:</w:t>
            </w:r>
            <w:r w:rsidRPr="00495B3B">
              <w:rPr>
                <w:rFonts w:ascii="Arial" w:hAnsi="Arial" w:cs="Arial"/>
                <w:sz w:val="20"/>
              </w:rPr>
              <w:tab/>
            </w:r>
          </w:p>
        </w:tc>
        <w:tc>
          <w:tcPr>
            <w:tcW w:w="6803" w:type="dxa"/>
            <w:shd w:val="clear" w:color="auto" w:fill="auto"/>
          </w:tcPr>
          <w:p w14:paraId="731816A3" w14:textId="77777777" w:rsidR="00495B3B" w:rsidRPr="00495B3B" w:rsidRDefault="00495B3B" w:rsidP="008D36FA">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0FC07622" w:rsidR="00495B3B" w:rsidRPr="00495B3B" w:rsidRDefault="00495B3B" w:rsidP="003B7B97">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8D36FA">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8D36FA">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8D36FA">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8D36FA">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6D3B8B05" w14:textId="77777777" w:rsidR="00495B3B" w:rsidRDefault="00495B3B" w:rsidP="008D36FA">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r w:rsidR="003A457A">
              <w:rPr>
                <w:rFonts w:ascii="Arial" w:hAnsi="Arial" w:cs="Arial"/>
                <w:color w:val="1A1A1A"/>
                <w:sz w:val="20"/>
              </w:rPr>
              <w:t>.</w:t>
            </w:r>
          </w:p>
          <w:p w14:paraId="20514132" w14:textId="77777777" w:rsidR="003A457A" w:rsidRPr="008C48FB" w:rsidRDefault="003A457A" w:rsidP="003A457A">
            <w:pPr>
              <w:cnfStyle w:val="000000000000" w:firstRow="0" w:lastRow="0" w:firstColumn="0" w:lastColumn="0" w:oddVBand="0" w:evenVBand="0" w:oddHBand="0" w:evenHBand="0" w:firstRowFirstColumn="0" w:firstRowLastColumn="0" w:lastRowFirstColumn="0" w:lastRowLastColumn="0"/>
              <w:rPr>
                <w:color w:val="auto"/>
                <w:sz w:val="20"/>
              </w:rPr>
            </w:pPr>
            <w:r w:rsidRPr="008C48FB">
              <w:rPr>
                <w:color w:val="auto"/>
                <w:sz w:val="20"/>
              </w:rPr>
              <w:t xml:space="preserve">The position must be available to work flexible hours, including weekends and public holidays, especially during peak fire seasons including the regular participation in Emergency Management Roles. </w:t>
            </w:r>
          </w:p>
          <w:p w14:paraId="5C30C0A4" w14:textId="683ED0BC" w:rsidR="003A457A" w:rsidRPr="00495B3B" w:rsidRDefault="003A457A" w:rsidP="003A457A">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8C48FB">
              <w:rPr>
                <w:color w:val="auto"/>
                <w:sz w:val="20"/>
              </w:rPr>
              <w:t>The position’s primary work location is Kyle Road Altona North however, as the role directly supports FFMVic fleet, significant travel across Victoria is expected.  Without prior approval, given the physical focus of the role, the role cannot be undertaken at home.</w:t>
            </w:r>
          </w:p>
        </w:tc>
      </w:tr>
      <w:tr w:rsidR="00495B3B" w:rsidRPr="00495B3B" w14:paraId="10873C6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8D36FA">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8D36FA">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8D36FA">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About the Department</w:t>
      </w:r>
    </w:p>
    <w:p w14:paraId="201850E6" w14:textId="77777777" w:rsidR="00454423" w:rsidRPr="00454423" w:rsidRDefault="00454423" w:rsidP="008D36FA">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8D36FA">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8D36FA">
      <w:pPr>
        <w:spacing w:before="0" w:after="0"/>
        <w:rPr>
          <w:rFonts w:ascii="Arial" w:hAnsi="Arial" w:cs="Arial"/>
        </w:rPr>
      </w:pPr>
    </w:p>
    <w:p w14:paraId="357C32F5" w14:textId="4856A6E8" w:rsidR="00495B3B" w:rsidRPr="005763CD" w:rsidRDefault="00495B3B" w:rsidP="008D36FA">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8D36FA">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8D36FA">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46D88DA1" w14:textId="77777777" w:rsidR="008C48FB" w:rsidRDefault="008C48FB" w:rsidP="008D36FA">
      <w:pPr>
        <w:keepNext/>
        <w:spacing w:before="0" w:line="240" w:lineRule="auto"/>
        <w:rPr>
          <w:rFonts w:ascii="Arial" w:eastAsia="Microsoft JhengHei" w:hAnsi="Arial"/>
          <w:color w:val="442D97"/>
          <w:sz w:val="28"/>
          <w:szCs w:val="28"/>
        </w:rPr>
      </w:pPr>
    </w:p>
    <w:p w14:paraId="5AFDDD90" w14:textId="62E6AF1B" w:rsidR="00C8238F" w:rsidRPr="00AC1638" w:rsidRDefault="00C8238F" w:rsidP="008D36FA">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8D36FA">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0495B3B" w:rsidP="008D36FA">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8D36FA">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8D36FA">
      <w:pPr>
        <w:spacing w:line="240" w:lineRule="auto"/>
        <w:contextualSpacing/>
        <w:outlineLvl w:val="1"/>
        <w:rPr>
          <w:rFonts w:ascii="Arial" w:hAnsi="Arial" w:cs="Arial"/>
          <w:color w:val="363534"/>
        </w:rPr>
      </w:pPr>
    </w:p>
    <w:p w14:paraId="0C23C87C" w14:textId="0570F479" w:rsidR="00495B3B" w:rsidRPr="00495B3B" w:rsidRDefault="00495B3B" w:rsidP="008D36FA">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5DCFBBFA" w:rsidR="00495B3B" w:rsidRPr="00495B3B" w:rsidRDefault="00495B3B" w:rsidP="008D36FA">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r w:rsidR="00C25203" w:rsidRPr="00495B3B">
        <w:rPr>
          <w:rFonts w:ascii="Arial" w:hAnsi="Arial" w:cs="Arial"/>
          <w:color w:val="363534"/>
          <w:szCs w:val="22"/>
        </w:rPr>
        <w:t>backgrounds,</w:t>
      </w:r>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8D36FA">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8D36FA">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8D36FA">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8D36FA">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8D36FA">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8D36FA">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8D36FA">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8D36FA">
      <w:pPr>
        <w:spacing w:line="240" w:lineRule="auto"/>
      </w:pPr>
    </w:p>
    <w:p w14:paraId="69B28C1E" w14:textId="01B63964" w:rsidR="00A14A3F" w:rsidRDefault="00A14A3F" w:rsidP="008D36FA"/>
    <w:sectPr w:rsidR="00A14A3F" w:rsidSect="008D36FA">
      <w:headerReference w:type="default" r:id="rId26"/>
      <w:type w:val="continuous"/>
      <w:pgSz w:w="11907" w:h="16839" w:code="9"/>
      <w:pgMar w:top="568" w:right="851" w:bottom="426"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370FF" w14:textId="77777777" w:rsidR="00711BDA" w:rsidRDefault="00711BDA" w:rsidP="00CD157B">
      <w:pPr>
        <w:pStyle w:val="NoSpacing"/>
      </w:pPr>
    </w:p>
    <w:p w14:paraId="4CF2C1C0" w14:textId="77777777" w:rsidR="00711BDA" w:rsidRDefault="00711BDA"/>
  </w:endnote>
  <w:endnote w:type="continuationSeparator" w:id="0">
    <w:p w14:paraId="483AC6CE" w14:textId="77777777" w:rsidR="00711BDA" w:rsidRDefault="00711BDA" w:rsidP="00CD157B">
      <w:pPr>
        <w:pStyle w:val="NoSpacing"/>
      </w:pPr>
    </w:p>
    <w:p w14:paraId="11E9A16F" w14:textId="77777777" w:rsidR="00711BDA" w:rsidRDefault="00711BDA"/>
  </w:endnote>
  <w:endnote w:type="continuationNotice" w:id="1">
    <w:p w14:paraId="7B282F5B" w14:textId="77777777" w:rsidR="00711BDA" w:rsidRDefault="00711BDA" w:rsidP="00CD157B">
      <w:pPr>
        <w:pStyle w:val="NoSpacing"/>
      </w:pPr>
    </w:p>
    <w:p w14:paraId="4FADB6C9" w14:textId="77777777" w:rsidR="00711BDA" w:rsidRDefault="00711B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8660891" w:rsidR="00C871F9" w:rsidRPr="00810C40" w:rsidRDefault="00C871F9" w:rsidP="00C871F9">
    <w:pPr>
      <w:pStyle w:val="Footer"/>
    </w:pPr>
    <w:r w:rsidRPr="66462928">
      <w:rPr>
        <w:b/>
      </w:rPr>
      <w:fldChar w:fldCharType="begin"/>
    </w:r>
    <w:r w:rsidRPr="66462928">
      <w:rPr>
        <w:b/>
      </w:rPr>
      <w:instrText xml:space="preserve"> PAGE   \* MERGEFORMAT </w:instrText>
    </w:r>
    <w:r w:rsidRPr="66462928">
      <w:rPr>
        <w:b/>
      </w:rPr>
      <w:fldChar w:fldCharType="separate"/>
    </w:r>
    <w:r w:rsidR="66462928" w:rsidRPr="66462928">
      <w:rPr>
        <w:b/>
      </w:rPr>
      <w:t>4</w:t>
    </w:r>
    <w:r w:rsidRPr="66462928">
      <w:rPr>
        <w:b/>
      </w:rPr>
      <w:fldChar w:fldCharType="end"/>
    </w:r>
    <w:r>
      <w:tab/>
    </w:r>
    <w:r>
      <w:tab/>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dec="http://schemas.microsoft.com/office/drawing/2017/decorative" xmlns:a="http://schemas.openxmlformats.org/drawingml/2006/main">
          <w:pict w14:anchorId="7C192F64">
            <v:shapetype id="_x0000_t202" coordsize="21600,21600" o:spt="202" path="m,l,21600r21600,l21600,xe" w14:anchorId="4244B73F">
              <v:stroke joinstyle="miter"/>
              <v:path gradientshapeok="t" o:connecttype="rect"/>
            </v:shapetype>
            <v:shape id="MSIPCM181144f894ceca36ecbf703c"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alt="&quot;&quot;"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v:textbox inset=",0,,0">
                <w:txbxContent>
                  <w:p w:rsidRPr="00020405" w:rsidR="00364C9A" w:rsidP="00020405" w:rsidRDefault="00020405" w14:paraId="08CE8BEA" w14:textId="76A3626E">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BB53A" w14:textId="77777777" w:rsidR="00711BDA" w:rsidRPr="0056073C" w:rsidRDefault="00711BDA" w:rsidP="005D764F">
      <w:pPr>
        <w:pStyle w:val="FootnoteSeparator"/>
      </w:pPr>
    </w:p>
    <w:p w14:paraId="5F444431" w14:textId="77777777" w:rsidR="00711BDA" w:rsidRDefault="00711BDA"/>
  </w:footnote>
  <w:footnote w:type="continuationSeparator" w:id="0">
    <w:p w14:paraId="60019113" w14:textId="77777777" w:rsidR="00711BDA" w:rsidRPr="00CA30B7" w:rsidRDefault="00711BDA" w:rsidP="006D5A90">
      <w:pPr>
        <w:rPr>
          <w:lang w:val="en-US"/>
        </w:rPr>
      </w:pPr>
      <w:r w:rsidRPr="00CA30B7">
        <w:rPr>
          <w:lang w:val="en-US"/>
        </w:rPr>
        <w:t>_______</w:t>
      </w:r>
    </w:p>
    <w:p w14:paraId="37277A44" w14:textId="77777777" w:rsidR="00711BDA" w:rsidRDefault="00711BDA"/>
  </w:footnote>
  <w:footnote w:type="continuationNotice" w:id="1">
    <w:p w14:paraId="578E6C59" w14:textId="77777777" w:rsidR="00711BDA" w:rsidRDefault="00711BDA" w:rsidP="006D5A90"/>
    <w:p w14:paraId="0DDF7218" w14:textId="77777777" w:rsidR="00711BDA" w:rsidRDefault="00711B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B8E8346">
            <v:shape id="Hdr_Element6"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752DD94D">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EE0607C">
            <v:shape id="Hdr_Element1"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451C4268">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08438F4B">
            <v:shape id="Hdr_Element4"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6A842BB9">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2BBA26D6">
            <v:shape id="Hdr_Element5"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6CA0879C">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90A1C3E">
            <v:shape id="Hdr_Element2"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1A5341C2">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B7A1F6B">
            <v:shape id="Hdr_Element3"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176401CE">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6619EE5">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6591AF4B">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FBDC449">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79F5220E">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D62DB75">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471F7210">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155538A">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1CB537F8">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47EC4F69">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1CC87199">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FBB4D0F">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65041785">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B123FEA"/>
    <w:multiLevelType w:val="hybridMultilevel"/>
    <w:tmpl w:val="742E9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3FE6E75"/>
    <w:multiLevelType w:val="multilevel"/>
    <w:tmpl w:val="AA144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41BD2D8B"/>
    <w:multiLevelType w:val="multilevel"/>
    <w:tmpl w:val="F70C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2"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9CB3288"/>
    <w:multiLevelType w:val="hybridMultilevel"/>
    <w:tmpl w:val="AA08A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8" w15:restartNumberingAfterBreak="0">
    <w:nsid w:val="4DA62EFE"/>
    <w:multiLevelType w:val="multilevel"/>
    <w:tmpl w:val="F962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40"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1"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4"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5"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6"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8"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9"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0" w15:restartNumberingAfterBreak="0">
    <w:nsid w:val="5E720A6B"/>
    <w:multiLevelType w:val="hybridMultilevel"/>
    <w:tmpl w:val="FC96A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2"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3"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4"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5"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6"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7"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8"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9"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4"/>
  </w:num>
  <w:num w:numId="2" w16cid:durableId="1128745877">
    <w:abstractNumId w:val="15"/>
  </w:num>
  <w:num w:numId="3" w16cid:durableId="170411264">
    <w:abstractNumId w:val="49"/>
  </w:num>
  <w:num w:numId="4" w16cid:durableId="985085104">
    <w:abstractNumId w:val="12"/>
  </w:num>
  <w:num w:numId="5" w16cid:durableId="1872112631">
    <w:abstractNumId w:val="16"/>
  </w:num>
  <w:num w:numId="6" w16cid:durableId="336812815">
    <w:abstractNumId w:val="31"/>
  </w:num>
  <w:num w:numId="7" w16cid:durableId="155153463">
    <w:abstractNumId w:val="3"/>
  </w:num>
  <w:num w:numId="8" w16cid:durableId="1428236886">
    <w:abstractNumId w:val="36"/>
  </w:num>
  <w:num w:numId="9" w16cid:durableId="1644658156">
    <w:abstractNumId w:val="25"/>
  </w:num>
  <w:num w:numId="10" w16cid:durableId="103154041">
    <w:abstractNumId w:val="39"/>
  </w:num>
  <w:num w:numId="11" w16cid:durableId="2129203638">
    <w:abstractNumId w:val="43"/>
  </w:num>
  <w:num w:numId="12" w16cid:durableId="377365663">
    <w:abstractNumId w:val="32"/>
  </w:num>
  <w:num w:numId="13" w16cid:durableId="1308436166">
    <w:abstractNumId w:val="35"/>
  </w:num>
  <w:num w:numId="14" w16cid:durableId="1335643199">
    <w:abstractNumId w:val="47"/>
  </w:num>
  <w:num w:numId="15" w16cid:durableId="384449836">
    <w:abstractNumId w:val="9"/>
  </w:num>
  <w:num w:numId="16" w16cid:durableId="1160577431">
    <w:abstractNumId w:val="37"/>
  </w:num>
  <w:num w:numId="17" w16cid:durableId="27071314">
    <w:abstractNumId w:val="8"/>
  </w:num>
  <w:num w:numId="18" w16cid:durableId="338120444">
    <w:abstractNumId w:val="5"/>
  </w:num>
  <w:num w:numId="19" w16cid:durableId="1673139647">
    <w:abstractNumId w:val="21"/>
  </w:num>
  <w:num w:numId="20" w16cid:durableId="19754805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5"/>
  </w:num>
  <w:num w:numId="34" w16cid:durableId="196283207">
    <w:abstractNumId w:val="48"/>
  </w:num>
  <w:num w:numId="35" w16cid:durableId="1742215375">
    <w:abstractNumId w:val="58"/>
  </w:num>
  <w:num w:numId="36" w16cid:durableId="664823544">
    <w:abstractNumId w:val="54"/>
  </w:num>
  <w:num w:numId="37" w16cid:durableId="5922503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6"/>
  </w:num>
  <w:num w:numId="40" w16cid:durableId="1601049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7"/>
  </w:num>
  <w:num w:numId="42" w16cid:durableId="1149785811">
    <w:abstractNumId w:val="42"/>
  </w:num>
  <w:num w:numId="43" w16cid:durableId="729228463">
    <w:abstractNumId w:val="7"/>
  </w:num>
  <w:num w:numId="44" w16cid:durableId="322781625">
    <w:abstractNumId w:val="33"/>
  </w:num>
  <w:num w:numId="45" w16cid:durableId="307128886">
    <w:abstractNumId w:val="29"/>
  </w:num>
  <w:num w:numId="46" w16cid:durableId="1813212260">
    <w:abstractNumId w:val="13"/>
  </w:num>
  <w:num w:numId="47" w16cid:durableId="2013754152">
    <w:abstractNumId w:val="38"/>
  </w:num>
  <w:num w:numId="48" w16cid:durableId="408695269">
    <w:abstractNumId w:val="34"/>
  </w:num>
  <w:num w:numId="49" w16cid:durableId="1808549165">
    <w:abstractNumId w:val="11"/>
  </w:num>
  <w:num w:numId="50" w16cid:durableId="518935539">
    <w:abstractNumId w:val="5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8D6"/>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4AA8"/>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1B5E"/>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028"/>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70E"/>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5F8"/>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1979"/>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17D70"/>
    <w:rsid w:val="00120092"/>
    <w:rsid w:val="0012041B"/>
    <w:rsid w:val="00120D59"/>
    <w:rsid w:val="00121414"/>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DA"/>
    <w:rsid w:val="001301E1"/>
    <w:rsid w:val="001302AB"/>
    <w:rsid w:val="00130347"/>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B4E"/>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1F5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182"/>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424"/>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6768"/>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C89"/>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283"/>
    <w:rsid w:val="00254F12"/>
    <w:rsid w:val="00255025"/>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05E"/>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1D78"/>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4A5"/>
    <w:rsid w:val="002C55A7"/>
    <w:rsid w:val="002C5D9A"/>
    <w:rsid w:val="002C67BA"/>
    <w:rsid w:val="002C6858"/>
    <w:rsid w:val="002C687F"/>
    <w:rsid w:val="002C6BBF"/>
    <w:rsid w:val="002C6F81"/>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5C39"/>
    <w:rsid w:val="002D6BD1"/>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5EA"/>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37BB"/>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0F1E"/>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BCE"/>
    <w:rsid w:val="00370C5B"/>
    <w:rsid w:val="003718A2"/>
    <w:rsid w:val="003718C3"/>
    <w:rsid w:val="00371A0A"/>
    <w:rsid w:val="00371E29"/>
    <w:rsid w:val="003727CD"/>
    <w:rsid w:val="003731E8"/>
    <w:rsid w:val="00373597"/>
    <w:rsid w:val="003746DB"/>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4987"/>
    <w:rsid w:val="00395144"/>
    <w:rsid w:val="003954A4"/>
    <w:rsid w:val="00396C39"/>
    <w:rsid w:val="00396D03"/>
    <w:rsid w:val="003970D2"/>
    <w:rsid w:val="003972D7"/>
    <w:rsid w:val="003972DF"/>
    <w:rsid w:val="003975FB"/>
    <w:rsid w:val="003978F8"/>
    <w:rsid w:val="003A040B"/>
    <w:rsid w:val="003A042A"/>
    <w:rsid w:val="003A1206"/>
    <w:rsid w:val="003A14BD"/>
    <w:rsid w:val="003A2BFF"/>
    <w:rsid w:val="003A2FE3"/>
    <w:rsid w:val="003A3301"/>
    <w:rsid w:val="003A373B"/>
    <w:rsid w:val="003A3ACA"/>
    <w:rsid w:val="003A3D15"/>
    <w:rsid w:val="003A3D8A"/>
    <w:rsid w:val="003A3E19"/>
    <w:rsid w:val="003A3E80"/>
    <w:rsid w:val="003A3F2F"/>
    <w:rsid w:val="003A414F"/>
    <w:rsid w:val="003A457A"/>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B7B97"/>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569"/>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EC5"/>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86A"/>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2CD9"/>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60"/>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2E8"/>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DAF"/>
    <w:rsid w:val="00526FB4"/>
    <w:rsid w:val="00527469"/>
    <w:rsid w:val="00527C7F"/>
    <w:rsid w:val="00531095"/>
    <w:rsid w:val="005310D1"/>
    <w:rsid w:val="0053113A"/>
    <w:rsid w:val="00531788"/>
    <w:rsid w:val="00531A1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6A23"/>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CB9"/>
    <w:rsid w:val="00547D4F"/>
    <w:rsid w:val="00547D9B"/>
    <w:rsid w:val="0055029B"/>
    <w:rsid w:val="00550377"/>
    <w:rsid w:val="00551248"/>
    <w:rsid w:val="0055125C"/>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6F21"/>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159"/>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6AD3"/>
    <w:rsid w:val="005C762E"/>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04F"/>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1CFE"/>
    <w:rsid w:val="00602425"/>
    <w:rsid w:val="006035AB"/>
    <w:rsid w:val="0060377B"/>
    <w:rsid w:val="006039B8"/>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A5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3B06"/>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9F7"/>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0DC9"/>
    <w:rsid w:val="00691051"/>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BAA"/>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1D65"/>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06B"/>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18A7"/>
    <w:rsid w:val="006E21AC"/>
    <w:rsid w:val="006E2399"/>
    <w:rsid w:val="006E23C3"/>
    <w:rsid w:val="006E2883"/>
    <w:rsid w:val="006E3765"/>
    <w:rsid w:val="006E3CB1"/>
    <w:rsid w:val="006E3D17"/>
    <w:rsid w:val="006E3D3C"/>
    <w:rsid w:val="006E3DDA"/>
    <w:rsid w:val="006E3E8F"/>
    <w:rsid w:val="006E46D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1A13"/>
    <w:rsid w:val="00711BDA"/>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3BAE"/>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3D0"/>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CB2"/>
    <w:rsid w:val="00760CCF"/>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1EAF"/>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ACF"/>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179"/>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848"/>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23"/>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3759"/>
    <w:rsid w:val="008C48FB"/>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6FA"/>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32E"/>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843"/>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8B1"/>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4E40"/>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34F"/>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91C"/>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230"/>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708"/>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94F"/>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D78"/>
    <w:rsid w:val="00A12E40"/>
    <w:rsid w:val="00A13BA1"/>
    <w:rsid w:val="00A1473C"/>
    <w:rsid w:val="00A14905"/>
    <w:rsid w:val="00A14A3F"/>
    <w:rsid w:val="00A1573D"/>
    <w:rsid w:val="00A1582B"/>
    <w:rsid w:val="00A158EC"/>
    <w:rsid w:val="00A158FD"/>
    <w:rsid w:val="00A1606D"/>
    <w:rsid w:val="00A163FA"/>
    <w:rsid w:val="00A1750B"/>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1D6"/>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4C59"/>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158"/>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0A3B"/>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C8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0900"/>
    <w:rsid w:val="00B21231"/>
    <w:rsid w:val="00B2135B"/>
    <w:rsid w:val="00B213F2"/>
    <w:rsid w:val="00B21785"/>
    <w:rsid w:val="00B21904"/>
    <w:rsid w:val="00B21935"/>
    <w:rsid w:val="00B21AFE"/>
    <w:rsid w:val="00B21D08"/>
    <w:rsid w:val="00B22930"/>
    <w:rsid w:val="00B22A66"/>
    <w:rsid w:val="00B22C00"/>
    <w:rsid w:val="00B230B7"/>
    <w:rsid w:val="00B23C36"/>
    <w:rsid w:val="00B23C6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3A3"/>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7F3"/>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CBC"/>
    <w:rsid w:val="00BC6D91"/>
    <w:rsid w:val="00BC79F3"/>
    <w:rsid w:val="00BD054B"/>
    <w:rsid w:val="00BD165F"/>
    <w:rsid w:val="00BD17E8"/>
    <w:rsid w:val="00BD1E9F"/>
    <w:rsid w:val="00BD3600"/>
    <w:rsid w:val="00BD388F"/>
    <w:rsid w:val="00BD47A8"/>
    <w:rsid w:val="00BD4E31"/>
    <w:rsid w:val="00BD6913"/>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275C"/>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203"/>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645"/>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3F7A"/>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2BE"/>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33"/>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36A04"/>
    <w:rsid w:val="00D371D2"/>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4EBF"/>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259"/>
    <w:rsid w:val="00D6390E"/>
    <w:rsid w:val="00D6471F"/>
    <w:rsid w:val="00D64ADC"/>
    <w:rsid w:val="00D651CF"/>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A4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1EE5"/>
    <w:rsid w:val="00DA23AC"/>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2B"/>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112"/>
    <w:rsid w:val="00DD53FC"/>
    <w:rsid w:val="00DD6100"/>
    <w:rsid w:val="00DD6E56"/>
    <w:rsid w:val="00DD7311"/>
    <w:rsid w:val="00DD74BB"/>
    <w:rsid w:val="00DD791E"/>
    <w:rsid w:val="00DD7D99"/>
    <w:rsid w:val="00DD7FB2"/>
    <w:rsid w:val="00DE04B5"/>
    <w:rsid w:val="00DE0931"/>
    <w:rsid w:val="00DE0BD4"/>
    <w:rsid w:val="00DE0F3F"/>
    <w:rsid w:val="00DE11D6"/>
    <w:rsid w:val="00DE123D"/>
    <w:rsid w:val="00DE2576"/>
    <w:rsid w:val="00DE2ACB"/>
    <w:rsid w:val="00DE33D8"/>
    <w:rsid w:val="00DE3403"/>
    <w:rsid w:val="00DE3576"/>
    <w:rsid w:val="00DE3C95"/>
    <w:rsid w:val="00DE3E27"/>
    <w:rsid w:val="00DE4070"/>
    <w:rsid w:val="00DE44C8"/>
    <w:rsid w:val="00DE4A41"/>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1D6"/>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D3C"/>
    <w:rsid w:val="00E31F77"/>
    <w:rsid w:val="00E320EE"/>
    <w:rsid w:val="00E32E84"/>
    <w:rsid w:val="00E32FB1"/>
    <w:rsid w:val="00E33E05"/>
    <w:rsid w:val="00E33E6A"/>
    <w:rsid w:val="00E35061"/>
    <w:rsid w:val="00E35BAD"/>
    <w:rsid w:val="00E36130"/>
    <w:rsid w:val="00E36A79"/>
    <w:rsid w:val="00E36C40"/>
    <w:rsid w:val="00E37D35"/>
    <w:rsid w:val="00E40750"/>
    <w:rsid w:val="00E407CF"/>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20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236E"/>
    <w:rsid w:val="00E52AB3"/>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A45"/>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9BF"/>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AD"/>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3E4C"/>
    <w:rsid w:val="00EF4E32"/>
    <w:rsid w:val="00EF521E"/>
    <w:rsid w:val="00EF5937"/>
    <w:rsid w:val="00EF624B"/>
    <w:rsid w:val="00EF635B"/>
    <w:rsid w:val="00EF63C2"/>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067"/>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87DB2"/>
    <w:rsid w:val="00F91440"/>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0C5E"/>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1DD0"/>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1ECBF22"/>
    <w:rsid w:val="03BFC2F1"/>
    <w:rsid w:val="05A59399"/>
    <w:rsid w:val="07802552"/>
    <w:rsid w:val="0C4FE23E"/>
    <w:rsid w:val="10B2FAFA"/>
    <w:rsid w:val="11EE5C24"/>
    <w:rsid w:val="15A214A9"/>
    <w:rsid w:val="18D221D6"/>
    <w:rsid w:val="18EA02E9"/>
    <w:rsid w:val="1A68F05A"/>
    <w:rsid w:val="27B76128"/>
    <w:rsid w:val="3BFB3F7D"/>
    <w:rsid w:val="3C64186F"/>
    <w:rsid w:val="3D532728"/>
    <w:rsid w:val="3ED09E1E"/>
    <w:rsid w:val="455E117B"/>
    <w:rsid w:val="4A4A1663"/>
    <w:rsid w:val="53E5BE06"/>
    <w:rsid w:val="66462928"/>
    <w:rsid w:val="684F05CB"/>
    <w:rsid w:val="6DF6F627"/>
    <w:rsid w:val="6FE7238F"/>
    <w:rsid w:val="72AF7F97"/>
    <w:rsid w:val="74782DFE"/>
    <w:rsid w:val="7D4BCF3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0D2C1F22-7AE5-4099-803A-E58B67C11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25</Value>
      <Value>10</Value>
      <Value>11</Value>
    </TaxCatchAll>
    <b9b43b809ea4445880dbf70bb9849525 xmlns="9fd47c19-1c4a-4d7d-b342-c10cef269344">Templatead5654aa-69da-4dc8-81ae-e984a44f2180</b9b43b809ea4445880dbf70bb9849525>
    <fb3179c379644f499d7166d0c985669b xmlns="9fd47c19-1c4a-4d7d-b342-c10cef269344">FOUO955eb6fc-b35a-4808-8aa5-31e514fa3f26</fb3179c379644f499d7166d0c985669b>
    <_dlc_DocId xmlns="a5f32de4-e402-4188-b034-e71ca7d22e54">DOCID2044-1792440928-94</_dlc_DocId>
    <_dlc_DocIdUrl xmlns="a5f32de4-e402-4188-b034-e71ca7d22e54">
      <Url>https://delwpvicgovau.sharepoint.com/sites/ecm_2044/_layouts/15/DocIdRedir.aspx?ID=DOCID2044-1792440928-94</Url>
      <Description>DOCID2044-1792440928-94</Description>
    </_dlc_DocIdUrl>
    <pb0badcc4c144703855597c78047301a xmlns="9fd47c19-1c4a-4d7d-b342-c10cef269344">Position descriptione7dc6e5e-2e03-4578-94a0-13cedeca9a34</pb0badcc4c144703855597c78047301a>
    <pd01c257034b4e86b1f58279a3bd54c6 xmlns="08c1ea28-1067-4b10-9e87-bcfde8a6b47f">Unclassified7fa379f4-4aba-4692-ab80-7d39d3a23cf4</pd01c257034b4e86b1f58279a3bd54c6>
    <g91c59fb10974fa1a03160ad8386f0f4 xmlns="08c1ea28-1067-4b10-9e87-bcfde8a6b47f" xsi:nil="true"/>
    <Financial_x0020_Year xmlns="08c1ea28-1067-4b10-9e87-bcfde8a6b47f"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7.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C9AF7E3480481A4E84663EADBD2A745C" ma:contentTypeVersion="0" ma:contentTypeDescription="For use with ECM V2 HR Administration libraries. Documents relating to the hiring, on boarding, secondment, higher duties etc. of staff and contractors. &#10;!Note: Performance Management is in EPP " ma:contentTypeScope="" ma:versionID="e753ad030ca106f5f7b49ef228a96059">
  <xsd:schema xmlns:xsd="http://www.w3.org/2001/XMLSchema" xmlns:xs="http://www.w3.org/2001/XMLSchema" xmlns:p="http://schemas.microsoft.com/office/2006/metadata/properties" xmlns:ns2="08c1ea28-1067-4b10-9e87-bcfde8a6b47f" xmlns:ns3="9fd47c19-1c4a-4d7d-b342-c10cef269344" xmlns:ns4="a5f32de4-e402-4188-b034-e71ca7d22e54" targetNamespace="http://schemas.microsoft.com/office/2006/metadata/properties" ma:root="true" ma:fieldsID="d6a0b872f729c81b46fe3e8abc3fb134" ns2:_="" ns3:_="" ns4:_="">
    <xsd:import namespace="08c1ea28-1067-4b10-9e87-bcfde8a6b47f"/>
    <xsd:import namespace="9fd47c19-1c4a-4d7d-b342-c10cef269344"/>
    <xsd:import namespace="a5f32de4-e402-4188-b034-e71ca7d22e54"/>
    <xsd:element name="properties">
      <xsd:complexType>
        <xsd:sequence>
          <xsd:element name="documentManagement">
            <xsd:complexType>
              <xsd:all>
                <xsd:element ref="ns2:Financial_x0020_Year" minOccurs="0"/>
                <xsd:element ref="ns2:pd01c257034b4e86b1f58279a3bd54c6" minOccurs="0"/>
                <xsd:element ref="ns3:TaxCatchAll" minOccurs="0"/>
                <xsd:element ref="ns2:TaxCatchAllLabel" minOccurs="0"/>
                <xsd:element ref="ns3:fb3179c379644f499d7166d0c985669b" minOccurs="0"/>
                <xsd:element ref="ns3:b9b43b809ea4445880dbf70bb9849525" minOccurs="0"/>
                <xsd:element ref="ns3:pb0badcc4c144703855597c78047301a" minOccurs="0"/>
                <xsd:element ref="ns2:g91c59fb10974fa1a03160ad8386f0f4"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1ea28-1067-4b10-9e87-bcfde8a6b47f"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pd01c257034b4e86b1f58279a3bd54c6" ma:index="8" nillable="true" ma:displayName="Security Classification_0" ma:hidden="true" ma:internalName="pd01c257034b4e86b1f58279a3bd54c6">
      <xsd:simpleType>
        <xsd:restriction base="dms:Note"/>
      </xsd:simpleType>
    </xsd:element>
    <xsd:element name="TaxCatchAllLabel" ma:index="10" nillable="true" ma:displayName="Taxonomy Catch All Column1" ma:hidden="true" ma:list="{1c6cb5c7-2111-41e1-8438-d2c8f921baed}"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g91c59fb10974fa1a03160ad8386f0f4" ma:index="19" nillable="true" ma:displayName="Record Purpose_0" ma:hidden="true" ma:internalName="g91c59fb10974fa1a03160ad8386f0f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1c6cb5c7-2111-41e1-8438-d2c8f921baed}" ma:internalName="TaxCatchAll" ma:showField="CatchAllData" ma:web="9348db88-3380-4d4d-bf2a-c8d4000e2134">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2" nillable="true" ma:displayName="Dissemination Limiting Marker_0" ma:hidden="true" ma:internalName="fb3179c379644f499d7166d0c985669b">
      <xsd:simpleType>
        <xsd:restriction base="dms:Note"/>
      </xsd:simpleType>
    </xsd:element>
    <xsd:element name="b9b43b809ea4445880dbf70bb9849525" ma:index="14" nillable="true" ma:displayName="Department Document Type_0" ma:hidden="true" ma:internalName="b9b43b809ea4445880dbf70bb9849525">
      <xsd:simpleType>
        <xsd:restriction base="dms:Note"/>
      </xsd:simpleType>
    </xsd:element>
    <xsd:element name="pb0badcc4c144703855597c78047301a" ma:index="16" nillable="true" ma:displayName="Records Class HR Admin_0" ma:hidden="true" ma:internalName="pb0badcc4c144703855597c78047301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Position N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59856C-BFE4-4790-A935-C85031855627}">
  <ds:schemaRefs>
    <ds:schemaRef ds:uri="http://schemas.microsoft.com/sharepoint/events"/>
  </ds:schemaRefs>
</ds:datastoreItem>
</file>

<file path=customXml/itemProps3.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08c1ea28-1067-4b10-9e87-bcfde8a6b47f"/>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BA30C243-4B24-48DC-B8DC-E711AFC3783D}">
  <ds:schemaRefs>
    <ds:schemaRef ds:uri="Microsoft.SharePoint.Taxonomy.ContentTypeSync"/>
  </ds:schemaRefs>
</ds:datastoreItem>
</file>

<file path=customXml/itemProps7.xml><?xml version="1.0" encoding="utf-8"?>
<ds:datastoreItem xmlns:ds="http://schemas.openxmlformats.org/officeDocument/2006/customXml" ds:itemID="{22F01C94-A233-417F-BB9D-0738315DA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1ea28-1067-4b10-9e87-bcfde8a6b47f"/>
    <ds:schemaRef ds:uri="9fd47c19-1c4a-4d7d-b342-c10cef269344"/>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2693</Words>
  <Characters>15351</Characters>
  <Application>Microsoft Office Word</Application>
  <DocSecurity>0</DocSecurity>
  <Lines>127</Lines>
  <Paragraphs>36</Paragraphs>
  <ScaleCrop>false</ScaleCrop>
  <Company/>
  <LinksUpToDate>false</LinksUpToDate>
  <CharactersWithSpaces>18008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FFAR-32</dc:title>
  <dc:subject/>
  <dc:creator>Maree Lawson (DEECA)</dc:creator>
  <cp:keywords/>
  <dc:description/>
  <cp:lastModifiedBy>Fionna X Keating (DEECA)</cp:lastModifiedBy>
  <cp:revision>3</cp:revision>
  <cp:lastPrinted>2022-06-19T05:14:00Z</cp:lastPrinted>
  <dcterms:created xsi:type="dcterms:W3CDTF">2026-08-07T03:55:00Z</dcterms:created>
  <dcterms:modified xsi:type="dcterms:W3CDTF">2026-08-11T01:50:00Z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0x0101009298E819CE1EBB4F8D2096B3E0F0C2910F00C9AF7E3480481A4E84663EADBD2A745C</vt:lpwstr>
  </property>
  <property fmtid="{D5CDD505-2E9C-101B-9397-08002B2CF9AE}" pid="5" name="MediaServiceImageTags">
    <vt:lpwstr/>
  </property>
  <property fmtid="{D5CDD505-2E9C-101B-9397-08002B2CF9AE}" pid="6" name="_dlc_DocIdItemGuid">
    <vt:lpwstr>a9701654-6dc1-4edb-84a1-5dc2062e6d1f</vt:lpwstr>
  </property>
  <property fmtid="{D5CDD505-2E9C-101B-9397-08002B2CF9AE}" pid="7" name="Dissemination Limiting Marker">
    <vt:lpwstr>10;#FOUO|955eb6fc-b35a-4808-8aa5-31e514fa3f26</vt:lpwstr>
  </property>
  <property fmtid="{D5CDD505-2E9C-101B-9397-08002B2CF9AE}" pid="8" name="Security Classification">
    <vt:lpwstr>11;#Unclassified|7fa379f4-4aba-4692-ab80-7d39d3a23cf4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13;#Template|ad5654aa-69da-4dc8-81ae-e984a44f2180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y fmtid="{D5CDD505-2E9C-101B-9397-08002B2CF9AE}" pid="25" name="Security_x0020_Classification">
    <vt:lpwstr>11;#Unclassified|7fa379f4-4aba-4692-ab80-7d39d3a23cf4</vt:lpwstr>
  </property>
  <property fmtid="{D5CDD505-2E9C-101B-9397-08002B2CF9AE}" pid="26" name="Department_x0020_Document_x0020_Type">
    <vt:lpwstr>13;#Template|ad5654aa-69da-4dc8-81ae-e984a44f2180</vt:lpwstr>
  </property>
  <property fmtid="{D5CDD505-2E9C-101B-9397-08002B2CF9AE}" pid="27" name="Dissemination_x0020_Limiting_x0020_Marker">
    <vt:lpwstr>10;#FOUO|955eb6fc-b35a-4808-8aa5-31e514fa3f26</vt:lpwstr>
  </property>
  <property fmtid="{D5CDD505-2E9C-101B-9397-08002B2CF9AE}" pid="28" name="Records Class Project">
    <vt:lpwstr>172;#Reference Materials|f95fc07f-4085-41de-ae1e-da9e571af2f5</vt:lpwstr>
  </property>
  <property fmtid="{D5CDD505-2E9C-101B-9397-08002B2CF9AE}" pid="29" name="Records_x0020_Class_x0020_Project">
    <vt:lpwstr>172;#Reference Materials|f95fc07f-4085-41de-ae1e-da9e571af2f5</vt:lpwstr>
  </property>
  <property fmtid="{D5CDD505-2E9C-101B-9397-08002B2CF9AE}" pid="30" name="_docset_NoMedatataSyncRequired">
    <vt:lpwstr>False</vt:lpwstr>
  </property>
  <property fmtid="{D5CDD505-2E9C-101B-9397-08002B2CF9AE}" pid="31" name="Records_x0020_Class_x0020_HR_x0020_Admin">
    <vt:lpwstr>25;#Position description|e7dc6e5e-2e03-4578-94a0-13cedeca9a34</vt:lpwstr>
  </property>
  <property fmtid="{D5CDD505-2E9C-101B-9397-08002B2CF9AE}" pid="32" name="Branch">
    <vt:lpwstr/>
  </property>
  <property fmtid="{D5CDD505-2E9C-101B-9397-08002B2CF9AE}" pid="33" name="Division">
    <vt:lpwstr/>
  </property>
  <property fmtid="{D5CDD505-2E9C-101B-9397-08002B2CF9AE}" pid="34" name="a62e35d3ca6e4c3dbb873e9839083a22">
    <vt:lpwstr/>
  </property>
  <property fmtid="{D5CDD505-2E9C-101B-9397-08002B2CF9AE}" pid="35" name="ce30ee04515448fca0009e3ecda303f3">
    <vt:lpwstr/>
  </property>
  <property fmtid="{D5CDD505-2E9C-101B-9397-08002B2CF9AE}" pid="36" name="Records Class HR Admin">
    <vt:lpwstr>25;#Position description|e7dc6e5e-2e03-4578-94a0-13cedeca9a34</vt:lpwstr>
  </property>
  <property fmtid="{D5CDD505-2E9C-101B-9397-08002B2CF9AE}" pid="37" name="BFS Division">
    <vt:lpwstr>Forest and Fire Assets and Resources (FFAR)</vt:lpwstr>
  </property>
  <property fmtid="{D5CDD505-2E9C-101B-9397-08002B2CF9AE}" pid="38" name="BFS Branch">
    <vt:lpwstr>Commercial, Logistics and Resources</vt:lpwstr>
  </property>
  <property fmtid="{D5CDD505-2E9C-101B-9397-08002B2CF9AE}" pid="39" name="BFS Team">
    <vt:lpwstr>Asset and Logistics Operations</vt:lpwstr>
  </property>
  <property fmtid="{D5CDD505-2E9C-101B-9397-08002B2CF9AE}" pid="40" name="No">
    <vt:lpwstr>1</vt:lpwstr>
  </property>
  <property fmtid="{D5CDD505-2E9C-101B-9397-08002B2CF9AE}" pid="41" name="Tenure">
    <vt:lpwstr>Ongoing</vt:lpwstr>
  </property>
  <property fmtid="{D5CDD505-2E9C-101B-9397-08002B2CF9AE}" pid="42" name="Grade">
    <vt:lpwstr>VPS Grade 4</vt:lpwstr>
  </property>
  <property fmtid="{D5CDD505-2E9C-101B-9397-08002B2CF9AE}" pid="43" name="fb3179c379644f499d7166d0c985669b0">
    <vt:lpwstr>FOUO|955eb6fc-b35a-4808-8aa5-31e514fa3f26</vt:lpwstr>
  </property>
  <property fmtid="{D5CDD505-2E9C-101B-9397-08002B2CF9AE}" pid="44" name="pd01c257034b4e86b1f58279a3bd54c60">
    <vt:lpwstr>Unclassified|7fa379f4-4aba-4692-ab80-7d39d3a23cf4</vt:lpwstr>
  </property>
  <property fmtid="{D5CDD505-2E9C-101B-9397-08002B2CF9AE}" pid="45" name="g91c59fb10974fa1a03160ad8386f0f40">
    <vt:lpwstr/>
  </property>
  <property fmtid="{D5CDD505-2E9C-101B-9397-08002B2CF9AE}" pid="46" name="b9b43b809ea4445880dbf70bb98495250">
    <vt:lpwstr>Template|ad5654aa-69da-4dc8-81ae-e984a44f2180</vt:lpwstr>
  </property>
  <property fmtid="{D5CDD505-2E9C-101B-9397-08002B2CF9AE}" pid="47" name="pb0badcc4c144703855597c78047301a0">
    <vt:lpwstr>Position description|e7dc6e5e-2e03-4578-94a0-13cedeca9a34</vt:lpwstr>
  </property>
</Properties>
</file>