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5FEA56C6">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19D6D4"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">
                  <v:imagedata r:id="rId17"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9923"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343"/>
      </w:tblGrid>
      <w:tr w:rsidR="00495B3B" w:rsidRPr="00495B3B" w14:paraId="7C7EDD09" w14:textId="77777777" w:rsidTr="00FC1802">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0AAF272F" w14:textId="1EEF81D0" w:rsidR="00495B3B" w:rsidRPr="00495B3B" w:rsidRDefault="00C00495" w:rsidP="00664DF6">
            <w:pPr>
              <w:spacing w:before="0" w:after="0"/>
              <w:ind w:right="-450"/>
              <w:rPr>
                <w:rFonts w:ascii="Arial" w:hAnsi="Arial" w:cs="Arial"/>
                <w:color w:val="363534"/>
              </w:rPr>
            </w:pPr>
            <w:r w:rsidRPr="31522427">
              <w:rPr>
                <w:rFonts w:ascii="Arial" w:hAnsi="Arial" w:cs="Arial"/>
                <w:color w:val="363534"/>
              </w:rPr>
              <w:t xml:space="preserve"> </w:t>
            </w:r>
            <w:r w:rsidR="00E65C9B" w:rsidRPr="31522427">
              <w:rPr>
                <w:rFonts w:ascii="Arial" w:hAnsi="Arial" w:cs="Arial"/>
                <w:color w:val="363534"/>
              </w:rPr>
              <w:t xml:space="preserve">Healthy Forests Officer </w:t>
            </w:r>
            <w:r w:rsidR="00E94BD4" w:rsidRPr="31522427">
              <w:rPr>
                <w:rFonts w:ascii="Arial" w:hAnsi="Arial" w:cs="Arial"/>
                <w:color w:val="363534"/>
              </w:rPr>
              <w:t xml:space="preserve">(Orbost) </w:t>
            </w:r>
          </w:p>
        </w:tc>
      </w:tr>
      <w:tr w:rsidR="00495B3B" w:rsidRPr="00495B3B" w14:paraId="5F8F815C" w14:textId="77777777" w:rsidTr="00FC1802">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592AF1EA" w14:textId="746117CC" w:rsidR="00495B3B" w:rsidRPr="006B003E" w:rsidRDefault="00290397" w:rsidP="311C5112">
            <w:pPr>
              <w:spacing w:before="0" w:after="0"/>
              <w:ind w:left="57" w:right="-450"/>
              <w:rPr>
                <w:rFonts w:eastAsia="Arial" w:cstheme="minorHAnsi"/>
              </w:rPr>
            </w:pPr>
            <w:r w:rsidRPr="006B003E">
              <w:rPr>
                <w:rFonts w:eastAsia="Aptos Narrow" w:cstheme="minorHAnsi"/>
                <w:color w:val="242424"/>
              </w:rPr>
              <w:t xml:space="preserve">50970015 </w:t>
            </w:r>
          </w:p>
        </w:tc>
      </w:tr>
      <w:tr w:rsidR="00495B3B" w:rsidRPr="00495B3B" w14:paraId="6052E497" w14:textId="77777777" w:rsidTr="00FC1802">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5CA635E" w14:textId="76CCC9DF"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C26C02">
              <w:rPr>
                <w:rFonts w:ascii="Arial" w:hAnsi="Arial" w:cs="Arial"/>
                <w:color w:val="363534"/>
                <w:szCs w:val="22"/>
              </w:rPr>
              <w:t xml:space="preserve">Grade </w:t>
            </w:r>
            <w:r w:rsidR="00460996">
              <w:rPr>
                <w:rFonts w:ascii="Arial" w:hAnsi="Arial" w:cs="Arial"/>
                <w:color w:val="363534"/>
                <w:szCs w:val="22"/>
              </w:rPr>
              <w:t>4</w:t>
            </w:r>
          </w:p>
        </w:tc>
      </w:tr>
      <w:tr w:rsidR="00495B3B" w:rsidRPr="00495B3B" w14:paraId="513E600D" w14:textId="77777777" w:rsidTr="00FC1802">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A6A7605" w14:textId="310ABF53" w:rsidR="00495B3B" w:rsidRPr="00495B3B" w:rsidRDefault="00CF00D1" w:rsidP="00495B3B">
            <w:pPr>
              <w:spacing w:before="0" w:after="0"/>
              <w:ind w:left="57" w:right="-450"/>
              <w:rPr>
                <w:rFonts w:ascii="Arial" w:hAnsi="Arial" w:cs="Arial"/>
                <w:color w:val="363534"/>
                <w:szCs w:val="22"/>
              </w:rPr>
            </w:pPr>
            <w:r>
              <w:rPr>
                <w:rFonts w:ascii="Arial" w:hAnsi="Arial" w:cs="Arial"/>
                <w:color w:val="363534"/>
                <w:szCs w:val="22"/>
              </w:rPr>
              <w:t>$</w:t>
            </w:r>
            <w:r w:rsidR="00E94BD4">
              <w:rPr>
                <w:rFonts w:ascii="Arial" w:hAnsi="Arial" w:cs="Arial"/>
                <w:color w:val="363534"/>
                <w:szCs w:val="22"/>
              </w:rPr>
              <w:t xml:space="preserve">100,894 - $114,476 </w:t>
            </w:r>
            <w:r w:rsidR="00C26C02">
              <w:rPr>
                <w:rFonts w:ascii="Arial" w:hAnsi="Arial" w:cs="Arial"/>
                <w:color w:val="363534"/>
                <w:szCs w:val="22"/>
              </w:rPr>
              <w:t>plus superannuation</w:t>
            </w:r>
          </w:p>
        </w:tc>
      </w:tr>
      <w:tr w:rsidR="00495B3B" w:rsidRPr="00495B3B" w14:paraId="2A722203" w14:textId="77777777" w:rsidTr="00FC1802">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1BEB3C39" w14:textId="2E870570" w:rsidR="00495B3B" w:rsidRPr="00495B3B" w:rsidRDefault="005037D1"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 to 30 June 2029</w:t>
            </w:r>
          </w:p>
        </w:tc>
      </w:tr>
      <w:tr w:rsidR="00495B3B" w:rsidRPr="00495B3B" w14:paraId="73E4C712" w14:textId="77777777" w:rsidTr="00FC1802">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00FC1802">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20A96CCF" w14:textId="78C5816D" w:rsidR="00495B3B" w:rsidRPr="00495B3B" w:rsidRDefault="709B7F5E" w:rsidP="75F66166">
            <w:pPr>
              <w:spacing w:before="0" w:after="0"/>
              <w:ind w:left="57" w:right="-450"/>
              <w:rPr>
                <w:rFonts w:ascii="Arial" w:hAnsi="Arial" w:cs="Arial"/>
              </w:rPr>
            </w:pPr>
            <w:r w:rsidRPr="79A1C2DF">
              <w:rPr>
                <w:rFonts w:ascii="Arial" w:hAnsi="Arial" w:cs="Arial"/>
              </w:rPr>
              <w:t>Forest and Fire Operations</w:t>
            </w:r>
            <w:r w:rsidRPr="07F5F588">
              <w:rPr>
                <w:rFonts w:ascii="Arial" w:hAnsi="Arial" w:cs="Arial"/>
              </w:rPr>
              <w:t xml:space="preserve"> Division, </w:t>
            </w:r>
            <w:r w:rsidR="00E704F9" w:rsidRPr="00E704F9">
              <w:rPr>
                <w:rFonts w:ascii="Arial" w:hAnsi="Arial" w:cs="Arial"/>
              </w:rPr>
              <w:t>Gippsland (FFOD)</w:t>
            </w:r>
          </w:p>
        </w:tc>
      </w:tr>
      <w:tr w:rsidR="00495B3B" w:rsidRPr="00495B3B" w14:paraId="37A0D7CE" w14:textId="77777777" w:rsidTr="00FC1802">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7BD3CA3E" w14:textId="0F159274" w:rsidR="00E94BD4" w:rsidRDefault="00E94BD4" w:rsidP="311C5112">
            <w:pPr>
              <w:spacing w:before="0" w:after="0"/>
              <w:ind w:left="57" w:right="-450"/>
              <w:rPr>
                <w:rFonts w:ascii="Arial" w:hAnsi="Arial" w:cs="Arial"/>
                <w:color w:val="363534"/>
              </w:rPr>
            </w:pPr>
            <w:r>
              <w:rPr>
                <w:rFonts w:ascii="Arial" w:hAnsi="Arial" w:cs="Arial"/>
                <w:color w:val="363534"/>
              </w:rPr>
              <w:t>East Gippslan</w:t>
            </w:r>
            <w:r w:rsidR="00D0488A">
              <w:rPr>
                <w:rFonts w:ascii="Arial" w:hAnsi="Arial" w:cs="Arial"/>
                <w:color w:val="363534"/>
              </w:rPr>
              <w:t>d</w:t>
            </w:r>
            <w:r>
              <w:rPr>
                <w:rFonts w:ascii="Arial" w:hAnsi="Arial" w:cs="Arial"/>
                <w:color w:val="363534"/>
              </w:rPr>
              <w:t>, Orbost</w:t>
            </w:r>
            <w:r w:rsidR="008B402B">
              <w:rPr>
                <w:rFonts w:ascii="Arial" w:hAnsi="Arial" w:cs="Arial"/>
                <w:color w:val="363534"/>
              </w:rPr>
              <w:t xml:space="preserve"> preferred</w:t>
            </w:r>
          </w:p>
          <w:p w14:paraId="30FCBC2D" w14:textId="26112B93" w:rsidR="00495B3B" w:rsidRPr="00495B3B" w:rsidRDefault="00700F25" w:rsidP="311C5112">
            <w:pPr>
              <w:spacing w:before="0" w:after="0"/>
              <w:ind w:left="57" w:right="-450"/>
              <w:rPr>
                <w:rFonts w:ascii="Arial" w:hAnsi="Arial" w:cs="Arial"/>
                <w:color w:val="363534"/>
              </w:rPr>
            </w:pPr>
            <w:r>
              <w:rPr>
                <w:rFonts w:ascii="Arial" w:hAnsi="Arial" w:cs="Arial"/>
                <w:color w:val="363534"/>
              </w:rPr>
              <w:t>L</w:t>
            </w:r>
            <w:r w:rsidR="00E65C9B">
              <w:rPr>
                <w:rFonts w:ascii="Arial" w:hAnsi="Arial" w:cs="Arial"/>
                <w:color w:val="363534"/>
              </w:rPr>
              <w:t xml:space="preserve">ocation by </w:t>
            </w:r>
            <w:r w:rsidR="00E94BD4">
              <w:rPr>
                <w:rFonts w:ascii="Arial" w:hAnsi="Arial" w:cs="Arial"/>
                <w:color w:val="363534"/>
              </w:rPr>
              <w:t>negotiation</w:t>
            </w:r>
          </w:p>
          <w:p w14:paraId="3B7CA3B3" w14:textId="28F1C93F" w:rsidR="00495B3B" w:rsidRPr="00495B3B" w:rsidRDefault="00495B3B" w:rsidP="311C5112">
            <w:pPr>
              <w:spacing w:before="0" w:after="0"/>
              <w:ind w:left="57" w:right="-450"/>
              <w:rPr>
                <w:rFonts w:ascii="Arial" w:hAnsi="Arial" w:cs="Arial"/>
                <w:color w:val="363534"/>
              </w:rPr>
            </w:pPr>
            <w:r w:rsidRPr="311C5112">
              <w:rPr>
                <w:rFonts w:ascii="Arial" w:hAnsi="Arial" w:cs="Arial"/>
                <w:color w:val="363534"/>
              </w:rPr>
              <w:t xml:space="preserve">Hybrid work arrangement available: </w:t>
            </w:r>
            <w:r w:rsidR="009B06F4" w:rsidRPr="311C5112">
              <w:rPr>
                <w:rFonts w:ascii="Arial" w:hAnsi="Arial" w:cs="Arial"/>
                <w:color w:val="363534"/>
              </w:rPr>
              <w:fldChar w:fldCharType="begin">
                <w:ffData>
                  <w:name w:val=""/>
                  <w:enabled/>
                  <w:calcOnExit w:val="0"/>
                  <w:checkBox>
                    <w:size w:val="26"/>
                    <w:default w:val="1"/>
                  </w:checkBox>
                </w:ffData>
              </w:fldChar>
            </w:r>
            <w:r w:rsidR="009B06F4" w:rsidRPr="311C5112">
              <w:rPr>
                <w:rFonts w:ascii="Arial" w:hAnsi="Arial" w:cs="Arial"/>
                <w:color w:val="363534"/>
              </w:rPr>
              <w:instrText xml:space="preserve"> FORMCHECKBOX </w:instrText>
            </w:r>
            <w:r w:rsidR="009B06F4" w:rsidRPr="311C5112">
              <w:rPr>
                <w:rFonts w:ascii="Arial" w:hAnsi="Arial" w:cs="Arial"/>
                <w:color w:val="363534"/>
              </w:rPr>
            </w:r>
            <w:r w:rsidR="009B06F4" w:rsidRPr="311C5112">
              <w:rPr>
                <w:rFonts w:ascii="Arial" w:hAnsi="Arial" w:cs="Arial"/>
                <w:color w:val="363534"/>
              </w:rPr>
              <w:fldChar w:fldCharType="separate"/>
            </w:r>
            <w:r w:rsidR="009B06F4" w:rsidRPr="311C5112">
              <w:rPr>
                <w:rFonts w:ascii="Arial" w:hAnsi="Arial" w:cs="Arial"/>
                <w:color w:val="363534"/>
              </w:rPr>
              <w:fldChar w:fldCharType="end"/>
            </w:r>
            <w:r w:rsidRPr="311C5112">
              <w:rPr>
                <w:rFonts w:ascii="Arial" w:hAnsi="Arial" w:cs="Arial"/>
                <w:color w:val="363534"/>
              </w:rPr>
              <w:t>Yes</w:t>
            </w:r>
            <w:r w:rsidRPr="00495B3B">
              <w:rPr>
                <w:rFonts w:ascii="Arial" w:hAnsi="Arial" w:cs="Arial"/>
                <w:color w:val="363534"/>
                <w:szCs w:val="22"/>
              </w:rPr>
              <w:tab/>
            </w:r>
            <w:r w:rsidRPr="311C5112">
              <w:rPr>
                <w:rFonts w:ascii="Arial" w:hAnsi="Arial" w:cs="Arial"/>
                <w:color w:val="363534"/>
              </w:rPr>
              <w:fldChar w:fldCharType="begin">
                <w:ffData>
                  <w:name w:val=""/>
                  <w:enabled/>
                  <w:calcOnExit w:val="0"/>
                  <w:checkBox>
                    <w:size w:val="26"/>
                    <w:default w:val="0"/>
                    <w:checked w:val="0"/>
                  </w:checkBox>
                </w:ffData>
              </w:fldChar>
            </w:r>
            <w:r w:rsidRPr="311C5112">
              <w:rPr>
                <w:rFonts w:ascii="Arial" w:hAnsi="Arial" w:cs="Arial"/>
                <w:color w:val="363534"/>
              </w:rPr>
              <w:instrText xml:space="preserve"> FORMCHECKBOX </w:instrText>
            </w:r>
            <w:r w:rsidRPr="311C5112">
              <w:rPr>
                <w:rFonts w:ascii="Arial" w:hAnsi="Arial" w:cs="Arial"/>
                <w:color w:val="363534"/>
              </w:rPr>
            </w:r>
            <w:r w:rsidRPr="311C5112">
              <w:rPr>
                <w:rFonts w:ascii="Arial" w:hAnsi="Arial" w:cs="Arial"/>
                <w:color w:val="363534"/>
              </w:rPr>
              <w:fldChar w:fldCharType="separate"/>
            </w:r>
            <w:r w:rsidRPr="311C5112">
              <w:rPr>
                <w:rFonts w:ascii="Arial" w:hAnsi="Arial" w:cs="Arial"/>
                <w:color w:val="363534"/>
              </w:rPr>
              <w:fldChar w:fldCharType="end"/>
            </w:r>
            <w:r w:rsidRPr="311C5112">
              <w:rPr>
                <w:rFonts w:ascii="Arial" w:hAnsi="Arial" w:cs="Arial"/>
                <w:color w:val="363534"/>
              </w:rPr>
              <w:t xml:space="preserve">  No                </w:t>
            </w:r>
          </w:p>
        </w:tc>
      </w:tr>
      <w:tr w:rsidR="00495B3B" w:rsidRPr="00495B3B" w14:paraId="4352AE4A" w14:textId="77777777" w:rsidTr="00FC1802">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49BBC3C8" w14:textId="7572BA11" w:rsidR="00495B3B" w:rsidRPr="00495B3B" w:rsidRDefault="4FEA5F1E" w:rsidP="00E65C9B">
            <w:pPr>
              <w:tabs>
                <w:tab w:val="left" w:pos="469"/>
                <w:tab w:val="left" w:pos="1189"/>
              </w:tabs>
              <w:spacing w:before="0" w:after="0"/>
              <w:ind w:left="57" w:right="-450"/>
              <w:rPr>
                <w:rFonts w:ascii="Arial" w:hAnsi="Arial" w:cs="Arial"/>
                <w:color w:val="363534"/>
              </w:rPr>
            </w:pPr>
            <w:r w:rsidRPr="6F5EA84D">
              <w:rPr>
                <w:rFonts w:ascii="Arial" w:hAnsi="Arial" w:cs="Arial"/>
                <w:color w:val="363534"/>
              </w:rPr>
              <w:t xml:space="preserve">Manager, </w:t>
            </w:r>
            <w:r w:rsidR="00E65C9B">
              <w:rPr>
                <w:rFonts w:ascii="Arial" w:hAnsi="Arial" w:cs="Arial"/>
                <w:color w:val="363534"/>
              </w:rPr>
              <w:t xml:space="preserve">Forest and Fire Engagement </w:t>
            </w:r>
          </w:p>
        </w:tc>
      </w:tr>
      <w:tr w:rsidR="00495B3B" w:rsidRPr="00495B3B" w14:paraId="35F6D00F" w14:textId="77777777" w:rsidTr="00FC1802">
        <w:trPr>
          <w:trHeight w:val="399"/>
        </w:trPr>
        <w:tc>
          <w:tcPr>
            <w:tcW w:w="2580" w:type="dxa"/>
            <w:tcBorders>
              <w:top w:val="nil"/>
              <w:bottom w:val="nil"/>
              <w:right w:val="nil"/>
            </w:tcBorders>
            <w:vAlign w:val="center"/>
          </w:tcPr>
          <w:p w14:paraId="55F53688" w14:textId="77777777" w:rsidR="00495B3B" w:rsidRPr="001D6A59" w:rsidRDefault="00495B3B" w:rsidP="00495B3B">
            <w:pPr>
              <w:spacing w:before="0" w:after="0"/>
              <w:ind w:right="-450"/>
              <w:rPr>
                <w:rFonts w:ascii="Arial" w:hAnsi="Arial" w:cs="Arial"/>
                <w:b/>
                <w:bCs/>
                <w:color w:val="363534"/>
                <w:spacing w:val="-3"/>
                <w:szCs w:val="22"/>
              </w:rPr>
            </w:pPr>
            <w:r w:rsidRPr="001D6A59">
              <w:rPr>
                <w:rFonts w:ascii="Arial" w:hAnsi="Arial" w:cs="Arial"/>
                <w:b/>
                <w:bCs/>
                <w:color w:val="363534"/>
                <w:spacing w:val="-3"/>
                <w:szCs w:val="22"/>
              </w:rPr>
              <w:t>Direct reports:</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3B39DD97" w14:textId="7136C3B5" w:rsidR="00495B3B" w:rsidRPr="001D6A59" w:rsidRDefault="00E65C9B"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1D6A59">
              <w:rPr>
                <w:rFonts w:ascii="Arial" w:hAnsi="Arial" w:cs="Arial"/>
                <w:color w:val="363534"/>
                <w:szCs w:val="22"/>
              </w:rPr>
              <w:tab/>
              <w:t>Yes</w:t>
            </w:r>
            <w:r w:rsidR="00495B3B" w:rsidRPr="001D6A59">
              <w:rPr>
                <w:rFonts w:ascii="Arial" w:hAnsi="Arial" w:cs="Arial"/>
                <w:color w:val="363534"/>
                <w:szCs w:val="22"/>
              </w:rPr>
              <w:tab/>
            </w:r>
            <w:r w:rsidR="001D6A59" w:rsidRPr="001D6A59">
              <w:rPr>
                <w:rFonts w:ascii="Arial" w:hAnsi="Arial" w:cs="Arial"/>
                <w:color w:val="363534"/>
                <w:szCs w:val="22"/>
              </w:rPr>
              <w:fldChar w:fldCharType="begin">
                <w:ffData>
                  <w:name w:val=""/>
                  <w:enabled/>
                  <w:calcOnExit w:val="0"/>
                  <w:checkBox>
                    <w:size w:val="26"/>
                    <w:default w:val="1"/>
                  </w:checkBox>
                </w:ffData>
              </w:fldChar>
            </w:r>
            <w:r w:rsidR="001D6A59" w:rsidRPr="001D6A59">
              <w:rPr>
                <w:rFonts w:ascii="Arial" w:hAnsi="Arial" w:cs="Arial"/>
                <w:color w:val="363534"/>
                <w:szCs w:val="22"/>
              </w:rPr>
              <w:instrText xml:space="preserve"> FORMCHECKBOX </w:instrText>
            </w:r>
            <w:r w:rsidR="001D6A59" w:rsidRPr="001D6A59">
              <w:rPr>
                <w:rFonts w:ascii="Arial" w:hAnsi="Arial" w:cs="Arial"/>
                <w:color w:val="363534"/>
                <w:szCs w:val="22"/>
              </w:rPr>
            </w:r>
            <w:r w:rsidR="001D6A59" w:rsidRPr="001D6A59">
              <w:rPr>
                <w:rFonts w:ascii="Arial" w:hAnsi="Arial" w:cs="Arial"/>
                <w:color w:val="363534"/>
                <w:szCs w:val="22"/>
              </w:rPr>
              <w:fldChar w:fldCharType="separate"/>
            </w:r>
            <w:r w:rsidR="001D6A59" w:rsidRPr="001D6A59">
              <w:rPr>
                <w:rFonts w:ascii="Arial" w:hAnsi="Arial" w:cs="Arial"/>
                <w:color w:val="363534"/>
                <w:szCs w:val="22"/>
              </w:rPr>
              <w:fldChar w:fldCharType="end"/>
            </w:r>
            <w:r w:rsidR="00495B3B" w:rsidRPr="001D6A59">
              <w:rPr>
                <w:rFonts w:ascii="Arial" w:hAnsi="Arial" w:cs="Arial"/>
                <w:color w:val="363534"/>
                <w:szCs w:val="22"/>
              </w:rPr>
              <w:t xml:space="preserve">  No                If yes, how many?</w:t>
            </w:r>
            <w:r w:rsidR="009F78E0" w:rsidRPr="001D6A59">
              <w:rPr>
                <w:rFonts w:ascii="Arial" w:hAnsi="Arial" w:cs="Arial"/>
                <w:color w:val="363534"/>
                <w:szCs w:val="22"/>
              </w:rPr>
              <w:t xml:space="preserve"> </w:t>
            </w:r>
          </w:p>
        </w:tc>
      </w:tr>
      <w:tr w:rsidR="00495B3B" w:rsidRPr="00495B3B" w14:paraId="70C7CF88" w14:textId="77777777" w:rsidTr="00FC1802">
        <w:trPr>
          <w:trHeight w:val="399"/>
        </w:trPr>
        <w:tc>
          <w:tcPr>
            <w:tcW w:w="2580" w:type="dxa"/>
            <w:tcBorders>
              <w:top w:val="nil"/>
              <w:bottom w:val="nil"/>
              <w:right w:val="nil"/>
            </w:tcBorders>
            <w:vAlign w:val="center"/>
          </w:tcPr>
          <w:p w14:paraId="58989FFF" w14:textId="77777777" w:rsidR="00495B3B" w:rsidRPr="00EE2C65" w:rsidRDefault="00495B3B" w:rsidP="00495B3B">
            <w:pPr>
              <w:spacing w:before="0" w:after="0"/>
              <w:ind w:right="-450"/>
              <w:rPr>
                <w:rFonts w:ascii="Arial" w:hAnsi="Arial" w:cs="Arial"/>
                <w:b/>
                <w:color w:val="363534"/>
                <w:szCs w:val="22"/>
              </w:rPr>
            </w:pPr>
            <w:r w:rsidRPr="00EE2C65">
              <w:rPr>
                <w:rFonts w:ascii="Arial" w:hAnsi="Arial" w:cs="Arial"/>
                <w:b/>
                <w:color w:val="363534"/>
                <w:szCs w:val="22"/>
              </w:rPr>
              <w:t>Further information:</w:t>
            </w:r>
          </w:p>
        </w:tc>
        <w:tc>
          <w:tcPr>
            <w:tcW w:w="7343" w:type="dxa"/>
            <w:tcBorders>
              <w:top w:val="single" w:sz="4" w:space="0" w:color="A6A6A6" w:themeColor="background1" w:themeShade="A6"/>
              <w:left w:val="nil"/>
              <w:bottom w:val="single" w:sz="4" w:space="0" w:color="A6A6A6" w:themeColor="background1" w:themeShade="A6"/>
              <w:right w:val="nil"/>
            </w:tcBorders>
            <w:vAlign w:val="center"/>
          </w:tcPr>
          <w:p w14:paraId="723EDD97" w14:textId="67F1C1CD" w:rsidR="00495B3B" w:rsidRPr="00EE2C65" w:rsidRDefault="00E65C9B" w:rsidP="0CA7943A">
            <w:pPr>
              <w:spacing w:before="0" w:after="0"/>
              <w:ind w:left="57" w:right="-450"/>
              <w:rPr>
                <w:rFonts w:ascii="Arial" w:hAnsi="Arial" w:cs="Arial"/>
                <w:color w:val="363534"/>
              </w:rPr>
            </w:pPr>
            <w:r>
              <w:rPr>
                <w:rFonts w:ascii="Arial" w:hAnsi="Arial" w:cs="Arial"/>
                <w:color w:val="363534"/>
              </w:rPr>
              <w:t>Ryan Incoll, Regional Manager, Forest and Fire Planning</w:t>
            </w:r>
            <w:r w:rsidR="000D5897">
              <w:rPr>
                <w:rFonts w:ascii="Arial" w:hAnsi="Arial" w:cs="Arial"/>
                <w:color w:val="363534"/>
              </w:rPr>
              <w:t>,</w:t>
            </w:r>
            <w:r>
              <w:rPr>
                <w:rFonts w:ascii="Arial" w:hAnsi="Arial" w:cs="Arial"/>
                <w:color w:val="363534"/>
              </w:rPr>
              <w:t xml:space="preserve"> 0429497770</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7CFA97C0" w14:textId="1CCFD9EF" w:rsidR="008B402B" w:rsidRDefault="00E65C9B" w:rsidP="00E65C9B">
      <w:pPr>
        <w:tabs>
          <w:tab w:val="left" w:pos="10178"/>
        </w:tabs>
        <w:spacing w:before="0" w:after="0"/>
        <w:ind w:right="114"/>
        <w:rPr>
          <w:rFonts w:ascii="Arial" w:hAnsi="Arial" w:cs="Arial"/>
          <w:color w:val="363534"/>
          <w:lang w:eastAsia="zh-CN"/>
        </w:rPr>
      </w:pPr>
      <w:r w:rsidRPr="412FB07E">
        <w:rPr>
          <w:rFonts w:ascii="Arial" w:hAnsi="Arial" w:cs="Arial"/>
          <w:color w:val="363534"/>
          <w:lang w:eastAsia="zh-CN"/>
        </w:rPr>
        <w:t xml:space="preserve">The position will support the </w:t>
      </w:r>
      <w:r w:rsidR="00E94BD4" w:rsidRPr="412FB07E">
        <w:rPr>
          <w:rFonts w:ascii="Arial" w:hAnsi="Arial" w:cs="Arial"/>
          <w:color w:val="363534"/>
          <w:lang w:eastAsia="zh-CN"/>
        </w:rPr>
        <w:t xml:space="preserve">development of </w:t>
      </w:r>
      <w:r w:rsidR="008B402B" w:rsidRPr="412FB07E">
        <w:rPr>
          <w:rFonts w:ascii="Arial" w:hAnsi="Arial" w:cs="Arial"/>
          <w:color w:val="363534"/>
          <w:lang w:eastAsia="zh-CN"/>
        </w:rPr>
        <w:t xml:space="preserve">Healthy Forest Plan pilots at Noojee and Orbost. </w:t>
      </w:r>
      <w:r w:rsidR="00390B05" w:rsidRPr="412FB07E">
        <w:rPr>
          <w:rFonts w:ascii="Arial" w:hAnsi="Arial" w:cs="Arial"/>
          <w:color w:val="363534"/>
          <w:lang w:eastAsia="zh-CN"/>
        </w:rPr>
        <w:t>It</w:t>
      </w:r>
      <w:r w:rsidR="00B60CD3" w:rsidRPr="412FB07E">
        <w:rPr>
          <w:rFonts w:ascii="Arial" w:hAnsi="Arial" w:cs="Arial"/>
          <w:color w:val="363534"/>
          <w:lang w:eastAsia="zh-CN"/>
        </w:rPr>
        <w:t xml:space="preserve"> will</w:t>
      </w:r>
      <w:r w:rsidR="005037D1" w:rsidRPr="412FB07E">
        <w:rPr>
          <w:rFonts w:ascii="Arial" w:hAnsi="Arial" w:cs="Arial"/>
          <w:color w:val="363534"/>
          <w:lang w:eastAsia="zh-CN"/>
        </w:rPr>
        <w:t xml:space="preserve"> </w:t>
      </w:r>
      <w:r w:rsidR="00390B05" w:rsidRPr="412FB07E">
        <w:rPr>
          <w:rFonts w:ascii="Arial" w:hAnsi="Arial" w:cs="Arial"/>
          <w:color w:val="363534"/>
          <w:lang w:eastAsia="zh-CN"/>
        </w:rPr>
        <w:t xml:space="preserve">bring together </w:t>
      </w:r>
      <w:r w:rsidR="00265A13" w:rsidRPr="412FB07E">
        <w:rPr>
          <w:rFonts w:ascii="Arial" w:hAnsi="Arial" w:cs="Arial"/>
          <w:color w:val="363534"/>
          <w:lang w:eastAsia="zh-CN"/>
        </w:rPr>
        <w:t>local communities</w:t>
      </w:r>
      <w:r w:rsidR="002E4DE0" w:rsidRPr="412FB07E">
        <w:rPr>
          <w:rFonts w:ascii="Arial" w:hAnsi="Arial" w:cs="Arial"/>
          <w:color w:val="363534"/>
          <w:lang w:eastAsia="zh-CN"/>
        </w:rPr>
        <w:t>,</w:t>
      </w:r>
      <w:r w:rsidR="00F10B06" w:rsidRPr="412FB07E">
        <w:rPr>
          <w:rFonts w:ascii="Arial" w:hAnsi="Arial" w:cs="Arial"/>
          <w:color w:val="363534"/>
          <w:lang w:eastAsia="zh-CN"/>
        </w:rPr>
        <w:t xml:space="preserve"> Traditional Owners,</w:t>
      </w:r>
      <w:r w:rsidR="002E4DE0" w:rsidRPr="412FB07E">
        <w:rPr>
          <w:rFonts w:ascii="Arial" w:hAnsi="Arial" w:cs="Arial"/>
          <w:color w:val="363534"/>
          <w:lang w:eastAsia="zh-CN"/>
        </w:rPr>
        <w:t xml:space="preserve"> subject matter experts</w:t>
      </w:r>
      <w:r w:rsidR="00F10B06" w:rsidRPr="412FB07E">
        <w:rPr>
          <w:rFonts w:ascii="Arial" w:hAnsi="Arial" w:cs="Arial"/>
          <w:color w:val="363534"/>
          <w:lang w:eastAsia="zh-CN"/>
        </w:rPr>
        <w:t xml:space="preserve">, and DEECA </w:t>
      </w:r>
      <w:r w:rsidR="00547ADB" w:rsidRPr="412FB07E">
        <w:rPr>
          <w:rFonts w:ascii="Arial" w:hAnsi="Arial" w:cs="Arial"/>
          <w:color w:val="363534"/>
          <w:lang w:eastAsia="zh-CN"/>
        </w:rPr>
        <w:t xml:space="preserve">forest planning teams to identify </w:t>
      </w:r>
      <w:r w:rsidR="00FA3352" w:rsidRPr="412FB07E">
        <w:rPr>
          <w:rFonts w:ascii="Arial" w:hAnsi="Arial" w:cs="Arial"/>
          <w:color w:val="363534"/>
          <w:lang w:eastAsia="zh-CN"/>
        </w:rPr>
        <w:t>local</w:t>
      </w:r>
      <w:r w:rsidR="00A86066" w:rsidRPr="412FB07E">
        <w:rPr>
          <w:rFonts w:ascii="Arial" w:hAnsi="Arial" w:cs="Arial"/>
          <w:color w:val="363534"/>
          <w:lang w:eastAsia="zh-CN"/>
        </w:rPr>
        <w:t xml:space="preserve"> </w:t>
      </w:r>
      <w:r w:rsidR="00FA3352" w:rsidRPr="412FB07E">
        <w:rPr>
          <w:rFonts w:ascii="Arial" w:hAnsi="Arial" w:cs="Arial"/>
          <w:color w:val="363534"/>
          <w:lang w:eastAsia="zh-CN"/>
        </w:rPr>
        <w:t>priorities</w:t>
      </w:r>
      <w:r w:rsidR="00A86066" w:rsidRPr="412FB07E">
        <w:rPr>
          <w:rFonts w:ascii="Arial" w:hAnsi="Arial" w:cs="Arial"/>
          <w:color w:val="363534"/>
          <w:lang w:eastAsia="zh-CN"/>
        </w:rPr>
        <w:t xml:space="preserve"> for </w:t>
      </w:r>
      <w:r w:rsidR="00F0485A" w:rsidRPr="412FB07E">
        <w:rPr>
          <w:rFonts w:ascii="Arial" w:hAnsi="Arial" w:cs="Arial"/>
          <w:color w:val="363534"/>
          <w:lang w:eastAsia="zh-CN"/>
        </w:rPr>
        <w:t xml:space="preserve">the </w:t>
      </w:r>
      <w:r w:rsidR="00AB4D2B" w:rsidRPr="412FB07E">
        <w:rPr>
          <w:rFonts w:ascii="Arial" w:hAnsi="Arial" w:cs="Arial"/>
          <w:color w:val="363534"/>
          <w:lang w:eastAsia="zh-CN"/>
        </w:rPr>
        <w:t xml:space="preserve">management of State Forests. </w:t>
      </w:r>
      <w:r w:rsidR="2314B96C" w:rsidRPr="412FB07E">
        <w:rPr>
          <w:rFonts w:ascii="Arial" w:hAnsi="Arial" w:cs="Arial"/>
          <w:noProof/>
          <w:color w:val="363534"/>
          <w:lang w:eastAsia="zh-CN"/>
        </w:rPr>
        <w:t>The</w:t>
      </w:r>
      <w:r w:rsidR="00171460" w:rsidRPr="412FB07E">
        <w:rPr>
          <w:rFonts w:ascii="Arial" w:hAnsi="Arial" w:cs="Arial"/>
          <w:color w:val="363534"/>
          <w:lang w:eastAsia="zh-CN"/>
        </w:rPr>
        <w:t xml:space="preserve"> position will support</w:t>
      </w:r>
      <w:r w:rsidR="00F0485A" w:rsidRPr="412FB07E">
        <w:rPr>
          <w:rFonts w:ascii="Arial" w:hAnsi="Arial" w:cs="Arial"/>
          <w:color w:val="363534"/>
          <w:lang w:eastAsia="zh-CN"/>
        </w:rPr>
        <w:t xml:space="preserve"> </w:t>
      </w:r>
      <w:r w:rsidR="008C185D" w:rsidRPr="412FB07E">
        <w:rPr>
          <w:rFonts w:ascii="Arial" w:hAnsi="Arial" w:cs="Arial"/>
          <w:color w:val="363534"/>
          <w:lang w:eastAsia="zh-CN"/>
        </w:rPr>
        <w:t>place</w:t>
      </w:r>
      <w:r w:rsidR="00201768" w:rsidRPr="412FB07E">
        <w:rPr>
          <w:rFonts w:ascii="Arial" w:hAnsi="Arial" w:cs="Arial"/>
          <w:color w:val="363534"/>
          <w:lang w:eastAsia="zh-CN"/>
        </w:rPr>
        <w:t>-</w:t>
      </w:r>
      <w:r w:rsidR="008C185D" w:rsidRPr="412FB07E">
        <w:rPr>
          <w:rFonts w:ascii="Arial" w:hAnsi="Arial" w:cs="Arial"/>
          <w:color w:val="363534"/>
          <w:lang w:eastAsia="zh-CN"/>
        </w:rPr>
        <w:t>based</w:t>
      </w:r>
      <w:r w:rsidR="00F0485A" w:rsidRPr="412FB07E">
        <w:rPr>
          <w:rFonts w:ascii="Arial" w:hAnsi="Arial" w:cs="Arial"/>
          <w:color w:val="363534"/>
          <w:lang w:eastAsia="zh-CN"/>
        </w:rPr>
        <w:t xml:space="preserve"> planning </w:t>
      </w:r>
      <w:r w:rsidR="005037D1" w:rsidRPr="412FB07E">
        <w:rPr>
          <w:rFonts w:ascii="Arial" w:hAnsi="Arial" w:cs="Arial"/>
          <w:color w:val="363534"/>
          <w:lang w:eastAsia="zh-CN"/>
        </w:rPr>
        <w:t xml:space="preserve">by </w:t>
      </w:r>
      <w:r w:rsidR="00432DD0" w:rsidRPr="412FB07E">
        <w:rPr>
          <w:rFonts w:ascii="Arial" w:hAnsi="Arial" w:cs="Arial"/>
          <w:color w:val="363534"/>
          <w:lang w:eastAsia="zh-CN"/>
        </w:rPr>
        <w:t xml:space="preserve">undertaking research, </w:t>
      </w:r>
      <w:r w:rsidR="00E1176F" w:rsidRPr="412FB07E">
        <w:rPr>
          <w:rFonts w:ascii="Arial" w:hAnsi="Arial" w:cs="Arial"/>
          <w:color w:val="363534"/>
          <w:lang w:eastAsia="zh-CN"/>
        </w:rPr>
        <w:t xml:space="preserve">developing </w:t>
      </w:r>
      <w:r w:rsidR="00245293" w:rsidRPr="412FB07E">
        <w:rPr>
          <w:rFonts w:ascii="Arial" w:hAnsi="Arial" w:cs="Arial"/>
          <w:color w:val="363534"/>
          <w:lang w:eastAsia="zh-CN"/>
        </w:rPr>
        <w:t xml:space="preserve">and delivering </w:t>
      </w:r>
      <w:r w:rsidR="005C09BC" w:rsidRPr="412FB07E">
        <w:rPr>
          <w:rFonts w:ascii="Arial" w:hAnsi="Arial" w:cs="Arial"/>
          <w:color w:val="363534"/>
          <w:lang w:eastAsia="zh-CN"/>
        </w:rPr>
        <w:t xml:space="preserve">fit for purpose </w:t>
      </w:r>
      <w:r w:rsidR="00432DD0" w:rsidRPr="412FB07E">
        <w:rPr>
          <w:rFonts w:ascii="Arial" w:hAnsi="Arial" w:cs="Arial"/>
          <w:color w:val="363534"/>
          <w:lang w:eastAsia="zh-CN"/>
        </w:rPr>
        <w:t xml:space="preserve">engagement </w:t>
      </w:r>
      <w:r w:rsidR="005C09BC" w:rsidRPr="412FB07E">
        <w:rPr>
          <w:rFonts w:ascii="Arial" w:hAnsi="Arial" w:cs="Arial"/>
          <w:color w:val="363534"/>
          <w:lang w:eastAsia="zh-CN"/>
        </w:rPr>
        <w:t>processes</w:t>
      </w:r>
      <w:r w:rsidR="48268800" w:rsidRPr="412FB07E">
        <w:rPr>
          <w:rFonts w:ascii="Arial" w:hAnsi="Arial" w:cs="Arial"/>
          <w:noProof/>
          <w:color w:val="363534"/>
          <w:lang w:eastAsia="zh-CN"/>
        </w:rPr>
        <w:t xml:space="preserve">, </w:t>
      </w:r>
      <w:r w:rsidR="5F9C4D7B" w:rsidRPr="412FB07E">
        <w:rPr>
          <w:rFonts w:ascii="Arial" w:hAnsi="Arial" w:cs="Arial"/>
          <w:noProof/>
          <w:color w:val="363534"/>
          <w:lang w:eastAsia="zh-CN"/>
        </w:rPr>
        <w:t xml:space="preserve">and </w:t>
      </w:r>
      <w:r w:rsidR="00B81661" w:rsidRPr="412FB07E">
        <w:rPr>
          <w:rFonts w:ascii="Arial" w:hAnsi="Arial" w:cs="Arial"/>
          <w:color w:val="363534"/>
          <w:lang w:eastAsia="zh-CN"/>
        </w:rPr>
        <w:t xml:space="preserve">contributing to </w:t>
      </w:r>
      <w:r w:rsidR="002B10B1" w:rsidRPr="412FB07E">
        <w:rPr>
          <w:rFonts w:ascii="Arial" w:hAnsi="Arial" w:cs="Arial"/>
          <w:color w:val="363534"/>
          <w:lang w:eastAsia="zh-CN"/>
        </w:rPr>
        <w:t xml:space="preserve">evaluation, </w:t>
      </w:r>
      <w:r w:rsidR="005037D1" w:rsidRPr="412FB07E">
        <w:rPr>
          <w:rFonts w:ascii="Arial" w:hAnsi="Arial" w:cs="Arial"/>
          <w:color w:val="363534"/>
          <w:lang w:eastAsia="zh-CN"/>
        </w:rPr>
        <w:t xml:space="preserve">analysis and </w:t>
      </w:r>
      <w:r w:rsidR="002B10B1" w:rsidRPr="412FB07E">
        <w:rPr>
          <w:rFonts w:ascii="Arial" w:hAnsi="Arial" w:cs="Arial"/>
          <w:color w:val="363534"/>
          <w:lang w:eastAsia="zh-CN"/>
        </w:rPr>
        <w:t>report</w:t>
      </w:r>
      <w:r w:rsidR="007141F8" w:rsidRPr="412FB07E">
        <w:rPr>
          <w:rFonts w:ascii="Arial" w:hAnsi="Arial" w:cs="Arial"/>
          <w:color w:val="363534"/>
          <w:lang w:eastAsia="zh-CN"/>
        </w:rPr>
        <w:t>ing</w:t>
      </w:r>
      <w:r w:rsidR="005037D1" w:rsidRPr="412FB07E">
        <w:rPr>
          <w:rFonts w:ascii="Arial" w:hAnsi="Arial" w:cs="Arial"/>
          <w:color w:val="363534"/>
          <w:lang w:eastAsia="zh-CN"/>
        </w:rPr>
        <w:t>.</w:t>
      </w:r>
      <w:r w:rsidR="001C3DD0" w:rsidRPr="412FB07E">
        <w:rPr>
          <w:rFonts w:ascii="Arial" w:hAnsi="Arial" w:cs="Arial"/>
          <w:color w:val="363534"/>
          <w:lang w:eastAsia="zh-CN"/>
        </w:rPr>
        <w:t xml:space="preserve"> </w:t>
      </w:r>
      <w:r w:rsidR="00764F08" w:rsidRPr="412FB07E">
        <w:rPr>
          <w:rFonts w:ascii="Arial" w:hAnsi="Arial" w:cs="Arial"/>
          <w:color w:val="363534"/>
          <w:lang w:eastAsia="zh-CN"/>
        </w:rPr>
        <w:t>It will</w:t>
      </w:r>
      <w:r w:rsidR="001A44C7" w:rsidRPr="412FB07E">
        <w:rPr>
          <w:rFonts w:ascii="Arial" w:hAnsi="Arial" w:cs="Arial"/>
          <w:color w:val="363534"/>
          <w:lang w:eastAsia="zh-CN"/>
        </w:rPr>
        <w:t xml:space="preserve"> also </w:t>
      </w:r>
      <w:r w:rsidR="004D0EEF" w:rsidRPr="412FB07E">
        <w:rPr>
          <w:rFonts w:ascii="Arial" w:hAnsi="Arial" w:cs="Arial"/>
          <w:color w:val="363534"/>
          <w:lang w:eastAsia="zh-CN"/>
        </w:rPr>
        <w:t>develop Healthy Forest Plan</w:t>
      </w:r>
      <w:r w:rsidR="00EC1311" w:rsidRPr="412FB07E">
        <w:rPr>
          <w:rFonts w:ascii="Arial" w:hAnsi="Arial" w:cs="Arial"/>
          <w:color w:val="363534"/>
          <w:lang w:eastAsia="zh-CN"/>
        </w:rPr>
        <w:t xml:space="preserve"> outputs</w:t>
      </w:r>
      <w:r w:rsidR="001A737C" w:rsidRPr="412FB07E">
        <w:rPr>
          <w:rFonts w:ascii="Arial" w:hAnsi="Arial" w:cs="Arial"/>
          <w:color w:val="363534"/>
          <w:lang w:eastAsia="zh-CN"/>
        </w:rPr>
        <w:t>,</w:t>
      </w:r>
      <w:r w:rsidR="00AC51A8" w:rsidRPr="412FB07E">
        <w:rPr>
          <w:rFonts w:ascii="Arial" w:hAnsi="Arial" w:cs="Arial"/>
          <w:color w:val="363534"/>
          <w:lang w:eastAsia="zh-CN"/>
        </w:rPr>
        <w:t xml:space="preserve"> and champion</w:t>
      </w:r>
      <w:r w:rsidR="007C16A7" w:rsidRPr="412FB07E">
        <w:rPr>
          <w:rFonts w:ascii="Arial" w:hAnsi="Arial" w:cs="Arial"/>
          <w:color w:val="363534"/>
          <w:lang w:eastAsia="zh-CN"/>
        </w:rPr>
        <w:t xml:space="preserve"> </w:t>
      </w:r>
      <w:r w:rsidR="00AC51A8" w:rsidRPr="412FB07E">
        <w:rPr>
          <w:rFonts w:ascii="Arial" w:hAnsi="Arial" w:cs="Arial"/>
          <w:color w:val="363534"/>
          <w:lang w:eastAsia="zh-CN"/>
        </w:rPr>
        <w:t>the delivery of forest management activities in accordance with these outputs</w:t>
      </w:r>
      <w:r w:rsidR="00A015B0" w:rsidRPr="412FB07E">
        <w:rPr>
          <w:rFonts w:ascii="Arial" w:hAnsi="Arial" w:cs="Arial"/>
          <w:color w:val="363534"/>
          <w:lang w:eastAsia="zh-CN"/>
        </w:rPr>
        <w:t xml:space="preserve">. This </w:t>
      </w:r>
      <w:r w:rsidR="00997558" w:rsidRPr="412FB07E">
        <w:rPr>
          <w:rFonts w:ascii="Arial" w:hAnsi="Arial" w:cs="Arial"/>
          <w:color w:val="363534"/>
          <w:lang w:eastAsia="zh-CN"/>
        </w:rPr>
        <w:t xml:space="preserve">may include forest stewardship activities </w:t>
      </w:r>
      <w:r w:rsidR="00A015B0" w:rsidRPr="412FB07E">
        <w:rPr>
          <w:rFonts w:ascii="Arial" w:hAnsi="Arial" w:cs="Arial"/>
          <w:color w:val="363534"/>
          <w:lang w:eastAsia="zh-CN"/>
        </w:rPr>
        <w:t xml:space="preserve">delivered </w:t>
      </w:r>
      <w:r w:rsidR="00997558" w:rsidRPr="412FB07E">
        <w:rPr>
          <w:rFonts w:ascii="Arial" w:hAnsi="Arial" w:cs="Arial"/>
          <w:color w:val="363534"/>
          <w:lang w:eastAsia="zh-CN"/>
        </w:rPr>
        <w:t>by community</w:t>
      </w:r>
      <w:r w:rsidR="00EC1311" w:rsidRPr="412FB07E">
        <w:rPr>
          <w:rFonts w:ascii="Arial" w:hAnsi="Arial" w:cs="Arial"/>
          <w:color w:val="363534"/>
          <w:lang w:eastAsia="zh-CN"/>
        </w:rPr>
        <w:t>.</w:t>
      </w:r>
    </w:p>
    <w:p w14:paraId="7767675A" w14:textId="77777777" w:rsidR="008B402B" w:rsidRDefault="008B402B" w:rsidP="00E65C9B">
      <w:pPr>
        <w:tabs>
          <w:tab w:val="left" w:pos="10178"/>
        </w:tabs>
        <w:spacing w:before="0" w:after="0"/>
        <w:ind w:right="114"/>
        <w:rPr>
          <w:rFonts w:ascii="Arial" w:hAnsi="Arial" w:cs="Arial"/>
          <w:noProof/>
          <w:color w:val="363534"/>
          <w:szCs w:val="22"/>
          <w:lang w:eastAsia="zh-CN"/>
        </w:rPr>
      </w:pPr>
    </w:p>
    <w:p w14:paraId="28110189" w14:textId="413EA162" w:rsidR="00D34405" w:rsidRDefault="008B402B" w:rsidP="008B402B">
      <w:pPr>
        <w:tabs>
          <w:tab w:val="left" w:pos="10178"/>
        </w:tabs>
        <w:spacing w:before="0" w:after="0"/>
        <w:ind w:right="114"/>
        <w:rPr>
          <w:rFonts w:ascii="Arial" w:hAnsi="Arial" w:cs="Arial"/>
          <w:color w:val="363534"/>
          <w:lang w:eastAsia="zh-CN"/>
        </w:rPr>
      </w:pPr>
      <w:r w:rsidRPr="1AD638E7">
        <w:rPr>
          <w:rFonts w:ascii="Arial" w:hAnsi="Arial" w:cs="Arial"/>
          <w:color w:val="363534"/>
          <w:lang w:eastAsia="zh-CN"/>
        </w:rPr>
        <w:t xml:space="preserve">Healthy Forest Plans </w:t>
      </w:r>
      <w:r w:rsidR="00261B32" w:rsidRPr="1AD638E7">
        <w:rPr>
          <w:rFonts w:ascii="Arial" w:hAnsi="Arial" w:cs="Arial"/>
          <w:color w:val="363534"/>
          <w:lang w:eastAsia="zh-CN"/>
        </w:rPr>
        <w:t xml:space="preserve">are </w:t>
      </w:r>
      <w:r w:rsidRPr="1AD638E7">
        <w:rPr>
          <w:rFonts w:ascii="Arial" w:hAnsi="Arial" w:cs="Arial"/>
          <w:color w:val="363534"/>
          <w:lang w:eastAsia="zh-CN"/>
        </w:rPr>
        <w:t xml:space="preserve">a </w:t>
      </w:r>
      <w:r w:rsidR="00261B32" w:rsidRPr="1AD638E7">
        <w:rPr>
          <w:rFonts w:ascii="Arial" w:hAnsi="Arial" w:cs="Arial"/>
          <w:color w:val="363534"/>
          <w:lang w:eastAsia="zh-CN"/>
        </w:rPr>
        <w:t xml:space="preserve">key </w:t>
      </w:r>
      <w:r w:rsidRPr="1AD638E7">
        <w:rPr>
          <w:rFonts w:ascii="Arial" w:hAnsi="Arial" w:cs="Arial"/>
          <w:color w:val="363534"/>
          <w:lang w:eastAsia="zh-CN"/>
        </w:rPr>
        <w:t>recommendation of the Great Outdoors Taskforce</w:t>
      </w:r>
      <w:r w:rsidR="00F143DE" w:rsidRPr="1AD638E7">
        <w:rPr>
          <w:rFonts w:ascii="Arial" w:hAnsi="Arial" w:cs="Arial"/>
          <w:color w:val="363534"/>
          <w:lang w:eastAsia="zh-CN"/>
        </w:rPr>
        <w:t xml:space="preserve">. </w:t>
      </w:r>
      <w:r w:rsidR="00093FA5" w:rsidRPr="1AD638E7">
        <w:rPr>
          <w:rFonts w:ascii="Arial" w:hAnsi="Arial" w:cs="Arial"/>
          <w:color w:val="363534"/>
          <w:lang w:eastAsia="zh-CN"/>
        </w:rPr>
        <w:t>They</w:t>
      </w:r>
      <w:r w:rsidRPr="1AD638E7">
        <w:rPr>
          <w:rFonts w:ascii="Arial" w:hAnsi="Arial" w:cs="Arial"/>
          <w:color w:val="363534"/>
          <w:lang w:eastAsia="zh-CN"/>
        </w:rPr>
        <w:t xml:space="preserve"> will enable communities to </w:t>
      </w:r>
      <w:r w:rsidR="00362CF7" w:rsidRPr="1AD638E7">
        <w:rPr>
          <w:rFonts w:ascii="Arial" w:hAnsi="Arial" w:cs="Arial"/>
          <w:color w:val="363534"/>
          <w:lang w:eastAsia="zh-CN"/>
        </w:rPr>
        <w:t xml:space="preserve">partner with land managers to </w:t>
      </w:r>
      <w:r w:rsidRPr="1AD638E7">
        <w:rPr>
          <w:rFonts w:ascii="Arial" w:hAnsi="Arial" w:cs="Arial"/>
          <w:color w:val="363534"/>
          <w:lang w:eastAsia="zh-CN"/>
        </w:rPr>
        <w:t>guide</w:t>
      </w:r>
      <w:r w:rsidR="000E0DFB" w:rsidRPr="1AD638E7">
        <w:rPr>
          <w:rFonts w:ascii="Arial" w:hAnsi="Arial" w:cs="Arial"/>
          <w:color w:val="363534"/>
          <w:lang w:eastAsia="zh-CN"/>
        </w:rPr>
        <w:t xml:space="preserve"> and </w:t>
      </w:r>
      <w:r w:rsidRPr="1AD638E7">
        <w:rPr>
          <w:rFonts w:ascii="Arial" w:hAnsi="Arial" w:cs="Arial"/>
          <w:color w:val="363534"/>
          <w:lang w:eastAsia="zh-CN"/>
        </w:rPr>
        <w:t xml:space="preserve">prioritise </w:t>
      </w:r>
      <w:r w:rsidR="00942BBC" w:rsidRPr="1AD638E7">
        <w:rPr>
          <w:rFonts w:ascii="Arial" w:hAnsi="Arial" w:cs="Arial"/>
          <w:color w:val="363534"/>
          <w:lang w:eastAsia="zh-CN"/>
        </w:rPr>
        <w:t xml:space="preserve">forest </w:t>
      </w:r>
      <w:r w:rsidRPr="1AD638E7">
        <w:rPr>
          <w:rFonts w:ascii="Arial" w:hAnsi="Arial" w:cs="Arial"/>
          <w:color w:val="363534"/>
          <w:lang w:eastAsia="zh-CN"/>
        </w:rPr>
        <w:t xml:space="preserve">management activities, including </w:t>
      </w:r>
      <w:r w:rsidR="00517E50" w:rsidRPr="1AD638E7">
        <w:rPr>
          <w:rFonts w:ascii="Arial" w:hAnsi="Arial" w:cs="Arial"/>
          <w:color w:val="363534"/>
          <w:lang w:eastAsia="zh-CN"/>
        </w:rPr>
        <w:t xml:space="preserve">conservation, </w:t>
      </w:r>
      <w:r w:rsidRPr="1AD638E7">
        <w:rPr>
          <w:rFonts w:ascii="Arial" w:hAnsi="Arial" w:cs="Arial"/>
          <w:color w:val="363534"/>
          <w:lang w:eastAsia="zh-CN"/>
        </w:rPr>
        <w:t>forest restoration, recreation, economic development and cultural heritage.</w:t>
      </w:r>
      <w:r w:rsidR="005037D1" w:rsidRPr="1AD638E7">
        <w:rPr>
          <w:rFonts w:ascii="Arial" w:hAnsi="Arial" w:cs="Arial"/>
          <w:color w:val="363534"/>
          <w:lang w:eastAsia="zh-CN"/>
        </w:rPr>
        <w:t xml:space="preserve"> </w:t>
      </w:r>
      <w:r w:rsidR="5BAB5680" w:rsidRPr="1AD638E7">
        <w:rPr>
          <w:rFonts w:ascii="Arial" w:hAnsi="Arial" w:cs="Arial"/>
          <w:noProof/>
          <w:color w:val="363534"/>
          <w:lang w:eastAsia="zh-CN"/>
        </w:rPr>
        <w:t>D</w:t>
      </w:r>
      <w:r w:rsidR="08BA4F96" w:rsidRPr="1AD638E7">
        <w:rPr>
          <w:rFonts w:ascii="Arial" w:hAnsi="Arial" w:cs="Arial"/>
          <w:noProof/>
          <w:color w:val="363534"/>
          <w:lang w:eastAsia="zh-CN"/>
        </w:rPr>
        <w:t>eveloped</w:t>
      </w:r>
      <w:r w:rsidRPr="1AD638E7">
        <w:rPr>
          <w:rFonts w:ascii="Arial" w:hAnsi="Arial" w:cs="Arial"/>
          <w:color w:val="363534"/>
          <w:lang w:eastAsia="zh-CN"/>
        </w:rPr>
        <w:t xml:space="preserve"> </w:t>
      </w:r>
      <w:r w:rsidR="00620B6D" w:rsidRPr="1AD638E7">
        <w:rPr>
          <w:rFonts w:ascii="Arial" w:hAnsi="Arial" w:cs="Arial"/>
          <w:color w:val="363534"/>
          <w:lang w:eastAsia="zh-CN"/>
        </w:rPr>
        <w:t>in partnership</w:t>
      </w:r>
      <w:r w:rsidR="007B56DB" w:rsidRPr="1AD638E7">
        <w:rPr>
          <w:rFonts w:ascii="Arial" w:hAnsi="Arial" w:cs="Arial"/>
          <w:color w:val="363534"/>
          <w:lang w:eastAsia="zh-CN"/>
        </w:rPr>
        <w:t xml:space="preserve"> with local communities</w:t>
      </w:r>
      <w:r w:rsidR="00410076" w:rsidRPr="1AD638E7">
        <w:rPr>
          <w:rFonts w:ascii="Arial" w:hAnsi="Arial" w:cs="Arial"/>
          <w:color w:val="363534"/>
          <w:lang w:eastAsia="zh-CN"/>
        </w:rPr>
        <w:t>,</w:t>
      </w:r>
      <w:r w:rsidR="007B56DB" w:rsidRPr="1AD638E7">
        <w:rPr>
          <w:rFonts w:ascii="Arial" w:hAnsi="Arial" w:cs="Arial"/>
          <w:color w:val="363534"/>
          <w:lang w:eastAsia="zh-CN"/>
        </w:rPr>
        <w:t xml:space="preserve"> user groups, Traditional Owners,</w:t>
      </w:r>
      <w:r w:rsidR="00504BEF">
        <w:rPr>
          <w:rFonts w:ascii="Arial" w:hAnsi="Arial" w:cs="Arial"/>
          <w:color w:val="363534"/>
          <w:lang w:eastAsia="zh-CN"/>
        </w:rPr>
        <w:t xml:space="preserve"> </w:t>
      </w:r>
      <w:r w:rsidR="007B56DB" w:rsidRPr="1AD638E7">
        <w:rPr>
          <w:rFonts w:ascii="Arial" w:hAnsi="Arial" w:cs="Arial"/>
          <w:color w:val="363534"/>
          <w:lang w:eastAsia="zh-CN"/>
        </w:rPr>
        <w:t>and</w:t>
      </w:r>
      <w:r w:rsidRPr="1AD638E7">
        <w:rPr>
          <w:rFonts w:ascii="Arial" w:hAnsi="Arial" w:cs="Arial"/>
          <w:color w:val="363534"/>
          <w:lang w:eastAsia="zh-CN"/>
        </w:rPr>
        <w:t xml:space="preserve"> government agencies, </w:t>
      </w:r>
      <w:r w:rsidR="5B15CCA5" w:rsidRPr="1AD638E7">
        <w:rPr>
          <w:rFonts w:ascii="Arial" w:hAnsi="Arial" w:cs="Arial"/>
          <w:noProof/>
          <w:color w:val="363534"/>
          <w:lang w:eastAsia="zh-CN"/>
        </w:rPr>
        <w:t>the</w:t>
      </w:r>
      <w:r w:rsidR="0023357C" w:rsidRPr="1AD638E7">
        <w:rPr>
          <w:rFonts w:ascii="Arial" w:hAnsi="Arial" w:cs="Arial"/>
          <w:color w:val="363534"/>
          <w:lang w:eastAsia="zh-CN"/>
        </w:rPr>
        <w:t xml:space="preserve"> plans establish</w:t>
      </w:r>
      <w:r w:rsidRPr="1AD638E7">
        <w:rPr>
          <w:rFonts w:ascii="Arial" w:hAnsi="Arial" w:cs="Arial"/>
          <w:color w:val="363534"/>
          <w:lang w:eastAsia="zh-CN"/>
        </w:rPr>
        <w:t xml:space="preserve"> a collaborative approach to planning, governance and </w:t>
      </w:r>
      <w:r w:rsidR="08BA4F96" w:rsidRPr="1AD638E7">
        <w:rPr>
          <w:rFonts w:ascii="Arial" w:hAnsi="Arial" w:cs="Arial"/>
          <w:noProof/>
          <w:color w:val="363534"/>
          <w:lang w:eastAsia="zh-CN"/>
        </w:rPr>
        <w:t>manag</w:t>
      </w:r>
      <w:r w:rsidR="5B15CCA5" w:rsidRPr="1AD638E7">
        <w:rPr>
          <w:rFonts w:ascii="Arial" w:hAnsi="Arial" w:cs="Arial"/>
          <w:noProof/>
          <w:color w:val="363534"/>
          <w:lang w:eastAsia="zh-CN"/>
        </w:rPr>
        <w:t>ement</w:t>
      </w:r>
      <w:r w:rsidR="0023357C" w:rsidRPr="1AD638E7">
        <w:rPr>
          <w:rFonts w:ascii="Arial" w:hAnsi="Arial" w:cs="Arial"/>
          <w:color w:val="363534"/>
          <w:lang w:eastAsia="zh-CN"/>
        </w:rPr>
        <w:t xml:space="preserve"> of</w:t>
      </w:r>
      <w:r w:rsidRPr="1AD638E7">
        <w:rPr>
          <w:rFonts w:ascii="Arial" w:hAnsi="Arial" w:cs="Arial"/>
          <w:color w:val="363534"/>
          <w:lang w:eastAsia="zh-CN"/>
        </w:rPr>
        <w:t xml:space="preserve"> forests for multiple values and uses.</w:t>
      </w:r>
    </w:p>
    <w:p w14:paraId="3695DEAE" w14:textId="2355A7BF" w:rsidR="005037D1" w:rsidRDefault="005037D1" w:rsidP="008B402B">
      <w:pPr>
        <w:tabs>
          <w:tab w:val="left" w:pos="10178"/>
        </w:tabs>
        <w:spacing w:before="0" w:after="0"/>
        <w:ind w:right="114"/>
        <w:rPr>
          <w:rFonts w:ascii="Arial" w:hAnsi="Arial" w:cs="Arial"/>
          <w:noProof/>
          <w:color w:val="363534"/>
          <w:szCs w:val="22"/>
          <w:lang w:eastAsia="zh-CN"/>
        </w:rPr>
      </w:pPr>
      <w:r>
        <w:rPr>
          <w:rFonts w:ascii="Arial" w:hAnsi="Arial" w:cs="Arial"/>
          <w:noProof/>
          <w:color w:val="363534"/>
          <w:szCs w:val="22"/>
          <w:lang w:eastAsia="zh-CN"/>
        </w:rPr>
        <w:t xml:space="preserve"> </w:t>
      </w:r>
    </w:p>
    <w:p w14:paraId="62AB1526" w14:textId="512AE1A6" w:rsidR="00D34405" w:rsidRPr="008B402B" w:rsidRDefault="00D34405" w:rsidP="008B402B">
      <w:pPr>
        <w:tabs>
          <w:tab w:val="left" w:pos="10178"/>
        </w:tabs>
        <w:spacing w:before="0" w:after="0"/>
        <w:ind w:right="114"/>
        <w:rPr>
          <w:rFonts w:ascii="Arial" w:hAnsi="Arial" w:cs="Arial"/>
          <w:color w:val="363534"/>
          <w:lang w:eastAsia="zh-CN"/>
        </w:rPr>
      </w:pPr>
      <w:r w:rsidRPr="5EB113C8">
        <w:rPr>
          <w:rFonts w:ascii="Arial" w:hAnsi="Arial" w:cs="Arial"/>
          <w:color w:val="363534"/>
          <w:lang w:eastAsia="zh-CN"/>
        </w:rPr>
        <w:t xml:space="preserve">This position will be based </w:t>
      </w:r>
      <w:r w:rsidR="003E0F15" w:rsidRPr="5EB113C8">
        <w:rPr>
          <w:rFonts w:ascii="Arial" w:hAnsi="Arial" w:cs="Arial"/>
          <w:color w:val="363534"/>
          <w:lang w:eastAsia="zh-CN"/>
        </w:rPr>
        <w:t xml:space="preserve">in </w:t>
      </w:r>
      <w:r w:rsidRPr="5EB113C8">
        <w:rPr>
          <w:rFonts w:ascii="Arial" w:hAnsi="Arial" w:cs="Arial"/>
          <w:color w:val="363534"/>
          <w:lang w:eastAsia="zh-CN"/>
        </w:rPr>
        <w:t xml:space="preserve">the Gippsland Forest and Fire </w:t>
      </w:r>
      <w:r w:rsidR="00DA2AF6" w:rsidRPr="5EB113C8">
        <w:rPr>
          <w:rFonts w:ascii="Arial" w:hAnsi="Arial" w:cs="Arial"/>
          <w:color w:val="363534"/>
          <w:lang w:eastAsia="zh-CN"/>
        </w:rPr>
        <w:t>Operations Division</w:t>
      </w:r>
      <w:r w:rsidRPr="5EB113C8">
        <w:rPr>
          <w:rFonts w:ascii="Arial" w:hAnsi="Arial" w:cs="Arial"/>
          <w:color w:val="363534"/>
          <w:lang w:eastAsia="zh-CN"/>
        </w:rPr>
        <w:t xml:space="preserve"> </w:t>
      </w:r>
      <w:r w:rsidR="00F10781" w:rsidRPr="5EB113C8">
        <w:rPr>
          <w:rFonts w:ascii="Arial" w:hAnsi="Arial" w:cs="Arial"/>
          <w:color w:val="363534"/>
          <w:lang w:eastAsia="zh-CN"/>
        </w:rPr>
        <w:t xml:space="preserve">and will </w:t>
      </w:r>
      <w:r w:rsidR="00CE0FCD" w:rsidRPr="5EB113C8">
        <w:rPr>
          <w:rFonts w:ascii="Arial" w:hAnsi="Arial" w:cs="Arial"/>
          <w:color w:val="363534"/>
          <w:lang w:eastAsia="zh-CN"/>
        </w:rPr>
        <w:t xml:space="preserve">work closely </w:t>
      </w:r>
      <w:r w:rsidR="00F10781" w:rsidRPr="5EB113C8">
        <w:rPr>
          <w:rFonts w:ascii="Arial" w:hAnsi="Arial" w:cs="Arial"/>
          <w:color w:val="363534"/>
          <w:lang w:eastAsia="zh-CN"/>
        </w:rPr>
        <w:t>with the statewide Healthy Forests Plan</w:t>
      </w:r>
      <w:r w:rsidR="003E0F15" w:rsidRPr="5EB113C8">
        <w:rPr>
          <w:rFonts w:ascii="Arial" w:hAnsi="Arial" w:cs="Arial"/>
          <w:color w:val="363534"/>
          <w:lang w:eastAsia="zh-CN"/>
        </w:rPr>
        <w:t>s</w:t>
      </w:r>
      <w:r w:rsidR="00F10781" w:rsidRPr="5EB113C8">
        <w:rPr>
          <w:rFonts w:ascii="Arial" w:hAnsi="Arial" w:cs="Arial"/>
          <w:color w:val="363534"/>
          <w:lang w:eastAsia="zh-CN"/>
        </w:rPr>
        <w:t xml:space="preserve"> project </w:t>
      </w:r>
      <w:r w:rsidR="00F10781" w:rsidRPr="5EB113C8">
        <w:rPr>
          <w:rFonts w:ascii="Arial" w:hAnsi="Arial" w:cs="Arial"/>
          <w:noProof/>
          <w:color w:val="363534"/>
          <w:lang w:eastAsia="zh-CN"/>
        </w:rPr>
        <w:t>lead</w:t>
      </w:r>
      <w:r w:rsidR="00F10781" w:rsidRPr="5EB113C8">
        <w:rPr>
          <w:rFonts w:ascii="Arial" w:hAnsi="Arial" w:cs="Arial"/>
          <w:color w:val="363534"/>
          <w:lang w:eastAsia="zh-CN"/>
        </w:rPr>
        <w:t xml:space="preserve"> and</w:t>
      </w:r>
      <w:r w:rsidR="005D5BF0" w:rsidRPr="5EB113C8">
        <w:rPr>
          <w:rFonts w:ascii="Arial" w:hAnsi="Arial" w:cs="Arial"/>
          <w:color w:val="363534"/>
          <w:lang w:eastAsia="zh-CN"/>
        </w:rPr>
        <w:t xml:space="preserve"> </w:t>
      </w:r>
      <w:r w:rsidR="00416193" w:rsidRPr="5EB113C8">
        <w:rPr>
          <w:rFonts w:ascii="Arial" w:hAnsi="Arial" w:cs="Arial"/>
          <w:color w:val="363534"/>
          <w:lang w:eastAsia="zh-CN"/>
        </w:rPr>
        <w:t>team members</w:t>
      </w:r>
      <w:r w:rsidR="00F81541" w:rsidRPr="5EB113C8">
        <w:rPr>
          <w:rFonts w:ascii="Arial" w:hAnsi="Arial" w:cs="Arial"/>
          <w:color w:val="363534"/>
          <w:lang w:eastAsia="zh-CN"/>
        </w:rPr>
        <w:t xml:space="preserve"> </w:t>
      </w:r>
      <w:r w:rsidR="00416193" w:rsidRPr="5EB113C8">
        <w:rPr>
          <w:rFonts w:ascii="Arial" w:hAnsi="Arial" w:cs="Arial"/>
          <w:color w:val="363534"/>
          <w:lang w:eastAsia="zh-CN"/>
        </w:rPr>
        <w:t>in</w:t>
      </w:r>
      <w:r w:rsidR="00904B12" w:rsidRPr="5EB113C8">
        <w:rPr>
          <w:rFonts w:ascii="Arial" w:hAnsi="Arial" w:cs="Arial"/>
          <w:color w:val="363534"/>
          <w:lang w:eastAsia="zh-CN"/>
        </w:rPr>
        <w:t xml:space="preserve"> </w:t>
      </w:r>
      <w:r w:rsidR="00307837" w:rsidRPr="5EB113C8">
        <w:rPr>
          <w:rFonts w:ascii="Arial" w:hAnsi="Arial" w:cs="Arial"/>
          <w:color w:val="363534"/>
          <w:lang w:eastAsia="zh-CN"/>
        </w:rPr>
        <w:t>the</w:t>
      </w:r>
      <w:r w:rsidR="00904B12" w:rsidRPr="5EB113C8">
        <w:rPr>
          <w:rFonts w:ascii="Arial" w:hAnsi="Arial" w:cs="Arial"/>
          <w:color w:val="363534"/>
          <w:lang w:eastAsia="zh-CN"/>
        </w:rPr>
        <w:t xml:space="preserve"> Policy</w:t>
      </w:r>
      <w:r w:rsidR="00A445C9" w:rsidRPr="5EB113C8">
        <w:rPr>
          <w:rFonts w:ascii="Arial" w:hAnsi="Arial" w:cs="Arial"/>
          <w:color w:val="363534"/>
          <w:lang w:eastAsia="zh-CN"/>
        </w:rPr>
        <w:t>, Planning</w:t>
      </w:r>
      <w:r w:rsidR="00904B12" w:rsidRPr="5EB113C8">
        <w:rPr>
          <w:rFonts w:ascii="Arial" w:hAnsi="Arial" w:cs="Arial"/>
          <w:color w:val="363534"/>
          <w:lang w:eastAsia="zh-CN"/>
        </w:rPr>
        <w:t xml:space="preserve"> and Knowledge Division. </w:t>
      </w:r>
    </w:p>
    <w:p w14:paraId="4760C953" w14:textId="77777777" w:rsidR="008B402B" w:rsidRDefault="008B402B" w:rsidP="00E65C9B">
      <w:pPr>
        <w:tabs>
          <w:tab w:val="left" w:pos="10178"/>
        </w:tabs>
        <w:spacing w:before="0" w:after="0"/>
        <w:ind w:right="114"/>
        <w:rPr>
          <w:rFonts w:ascii="Arial" w:hAnsi="Arial" w:cs="Arial"/>
          <w:noProof/>
          <w:color w:val="363534"/>
          <w:szCs w:val="22"/>
          <w:lang w:eastAsia="zh-CN"/>
        </w:rPr>
      </w:pP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lastRenderedPageBreak/>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00B74D57">
        <w:rPr>
          <w:rFonts w:ascii="Arial" w:hAnsi="Arial" w:cs="Arial"/>
          <w:b/>
          <w:bCs/>
          <w:noProof/>
          <w:color w:val="000000"/>
          <w:lang w:eastAsia="zh-CN"/>
        </w:rPr>
        <w:t>Group</w:t>
      </w:r>
    </w:p>
    <w:p w14:paraId="69CDF251"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w:t>
      </w:r>
    </w:p>
    <w:p w14:paraId="1CD60D42"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5AC74BCE"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BFS plays a key role in working alongside emergency services under the Victorian Government’s ‘all communities, all emergencies’ operating framework, including meeting DEECA’s responsibilities before, during and after an emergency event.</w:t>
      </w:r>
    </w:p>
    <w:p w14:paraId="5ACE3BFE" w14:textId="7AC4F7CE" w:rsidR="00B74D57" w:rsidRDefault="00B74D57" w:rsidP="75F66166">
      <w:pPr>
        <w:keepNext/>
        <w:spacing w:before="0" w:after="150" w:line="240" w:lineRule="auto"/>
        <w:rPr>
          <w:rFonts w:ascii="Arial" w:hAnsi="Arial" w:cs="Arial"/>
          <w:noProof/>
          <w:lang w:eastAsia="zh-CN"/>
        </w:rPr>
      </w:pPr>
      <w:r w:rsidRPr="75F66166">
        <w:rPr>
          <w:rFonts w:ascii="Arial" w:hAnsi="Arial" w:cs="Arial"/>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1ED5B30D" w14:textId="0A510D50" w:rsidR="00B74D57" w:rsidRPr="001B0D83" w:rsidRDefault="00B74D57" w:rsidP="00495B3B">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Division </w:t>
      </w:r>
    </w:p>
    <w:p w14:paraId="3C0F7CB4" w14:textId="7126509C" w:rsidR="00C52D7E" w:rsidRPr="00C52D7E" w:rsidRDefault="00C52D7E" w:rsidP="75F66166">
      <w:pPr>
        <w:keepNext/>
        <w:spacing w:line="240" w:lineRule="auto"/>
        <w:rPr>
          <w:rFonts w:ascii="Arial" w:hAnsi="Arial" w:cs="Arial"/>
        </w:rPr>
      </w:pPr>
      <w:r w:rsidRPr="75F66166">
        <w:rPr>
          <w:rFonts w:ascii="Arial" w:hAnsi="Arial" w:cs="Arial"/>
        </w:rPr>
        <w:t xml:space="preserve">The Forest and Fire Operations Division delivers integrated forest and fire management activities across state forests. We deliver forest health programs, promote and manage recreation and tourism sites, and maintain </w:t>
      </w:r>
      <w:proofErr w:type="gramStart"/>
      <w:r w:rsidRPr="75F66166">
        <w:rPr>
          <w:rFonts w:ascii="Arial" w:hAnsi="Arial" w:cs="Arial"/>
        </w:rPr>
        <w:t>the majority of</w:t>
      </w:r>
      <w:proofErr w:type="gramEnd"/>
      <w:r w:rsidRPr="75F66166">
        <w:rPr>
          <w:rFonts w:ascii="Arial" w:hAnsi="Arial" w:cs="Arial"/>
        </w:rPr>
        <w:t xml:space="preserve"> the public land road network.</w:t>
      </w:r>
    </w:p>
    <w:p w14:paraId="7E84F5BB" w14:textId="0F6000D2" w:rsidR="00C52D7E" w:rsidRPr="00C52D7E" w:rsidRDefault="00C52D7E" w:rsidP="75F66166">
      <w:pPr>
        <w:keepNext/>
        <w:spacing w:line="240" w:lineRule="auto"/>
        <w:rPr>
          <w:rFonts w:ascii="Arial" w:hAnsi="Arial" w:cs="Arial"/>
        </w:rPr>
      </w:pPr>
      <w:r w:rsidRPr="75F66166">
        <w:rPr>
          <w:rFonts w:ascii="Arial" w:hAnsi="Arial" w:cs="Arial"/>
        </w:rPr>
        <w:t>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w:t>
      </w:r>
    </w:p>
    <w:p w14:paraId="4DD3F048" w14:textId="77777777" w:rsidR="00C52D7E" w:rsidRPr="00C52D7E" w:rsidRDefault="00C52D7E" w:rsidP="00C52D7E">
      <w:pPr>
        <w:keepNext/>
        <w:spacing w:line="240" w:lineRule="auto"/>
        <w:rPr>
          <w:rFonts w:ascii="Arial" w:hAnsi="Arial" w:cs="Arial"/>
          <w:szCs w:val="22"/>
        </w:rPr>
      </w:pPr>
      <w:r w:rsidRPr="00C52D7E">
        <w:rPr>
          <w:rFonts w:ascii="Arial" w:hAnsi="Arial" w:cs="Arial"/>
          <w:szCs w:val="22"/>
        </w:rPr>
        <w:t>We are the lead emergency management agency for bushfire and a support agency for a range of Class 2 emergencies.</w:t>
      </w:r>
    </w:p>
    <w:p w14:paraId="088DA4DC" w14:textId="5E197199" w:rsidR="0048512D" w:rsidRPr="0048512D" w:rsidRDefault="0048512D" w:rsidP="315199EE">
      <w:pPr>
        <w:keepNext/>
        <w:spacing w:line="240" w:lineRule="auto"/>
        <w:rPr>
          <w:rFonts w:ascii="Arial" w:hAnsi="Arial" w:cs="Arial"/>
          <w:b/>
          <w:bCs/>
        </w:rPr>
      </w:pPr>
      <w:r w:rsidRPr="315199EE">
        <w:rPr>
          <w:rFonts w:ascii="Arial" w:hAnsi="Arial" w:cs="Arial"/>
          <w:b/>
          <w:bCs/>
        </w:rPr>
        <w:t>Branch</w:t>
      </w:r>
    </w:p>
    <w:p w14:paraId="4B45F5E8" w14:textId="676F4FE4" w:rsidR="78C644CD" w:rsidRDefault="78C644CD" w:rsidP="315199EE">
      <w:pPr>
        <w:shd w:val="clear" w:color="auto" w:fill="FFFFFF" w:themeFill="background1"/>
        <w:spacing w:before="0" w:after="0"/>
        <w:rPr>
          <w:rFonts w:eastAsiaTheme="minorEastAsia" w:cstheme="minorBidi"/>
          <w:color w:val="242424"/>
        </w:rPr>
      </w:pPr>
      <w:r w:rsidRPr="315199EE">
        <w:rPr>
          <w:rFonts w:eastAsiaTheme="minorEastAsia" w:cstheme="minorBidi"/>
          <w:color w:val="242424"/>
        </w:rPr>
        <w:t>The Forest &amp; Fire Planning Team is responsible for the delivery of operational (1-5 year) forest and fire management plans for delivery across the districts. Based on the strategic direction provided by FFOD State, the Planning Team utilise</w:t>
      </w:r>
      <w:r w:rsidR="001C3DD0">
        <w:rPr>
          <w:rFonts w:eastAsiaTheme="minorEastAsia" w:cstheme="minorBidi"/>
          <w:color w:val="242424"/>
        </w:rPr>
        <w:t>s</w:t>
      </w:r>
      <w:r w:rsidRPr="315199EE">
        <w:rPr>
          <w:rFonts w:eastAsiaTheme="minorEastAsia" w:cstheme="minorBidi"/>
          <w:color w:val="242424"/>
        </w:rPr>
        <w:t xml:space="preserve"> risk analytics, specialist expertise and local knowledge to develop the annual Joint Fuel Management Plan and Operational Forest Management Plan (including forest management and roading works).  </w:t>
      </w:r>
      <w:proofErr w:type="gramStart"/>
      <w:r w:rsidRPr="315199EE">
        <w:rPr>
          <w:rFonts w:eastAsiaTheme="minorEastAsia" w:cstheme="minorBidi"/>
          <w:color w:val="242424"/>
        </w:rPr>
        <w:t>In order to</w:t>
      </w:r>
      <w:proofErr w:type="gramEnd"/>
      <w:r w:rsidRPr="315199EE">
        <w:rPr>
          <w:rFonts w:eastAsiaTheme="minorEastAsia" w:cstheme="minorBidi"/>
          <w:color w:val="242424"/>
        </w:rPr>
        <w:t xml:space="preserve"> support district tactical planning and operational delivery, the Forest &amp; Fire Planning Team undertake</w:t>
      </w:r>
      <w:r w:rsidR="001C3DD0">
        <w:rPr>
          <w:rFonts w:eastAsiaTheme="minorEastAsia" w:cstheme="minorBidi"/>
          <w:color w:val="242424"/>
        </w:rPr>
        <w:t>s</w:t>
      </w:r>
      <w:r w:rsidRPr="315199EE">
        <w:rPr>
          <w:rFonts w:eastAsiaTheme="minorEastAsia" w:cstheme="minorBidi"/>
          <w:color w:val="242424"/>
        </w:rPr>
        <w:t xml:space="preserve"> environmental, historic and cultural heritage values checking to ensure forest and fire management works can be delivered while appropriately mitigating any direct impact of the works on values.  </w:t>
      </w:r>
    </w:p>
    <w:p w14:paraId="3B6A8CAD" w14:textId="452E6210" w:rsidR="78C644CD" w:rsidRDefault="78C644CD" w:rsidP="315199EE">
      <w:pPr>
        <w:shd w:val="clear" w:color="auto" w:fill="FFFFFF" w:themeFill="background1"/>
        <w:spacing w:before="0" w:after="0"/>
        <w:rPr>
          <w:rFonts w:eastAsiaTheme="minorEastAsia" w:cstheme="minorBidi"/>
          <w:color w:val="242424"/>
        </w:rPr>
      </w:pPr>
      <w:r w:rsidRPr="315199EE">
        <w:rPr>
          <w:rFonts w:eastAsiaTheme="minorEastAsia" w:cstheme="minorBidi"/>
          <w:color w:val="242424"/>
        </w:rPr>
        <w:t xml:space="preserve"> </w:t>
      </w:r>
    </w:p>
    <w:p w14:paraId="381A50B3" w14:textId="1FF09515" w:rsidR="78C644CD" w:rsidRDefault="78C644CD" w:rsidP="315199EE">
      <w:pPr>
        <w:shd w:val="clear" w:color="auto" w:fill="FFFFFF" w:themeFill="background1"/>
        <w:spacing w:before="0" w:after="0"/>
        <w:rPr>
          <w:rFonts w:eastAsiaTheme="minorEastAsia" w:cstheme="minorBidi"/>
          <w:color w:val="242424"/>
        </w:rPr>
      </w:pPr>
      <w:r w:rsidRPr="315199EE">
        <w:rPr>
          <w:rFonts w:eastAsiaTheme="minorEastAsia" w:cstheme="minorBidi"/>
          <w:color w:val="242424"/>
        </w:rPr>
        <w:t>The Forest &amp; Fire Planning team lead</w:t>
      </w:r>
      <w:r w:rsidR="001C3DD0">
        <w:rPr>
          <w:rFonts w:eastAsiaTheme="minorEastAsia" w:cstheme="minorBidi"/>
          <w:color w:val="242424"/>
        </w:rPr>
        <w:t>s</w:t>
      </w:r>
      <w:r w:rsidRPr="315199EE">
        <w:rPr>
          <w:rFonts w:eastAsiaTheme="minorEastAsia" w:cstheme="minorBidi"/>
          <w:color w:val="242424"/>
        </w:rPr>
        <w:t xml:space="preserve"> engagement with stakeholders and land managers to support meaningful input to regional operational plans, as well as support community engagement activities across the breadth of forest and fire program delivery in the region.</w:t>
      </w:r>
    </w:p>
    <w:p w14:paraId="24AA6E77" w14:textId="7832497B" w:rsidR="78C644CD" w:rsidRDefault="78C644CD" w:rsidP="315199EE">
      <w:pPr>
        <w:shd w:val="clear" w:color="auto" w:fill="FFFFFF" w:themeFill="background1"/>
        <w:spacing w:before="0" w:after="0"/>
        <w:rPr>
          <w:rFonts w:eastAsiaTheme="minorEastAsia" w:cstheme="minorBidi"/>
          <w:color w:val="242424"/>
        </w:rPr>
      </w:pPr>
      <w:r w:rsidRPr="315199EE">
        <w:rPr>
          <w:rFonts w:eastAsiaTheme="minorEastAsia" w:cstheme="minorBidi"/>
          <w:color w:val="242424"/>
        </w:rPr>
        <w:t xml:space="preserve"> </w:t>
      </w:r>
    </w:p>
    <w:p w14:paraId="29D7B9CD" w14:textId="264AA585" w:rsidR="78C644CD" w:rsidRDefault="78C644CD" w:rsidP="315199EE">
      <w:pPr>
        <w:shd w:val="clear" w:color="auto" w:fill="FFFFFF" w:themeFill="background1"/>
        <w:spacing w:before="0" w:after="0"/>
        <w:rPr>
          <w:rFonts w:eastAsiaTheme="minorEastAsia" w:cstheme="minorBidi"/>
          <w:color w:val="242424"/>
        </w:rPr>
      </w:pPr>
      <w:r w:rsidRPr="315199EE">
        <w:rPr>
          <w:rFonts w:eastAsiaTheme="minorEastAsia" w:cstheme="minorBidi"/>
          <w:color w:val="242424"/>
        </w:rPr>
        <w:t>The Forest &amp; Fire Planning Team also lead</w:t>
      </w:r>
      <w:r w:rsidR="001C3DD0">
        <w:rPr>
          <w:rFonts w:eastAsiaTheme="minorEastAsia" w:cstheme="minorBidi"/>
          <w:color w:val="242424"/>
        </w:rPr>
        <w:t>s</w:t>
      </w:r>
      <w:r w:rsidRPr="315199EE">
        <w:rPr>
          <w:rFonts w:eastAsiaTheme="minorEastAsia" w:cstheme="minorBidi"/>
          <w:color w:val="242424"/>
        </w:rPr>
        <w:t xml:space="preserve"> the development of local strategic plans, under the guidance and direction of FFOD State and in line with the strategic frameworks developed by the Policy</w:t>
      </w:r>
      <w:r w:rsidR="00A445C9">
        <w:rPr>
          <w:rFonts w:eastAsiaTheme="minorEastAsia" w:cstheme="minorBidi"/>
          <w:color w:val="242424"/>
        </w:rPr>
        <w:t>, Planning</w:t>
      </w:r>
      <w:r w:rsidRPr="315199EE">
        <w:rPr>
          <w:rFonts w:eastAsiaTheme="minorEastAsia" w:cstheme="minorBidi"/>
          <w:color w:val="242424"/>
        </w:rPr>
        <w:t xml:space="preserve"> &amp; </w:t>
      </w:r>
      <w:r w:rsidR="000E0DFB">
        <w:rPr>
          <w:rFonts w:eastAsiaTheme="minorEastAsia" w:cstheme="minorBidi"/>
          <w:color w:val="242424"/>
        </w:rPr>
        <w:t>Knowledge</w:t>
      </w:r>
      <w:r w:rsidRPr="315199EE">
        <w:rPr>
          <w:rFonts w:eastAsiaTheme="minorEastAsia" w:cstheme="minorBidi"/>
          <w:color w:val="242424"/>
        </w:rPr>
        <w:t xml:space="preserve"> Division. This include</w:t>
      </w:r>
      <w:r w:rsidR="001C3DD0">
        <w:rPr>
          <w:rFonts w:eastAsiaTheme="minorEastAsia" w:cstheme="minorBidi"/>
          <w:color w:val="242424"/>
        </w:rPr>
        <w:t>s</w:t>
      </w:r>
      <w:r w:rsidRPr="315199EE">
        <w:rPr>
          <w:rFonts w:eastAsiaTheme="minorEastAsia" w:cstheme="minorBidi"/>
          <w:color w:val="242424"/>
        </w:rPr>
        <w:t xml:space="preserve"> development and updating of the Forest Management Plans/Strategies, Bushfire Management Strategies and associated sub-strategies.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1E2BB085">
        <w:rPr>
          <w:rFonts w:ascii="Arial" w:hAnsi="Arial" w:cs="Arial"/>
          <w:color w:val="442D97" w:themeColor="accent4" w:themeTint="BF"/>
          <w:sz w:val="28"/>
          <w:szCs w:val="28"/>
          <w:lang w:eastAsia="zh-CN"/>
        </w:rPr>
        <w:t>Accountabilities</w:t>
      </w:r>
    </w:p>
    <w:p w14:paraId="7C2DFC3A" w14:textId="199877EC" w:rsidR="00B80EBE" w:rsidRPr="001C3DD0" w:rsidRDefault="00B80EBE" w:rsidP="001C3DD0">
      <w:pPr>
        <w:numPr>
          <w:ilvl w:val="0"/>
          <w:numId w:val="19"/>
        </w:numPr>
        <w:spacing w:before="0" w:after="0" w:line="240" w:lineRule="auto"/>
        <w:ind w:left="357" w:hanging="357"/>
        <w:jc w:val="both"/>
        <w:rPr>
          <w:rFonts w:ascii="Arial" w:hAnsi="Arial"/>
        </w:rPr>
      </w:pPr>
      <w:r w:rsidRPr="00456065">
        <w:rPr>
          <w:rFonts w:ascii="Arial" w:hAnsi="Arial"/>
          <w:color w:val="000000"/>
        </w:rPr>
        <w:t xml:space="preserve">Develop and implement the delivery of high-quality </w:t>
      </w:r>
      <w:r w:rsidR="00F94015" w:rsidRPr="00132FD2">
        <w:rPr>
          <w:rFonts w:ascii="Arial" w:hAnsi="Arial"/>
          <w:color w:val="000000"/>
        </w:rPr>
        <w:t xml:space="preserve">collaborative </w:t>
      </w:r>
      <w:r w:rsidRPr="00132FD2">
        <w:rPr>
          <w:rFonts w:ascii="Arial" w:hAnsi="Arial"/>
          <w:color w:val="000000"/>
        </w:rPr>
        <w:t xml:space="preserve">community and stakeholder engagement to meet community and organisational objectives and priorities. </w:t>
      </w:r>
      <w:r w:rsidR="004D5055" w:rsidRPr="00132FD2">
        <w:rPr>
          <w:rFonts w:ascii="Arial" w:hAnsi="Arial"/>
        </w:rPr>
        <w:t>Support</w:t>
      </w:r>
      <w:r w:rsidR="00785AC4" w:rsidRPr="00132FD2">
        <w:rPr>
          <w:rFonts w:ascii="Arial" w:hAnsi="Arial"/>
        </w:rPr>
        <w:t xml:space="preserve"> and/or </w:t>
      </w:r>
      <w:r w:rsidR="005037D1" w:rsidRPr="00132FD2">
        <w:rPr>
          <w:rFonts w:ascii="Arial" w:hAnsi="Arial"/>
        </w:rPr>
        <w:t xml:space="preserve">lead meetings with community and stakeholders, which could include after business hours </w:t>
      </w:r>
      <w:r w:rsidR="21CAF267" w:rsidRPr="2454EA1B">
        <w:rPr>
          <w:rFonts w:ascii="Arial" w:hAnsi="Arial"/>
        </w:rPr>
        <w:t>and weekend</w:t>
      </w:r>
      <w:r w:rsidR="005037D1" w:rsidRPr="2454EA1B">
        <w:rPr>
          <w:rFonts w:ascii="Arial" w:hAnsi="Arial"/>
        </w:rPr>
        <w:t xml:space="preserve"> </w:t>
      </w:r>
      <w:r w:rsidR="005037D1" w:rsidRPr="00132FD2">
        <w:rPr>
          <w:rFonts w:ascii="Arial" w:hAnsi="Arial"/>
        </w:rPr>
        <w:t>meetings.</w:t>
      </w:r>
    </w:p>
    <w:p w14:paraId="0860EF50" w14:textId="511E767C" w:rsidR="00812F8A" w:rsidRPr="00A34F70" w:rsidRDefault="00812F8A" w:rsidP="00812F8A">
      <w:pPr>
        <w:pStyle w:val="ListParagraph"/>
        <w:numPr>
          <w:ilvl w:val="0"/>
          <w:numId w:val="19"/>
        </w:numPr>
        <w:spacing w:before="0" w:after="0" w:line="240" w:lineRule="auto"/>
        <w:rPr>
          <w:rFonts w:ascii="Arial" w:hAnsi="Arial" w:cs="Arial"/>
          <w:lang w:eastAsia="zh-CN"/>
        </w:rPr>
      </w:pPr>
      <w:r>
        <w:rPr>
          <w:rFonts w:ascii="Arial" w:hAnsi="Arial" w:cs="Arial"/>
          <w:lang w:eastAsia="zh-CN"/>
        </w:rPr>
        <w:t>Contribute to planning to develop Healthy Forest Plans</w:t>
      </w:r>
      <w:r w:rsidR="00875836">
        <w:rPr>
          <w:rFonts w:ascii="Arial" w:hAnsi="Arial" w:cs="Arial"/>
          <w:lang w:eastAsia="zh-CN"/>
        </w:rPr>
        <w:t>, or other outputs agreed between DEECA and community,</w:t>
      </w:r>
      <w:r>
        <w:rPr>
          <w:rFonts w:ascii="Arial" w:hAnsi="Arial" w:cs="Arial"/>
          <w:lang w:eastAsia="zh-CN"/>
        </w:rPr>
        <w:t xml:space="preserve"> within the required timeframes.</w:t>
      </w:r>
    </w:p>
    <w:p w14:paraId="2649E7CE" w14:textId="40805B90" w:rsidR="00B80EBE" w:rsidRDefault="008B402B" w:rsidP="00F74C6C">
      <w:pPr>
        <w:pStyle w:val="ListParagraph"/>
        <w:numPr>
          <w:ilvl w:val="0"/>
          <w:numId w:val="19"/>
        </w:numPr>
        <w:spacing w:before="0" w:after="0" w:line="240" w:lineRule="auto"/>
        <w:rPr>
          <w:rFonts w:ascii="Arial" w:hAnsi="Arial" w:cs="Arial"/>
          <w:lang w:eastAsia="zh-CN"/>
        </w:rPr>
      </w:pPr>
      <w:r w:rsidRPr="00B80EBE">
        <w:rPr>
          <w:rFonts w:ascii="Arial" w:hAnsi="Arial" w:cs="Arial"/>
          <w:lang w:eastAsia="zh-CN"/>
        </w:rPr>
        <w:t xml:space="preserve">Undertake </w:t>
      </w:r>
      <w:r w:rsidR="002815DB">
        <w:rPr>
          <w:rFonts w:ascii="Arial" w:hAnsi="Arial" w:cs="Arial"/>
          <w:lang w:eastAsia="zh-CN"/>
        </w:rPr>
        <w:t xml:space="preserve">research and </w:t>
      </w:r>
      <w:r w:rsidRPr="00B80EBE">
        <w:rPr>
          <w:rFonts w:ascii="Arial" w:hAnsi="Arial" w:cs="Arial"/>
          <w:lang w:eastAsia="zh-CN"/>
        </w:rPr>
        <w:t xml:space="preserve">analysis and prepare high-quality documents to support </w:t>
      </w:r>
      <w:r w:rsidR="00AE1190" w:rsidRPr="00B80EBE">
        <w:rPr>
          <w:rFonts w:ascii="Arial" w:hAnsi="Arial" w:cs="Arial"/>
          <w:lang w:eastAsia="zh-CN"/>
        </w:rPr>
        <w:t>engagement</w:t>
      </w:r>
      <w:r w:rsidRPr="00B80EBE">
        <w:rPr>
          <w:rFonts w:ascii="Arial" w:hAnsi="Arial" w:cs="Arial"/>
          <w:lang w:eastAsia="zh-CN"/>
        </w:rPr>
        <w:t xml:space="preserve"> with </w:t>
      </w:r>
      <w:r w:rsidR="00AE1190" w:rsidRPr="00B80EBE">
        <w:rPr>
          <w:rFonts w:ascii="Arial" w:hAnsi="Arial" w:cs="Arial"/>
          <w:lang w:eastAsia="zh-CN"/>
        </w:rPr>
        <w:t xml:space="preserve">the </w:t>
      </w:r>
      <w:r w:rsidRPr="00B80EBE">
        <w:rPr>
          <w:rFonts w:ascii="Arial" w:hAnsi="Arial" w:cs="Arial"/>
          <w:lang w:eastAsia="zh-CN"/>
        </w:rPr>
        <w:t>community and the development of the plans</w:t>
      </w:r>
      <w:r w:rsidR="00166FF3">
        <w:rPr>
          <w:rFonts w:ascii="Arial" w:hAnsi="Arial" w:cs="Arial"/>
          <w:lang w:eastAsia="zh-CN"/>
        </w:rPr>
        <w:t xml:space="preserve"> or other outputs</w:t>
      </w:r>
      <w:r w:rsidRPr="00B80EBE">
        <w:rPr>
          <w:rFonts w:ascii="Arial" w:hAnsi="Arial" w:cs="Arial"/>
          <w:lang w:eastAsia="zh-CN"/>
        </w:rPr>
        <w:t>, which can include</w:t>
      </w:r>
      <w:r w:rsidR="00AE1190" w:rsidRPr="00B80EBE">
        <w:rPr>
          <w:rFonts w:ascii="Arial" w:hAnsi="Arial" w:cs="Arial"/>
          <w:lang w:eastAsia="zh-CN"/>
        </w:rPr>
        <w:t xml:space="preserve"> </w:t>
      </w:r>
      <w:r w:rsidR="00E36DC9">
        <w:rPr>
          <w:rFonts w:ascii="Arial" w:hAnsi="Arial" w:cs="Arial"/>
          <w:lang w:eastAsia="zh-CN"/>
        </w:rPr>
        <w:t xml:space="preserve">engagement and community development methodologies, </w:t>
      </w:r>
      <w:r w:rsidRPr="00B80EBE">
        <w:rPr>
          <w:rFonts w:ascii="Arial" w:hAnsi="Arial" w:cs="Arial"/>
          <w:lang w:eastAsia="zh-CN"/>
        </w:rPr>
        <w:t xml:space="preserve">compilation and analysis </w:t>
      </w:r>
      <w:r w:rsidR="00AE1190" w:rsidRPr="00B80EBE">
        <w:rPr>
          <w:rFonts w:ascii="Arial" w:hAnsi="Arial" w:cs="Arial"/>
          <w:lang w:eastAsia="zh-CN"/>
        </w:rPr>
        <w:t xml:space="preserve">of </w:t>
      </w:r>
      <w:r w:rsidRPr="00B80EBE">
        <w:rPr>
          <w:rFonts w:ascii="Arial" w:hAnsi="Arial" w:cs="Arial"/>
          <w:lang w:eastAsia="zh-CN"/>
        </w:rPr>
        <w:t xml:space="preserve">existing </w:t>
      </w:r>
      <w:r w:rsidR="00AE1190" w:rsidRPr="00B80EBE">
        <w:rPr>
          <w:rFonts w:ascii="Arial" w:hAnsi="Arial" w:cs="Arial"/>
          <w:lang w:eastAsia="zh-CN"/>
        </w:rPr>
        <w:t xml:space="preserve">forest </w:t>
      </w:r>
      <w:r w:rsidR="005037D1">
        <w:rPr>
          <w:rFonts w:ascii="Arial" w:hAnsi="Arial" w:cs="Arial"/>
          <w:lang w:eastAsia="zh-CN"/>
        </w:rPr>
        <w:t xml:space="preserve">and community </w:t>
      </w:r>
      <w:r w:rsidRPr="00B80EBE">
        <w:rPr>
          <w:rFonts w:ascii="Arial" w:hAnsi="Arial" w:cs="Arial"/>
          <w:lang w:eastAsia="zh-CN"/>
        </w:rPr>
        <w:t xml:space="preserve">information, </w:t>
      </w:r>
      <w:r w:rsidR="00C95A6D">
        <w:rPr>
          <w:rFonts w:ascii="Arial" w:hAnsi="Arial" w:cs="Arial"/>
          <w:lang w:eastAsia="zh-CN"/>
        </w:rPr>
        <w:lastRenderedPageBreak/>
        <w:t xml:space="preserve">stakeholder analysis and prioritisation, </w:t>
      </w:r>
      <w:r w:rsidR="005037D1">
        <w:rPr>
          <w:rFonts w:ascii="Arial" w:hAnsi="Arial" w:cs="Arial"/>
          <w:lang w:eastAsia="zh-CN"/>
        </w:rPr>
        <w:t xml:space="preserve">spatial information, </w:t>
      </w:r>
      <w:r w:rsidRPr="00B80EBE">
        <w:rPr>
          <w:rFonts w:ascii="Arial" w:hAnsi="Arial" w:cs="Arial"/>
          <w:lang w:eastAsia="zh-CN"/>
        </w:rPr>
        <w:t>briefings, progress reports</w:t>
      </w:r>
      <w:r w:rsidR="000C5696">
        <w:rPr>
          <w:rFonts w:ascii="Arial" w:hAnsi="Arial" w:cs="Arial"/>
          <w:lang w:eastAsia="zh-CN"/>
        </w:rPr>
        <w:t xml:space="preserve"> and evaluation</w:t>
      </w:r>
      <w:r w:rsidRPr="00B80EBE">
        <w:rPr>
          <w:rFonts w:ascii="Arial" w:hAnsi="Arial" w:cs="Arial"/>
          <w:lang w:eastAsia="zh-CN"/>
        </w:rPr>
        <w:t>, meeting agendas and papers.</w:t>
      </w:r>
    </w:p>
    <w:p w14:paraId="48216582" w14:textId="08558CD8" w:rsidR="003668A8" w:rsidRDefault="003668A8" w:rsidP="00F74C6C">
      <w:pPr>
        <w:pStyle w:val="ListParagraph"/>
        <w:numPr>
          <w:ilvl w:val="0"/>
          <w:numId w:val="19"/>
        </w:numPr>
        <w:spacing w:before="0" w:after="0" w:line="240" w:lineRule="auto"/>
        <w:rPr>
          <w:rFonts w:ascii="Arial" w:hAnsi="Arial" w:cs="Arial"/>
          <w:lang w:eastAsia="zh-CN"/>
        </w:rPr>
      </w:pPr>
      <w:r>
        <w:rPr>
          <w:rFonts w:ascii="Arial" w:hAnsi="Arial" w:cs="Arial"/>
          <w:lang w:eastAsia="zh-CN"/>
        </w:rPr>
        <w:t xml:space="preserve">Support on-ground delivery of forest management activities in accordance with </w:t>
      </w:r>
      <w:r w:rsidR="00BE53E4">
        <w:rPr>
          <w:rFonts w:ascii="Arial" w:hAnsi="Arial" w:cs="Arial"/>
          <w:lang w:eastAsia="zh-CN"/>
        </w:rPr>
        <w:t>Healthy Forest Plan outputs</w:t>
      </w:r>
      <w:r w:rsidR="00E91BB2">
        <w:rPr>
          <w:rFonts w:ascii="Arial" w:hAnsi="Arial" w:cs="Arial"/>
          <w:lang w:eastAsia="zh-CN"/>
        </w:rPr>
        <w:t>.</w:t>
      </w:r>
      <w:r w:rsidR="00BE53E4">
        <w:rPr>
          <w:rFonts w:ascii="Arial" w:hAnsi="Arial" w:cs="Arial"/>
          <w:lang w:eastAsia="zh-CN"/>
        </w:rPr>
        <w:t xml:space="preserve"> </w:t>
      </w:r>
      <w:r w:rsidR="00E91BB2" w:rsidRPr="5EB113C8">
        <w:rPr>
          <w:rFonts w:ascii="Arial" w:hAnsi="Arial" w:cs="Arial"/>
          <w:lang w:eastAsia="zh-CN"/>
        </w:rPr>
        <w:t>This</w:t>
      </w:r>
      <w:r w:rsidR="00BE53E4">
        <w:rPr>
          <w:rFonts w:ascii="Arial" w:hAnsi="Arial" w:cs="Arial"/>
          <w:lang w:eastAsia="zh-CN"/>
        </w:rPr>
        <w:t xml:space="preserve"> may include supporting </w:t>
      </w:r>
      <w:r w:rsidR="005B6F24">
        <w:rPr>
          <w:rFonts w:ascii="Arial" w:hAnsi="Arial" w:cs="Arial"/>
          <w:lang w:eastAsia="zh-CN"/>
        </w:rPr>
        <w:t>community members to deliver forest stewardship activities and liaising with internal DEECA forest management planning and delivery staff and processes</w:t>
      </w:r>
      <w:r w:rsidR="00204EEB">
        <w:rPr>
          <w:rFonts w:ascii="Arial" w:hAnsi="Arial" w:cs="Arial"/>
          <w:lang w:eastAsia="zh-CN"/>
        </w:rPr>
        <w:t>.</w:t>
      </w:r>
    </w:p>
    <w:p w14:paraId="55CC0978" w14:textId="2A875EBB" w:rsidR="008B402B" w:rsidRPr="00B80EBE" w:rsidRDefault="008B402B" w:rsidP="00B80EBE">
      <w:pPr>
        <w:pStyle w:val="ListParagraph"/>
        <w:numPr>
          <w:ilvl w:val="0"/>
          <w:numId w:val="19"/>
        </w:numPr>
        <w:spacing w:before="0" w:after="0" w:line="240" w:lineRule="auto"/>
        <w:ind w:left="357" w:hanging="357"/>
        <w:rPr>
          <w:rFonts w:ascii="Arial" w:hAnsi="Arial" w:cs="Arial"/>
          <w:lang w:eastAsia="zh-CN"/>
        </w:rPr>
      </w:pPr>
      <w:r w:rsidRPr="00B80EBE">
        <w:rPr>
          <w:rFonts w:ascii="Arial" w:hAnsi="Arial" w:cs="Arial"/>
          <w:lang w:eastAsia="zh-CN"/>
        </w:rPr>
        <w:t xml:space="preserve">Engage with Traditional Owner groups as required to enable their self-determination in their involvement in the </w:t>
      </w:r>
      <w:r w:rsidR="00AE1190" w:rsidRPr="00B80EBE">
        <w:rPr>
          <w:rFonts w:ascii="Arial" w:hAnsi="Arial" w:cs="Arial"/>
          <w:lang w:eastAsia="zh-CN"/>
        </w:rPr>
        <w:t>Healthy Forest Plans</w:t>
      </w:r>
      <w:r w:rsidRPr="00B80EBE">
        <w:rPr>
          <w:rFonts w:ascii="Arial" w:hAnsi="Arial" w:cs="Arial"/>
          <w:lang w:eastAsia="zh-CN"/>
        </w:rPr>
        <w:t>.</w:t>
      </w:r>
    </w:p>
    <w:p w14:paraId="57856403" w14:textId="61632161" w:rsidR="00B80EBE" w:rsidRPr="00B80EBE" w:rsidRDefault="00F70C5D" w:rsidP="00B80EBE">
      <w:pPr>
        <w:numPr>
          <w:ilvl w:val="0"/>
          <w:numId w:val="22"/>
        </w:numPr>
        <w:autoSpaceDE w:val="0"/>
        <w:autoSpaceDN w:val="0"/>
        <w:adjustRightInd w:val="0"/>
        <w:spacing w:before="0" w:after="0" w:line="240" w:lineRule="auto"/>
        <w:ind w:left="357" w:hanging="357"/>
        <w:rPr>
          <w:rFonts w:ascii="Arial" w:hAnsi="Arial"/>
          <w:color w:val="000000"/>
        </w:rPr>
      </w:pPr>
      <w:r>
        <w:rPr>
          <w:rFonts w:ascii="Arial" w:hAnsi="Arial"/>
          <w:color w:val="000000"/>
        </w:rPr>
        <w:t xml:space="preserve">Partner with BFS and other </w:t>
      </w:r>
      <w:r w:rsidR="008B3524">
        <w:rPr>
          <w:rFonts w:ascii="Arial" w:hAnsi="Arial"/>
          <w:color w:val="000000"/>
        </w:rPr>
        <w:t xml:space="preserve">relevant subject matter expertise to enable </w:t>
      </w:r>
      <w:r w:rsidR="00293917">
        <w:rPr>
          <w:rFonts w:ascii="Arial" w:hAnsi="Arial"/>
          <w:color w:val="000000"/>
        </w:rPr>
        <w:t xml:space="preserve">the </w:t>
      </w:r>
      <w:r w:rsidR="008B3524">
        <w:rPr>
          <w:rFonts w:ascii="Arial" w:hAnsi="Arial"/>
          <w:color w:val="000000"/>
        </w:rPr>
        <w:t>s</w:t>
      </w:r>
      <w:r w:rsidR="00AE1190" w:rsidRPr="00456065">
        <w:rPr>
          <w:rFonts w:ascii="Arial" w:hAnsi="Arial"/>
          <w:color w:val="000000"/>
        </w:rPr>
        <w:t>har</w:t>
      </w:r>
      <w:r w:rsidR="00293917">
        <w:rPr>
          <w:rFonts w:ascii="Arial" w:hAnsi="Arial"/>
          <w:color w:val="000000"/>
        </w:rPr>
        <w:t>ing of</w:t>
      </w:r>
      <w:r w:rsidR="00AE1190" w:rsidRPr="00456065">
        <w:rPr>
          <w:rFonts w:ascii="Arial" w:hAnsi="Arial"/>
          <w:color w:val="000000"/>
        </w:rPr>
        <w:t xml:space="preserve"> knowledge and information with communities in a way that </w:t>
      </w:r>
      <w:r w:rsidR="00B80EBE">
        <w:rPr>
          <w:rFonts w:ascii="Arial" w:hAnsi="Arial"/>
          <w:color w:val="000000"/>
        </w:rPr>
        <w:t xml:space="preserve">enables </w:t>
      </w:r>
      <w:r w:rsidR="00B80EBE" w:rsidRPr="00B80EBE">
        <w:rPr>
          <w:rFonts w:ascii="Arial" w:hAnsi="Arial"/>
          <w:color w:val="000000"/>
        </w:rPr>
        <w:t>collaborative planning, governance and managing forests for multiple values and uses.</w:t>
      </w:r>
    </w:p>
    <w:p w14:paraId="453FE58A" w14:textId="267220CF" w:rsidR="00AE1190" w:rsidRPr="00B80EBE" w:rsidRDefault="00B80EBE" w:rsidP="00AE1190">
      <w:pPr>
        <w:pStyle w:val="ListParagraph"/>
        <w:numPr>
          <w:ilvl w:val="0"/>
          <w:numId w:val="22"/>
        </w:numPr>
        <w:spacing w:before="0" w:after="0" w:line="240" w:lineRule="auto"/>
        <w:rPr>
          <w:rFonts w:ascii="Arial" w:hAnsi="Arial" w:cs="Arial"/>
          <w:lang w:eastAsia="zh-CN"/>
        </w:rPr>
      </w:pPr>
      <w:r w:rsidRPr="003F7A7B">
        <w:rPr>
          <w:rFonts w:ascii="Arial" w:hAnsi="Arial" w:cs="Arial"/>
          <w:lang w:eastAsia="zh-CN"/>
        </w:rPr>
        <w:t>Liaise with DEECA statewide</w:t>
      </w:r>
      <w:r>
        <w:rPr>
          <w:rFonts w:ascii="Arial" w:hAnsi="Arial" w:cs="Arial"/>
          <w:lang w:eastAsia="zh-CN"/>
        </w:rPr>
        <w:t xml:space="preserve">, regional and district teams </w:t>
      </w:r>
      <w:r w:rsidR="00266CB6">
        <w:rPr>
          <w:rFonts w:ascii="Arial" w:hAnsi="Arial" w:cs="Arial"/>
          <w:lang w:eastAsia="zh-CN"/>
        </w:rPr>
        <w:t xml:space="preserve">and subject </w:t>
      </w:r>
      <w:r w:rsidR="00D170F8">
        <w:rPr>
          <w:rFonts w:ascii="Arial" w:hAnsi="Arial" w:cs="Arial"/>
          <w:lang w:eastAsia="zh-CN"/>
        </w:rPr>
        <w:t xml:space="preserve">matter experts </w:t>
      </w:r>
      <w:r>
        <w:rPr>
          <w:rFonts w:ascii="Arial" w:hAnsi="Arial" w:cs="Arial"/>
          <w:lang w:eastAsia="zh-CN"/>
        </w:rPr>
        <w:t>to enable the</w:t>
      </w:r>
      <w:r w:rsidR="002415A2">
        <w:rPr>
          <w:rFonts w:ascii="Arial" w:hAnsi="Arial" w:cs="Arial"/>
          <w:lang w:eastAsia="zh-CN"/>
        </w:rPr>
        <w:t xml:space="preserve"> delivery of the planning process</w:t>
      </w:r>
      <w:r w:rsidR="00F74DB4">
        <w:rPr>
          <w:rFonts w:ascii="Arial" w:hAnsi="Arial" w:cs="Arial"/>
          <w:lang w:eastAsia="zh-CN"/>
        </w:rPr>
        <w:t>, development of plans or other outputs,</w:t>
      </w:r>
      <w:r>
        <w:rPr>
          <w:rFonts w:ascii="Arial" w:hAnsi="Arial" w:cs="Arial"/>
          <w:lang w:eastAsia="zh-CN"/>
        </w:rPr>
        <w:t xml:space="preserve"> and </w:t>
      </w:r>
      <w:r w:rsidRPr="003F7A7B">
        <w:rPr>
          <w:rFonts w:ascii="Arial" w:hAnsi="Arial" w:cs="Arial"/>
          <w:lang w:eastAsia="zh-CN"/>
        </w:rPr>
        <w:t xml:space="preserve">ensure </w:t>
      </w:r>
      <w:r>
        <w:rPr>
          <w:rFonts w:ascii="Arial" w:hAnsi="Arial" w:cs="Arial"/>
          <w:lang w:eastAsia="zh-CN"/>
        </w:rPr>
        <w:t xml:space="preserve">consistency with </w:t>
      </w:r>
      <w:proofErr w:type="gramStart"/>
      <w:r>
        <w:rPr>
          <w:rFonts w:ascii="Arial" w:hAnsi="Arial" w:cs="Arial"/>
          <w:lang w:eastAsia="zh-CN"/>
        </w:rPr>
        <w:t>State forest</w:t>
      </w:r>
      <w:proofErr w:type="gramEnd"/>
      <w:r>
        <w:rPr>
          <w:rFonts w:ascii="Arial" w:hAnsi="Arial" w:cs="Arial"/>
          <w:lang w:eastAsia="zh-CN"/>
        </w:rPr>
        <w:t xml:space="preserve"> regulatory framework and organisational </w:t>
      </w:r>
      <w:r w:rsidR="00242BB5">
        <w:rPr>
          <w:rFonts w:ascii="Arial" w:hAnsi="Arial" w:cs="Arial"/>
          <w:lang w:eastAsia="zh-CN"/>
        </w:rPr>
        <w:t>obligations</w:t>
      </w:r>
      <w:r w:rsidRPr="003F7A7B">
        <w:rPr>
          <w:rFonts w:ascii="Arial" w:hAnsi="Arial" w:cs="Arial"/>
          <w:lang w:eastAsia="zh-CN"/>
        </w:rPr>
        <w:t>.</w:t>
      </w:r>
    </w:p>
    <w:p w14:paraId="474003A1" w14:textId="272B0BAB" w:rsidR="00AE1190" w:rsidRPr="00B80EBE" w:rsidRDefault="00AE1190" w:rsidP="00B80EBE">
      <w:pPr>
        <w:numPr>
          <w:ilvl w:val="0"/>
          <w:numId w:val="19"/>
        </w:numPr>
        <w:autoSpaceDE w:val="0"/>
        <w:autoSpaceDN w:val="0"/>
        <w:adjustRightInd w:val="0"/>
        <w:spacing w:before="0" w:after="0" w:line="240" w:lineRule="auto"/>
        <w:rPr>
          <w:rFonts w:ascii="Arial" w:hAnsi="Arial"/>
          <w:color w:val="000000"/>
        </w:rPr>
      </w:pPr>
      <w:r w:rsidRPr="00456065">
        <w:rPr>
          <w:rFonts w:ascii="Arial" w:hAnsi="Arial"/>
          <w:color w:val="000000"/>
        </w:rPr>
        <w:t xml:space="preserve">Identify and report on emerging complex or highly sensitive issues, risks and trends impacting on the successful achievement of </w:t>
      </w:r>
      <w:r w:rsidR="00E17B02">
        <w:rPr>
          <w:rFonts w:ascii="Arial" w:hAnsi="Arial"/>
          <w:color w:val="000000"/>
        </w:rPr>
        <w:t xml:space="preserve">pilot </w:t>
      </w:r>
      <w:r w:rsidR="00B80EBE">
        <w:rPr>
          <w:rFonts w:ascii="Arial" w:hAnsi="Arial"/>
          <w:color w:val="000000"/>
        </w:rPr>
        <w:t>project</w:t>
      </w:r>
      <w:r w:rsidR="005E7C50">
        <w:rPr>
          <w:rFonts w:ascii="Arial" w:hAnsi="Arial"/>
          <w:color w:val="000000"/>
        </w:rPr>
        <w:t>’s</w:t>
      </w:r>
      <w:r w:rsidR="00B80EBE">
        <w:rPr>
          <w:rFonts w:ascii="Arial" w:hAnsi="Arial"/>
          <w:color w:val="000000"/>
        </w:rPr>
        <w:t xml:space="preserve"> </w:t>
      </w:r>
      <w:r w:rsidRPr="00456065">
        <w:rPr>
          <w:rFonts w:ascii="Arial" w:hAnsi="Arial"/>
          <w:color w:val="000000"/>
        </w:rPr>
        <w:t xml:space="preserve">objectives and priorities and help develop innovative solutions and options. </w:t>
      </w:r>
    </w:p>
    <w:p w14:paraId="52AB9E99" w14:textId="5C42D035" w:rsidR="00B80EBE" w:rsidRDefault="008B402B" w:rsidP="00B80EBE">
      <w:pPr>
        <w:numPr>
          <w:ilvl w:val="0"/>
          <w:numId w:val="19"/>
        </w:numPr>
        <w:autoSpaceDE w:val="0"/>
        <w:autoSpaceDN w:val="0"/>
        <w:adjustRightInd w:val="0"/>
        <w:spacing w:before="0" w:after="0" w:line="240" w:lineRule="auto"/>
        <w:ind w:left="357" w:hanging="357"/>
        <w:rPr>
          <w:rFonts w:ascii="Arial" w:hAnsi="Arial"/>
          <w:color w:val="000000"/>
        </w:rPr>
      </w:pPr>
      <w:r w:rsidRPr="006C4315">
        <w:rPr>
          <w:rFonts w:ascii="Arial" w:hAnsi="Arial"/>
          <w:color w:val="000000"/>
        </w:rPr>
        <w:t xml:space="preserve">As </w:t>
      </w:r>
      <w:r w:rsidR="0083728A">
        <w:rPr>
          <w:rFonts w:ascii="Arial" w:hAnsi="Arial"/>
          <w:color w:val="000000"/>
        </w:rPr>
        <w:t xml:space="preserve">a place based and </w:t>
      </w:r>
      <w:r w:rsidRPr="006C4315">
        <w:rPr>
          <w:rFonts w:ascii="Arial" w:hAnsi="Arial"/>
          <w:color w:val="000000"/>
        </w:rPr>
        <w:t xml:space="preserve">active member of the </w:t>
      </w:r>
      <w:r w:rsidR="001C3DD0">
        <w:rPr>
          <w:rFonts w:ascii="Arial" w:hAnsi="Arial"/>
          <w:color w:val="000000"/>
        </w:rPr>
        <w:t>r</w:t>
      </w:r>
      <w:r w:rsidRPr="006C4315">
        <w:rPr>
          <w:rFonts w:ascii="Arial" w:hAnsi="Arial"/>
          <w:color w:val="000000"/>
        </w:rPr>
        <w:t>egional Forest and Fire Planning team, contribute to the delivery of team, region, group and departmental priorities,</w:t>
      </w:r>
      <w:r w:rsidR="008B3F85">
        <w:rPr>
          <w:rFonts w:ascii="Arial" w:hAnsi="Arial"/>
          <w:color w:val="000000"/>
        </w:rPr>
        <w:t xml:space="preserve"> including supporting </w:t>
      </w:r>
      <w:r w:rsidR="002A07E6">
        <w:rPr>
          <w:rFonts w:ascii="Arial" w:hAnsi="Arial"/>
          <w:color w:val="000000"/>
        </w:rPr>
        <w:t>program</w:t>
      </w:r>
      <w:r w:rsidRPr="006C4315">
        <w:rPr>
          <w:rFonts w:ascii="Arial" w:hAnsi="Arial"/>
          <w:color w:val="000000"/>
        </w:rPr>
        <w:t xml:space="preserve"> </w:t>
      </w:r>
      <w:r w:rsidR="002A07E6">
        <w:rPr>
          <w:rFonts w:ascii="Arial" w:hAnsi="Arial"/>
          <w:color w:val="000000"/>
        </w:rPr>
        <w:t xml:space="preserve">delivery, </w:t>
      </w:r>
      <w:r w:rsidRPr="006C4315">
        <w:rPr>
          <w:rFonts w:ascii="Arial" w:hAnsi="Arial"/>
          <w:color w:val="000000"/>
        </w:rPr>
        <w:t xml:space="preserve">and contribute to a high performing workforce that is customer focussed, collaborative, professional and engaged. </w:t>
      </w:r>
    </w:p>
    <w:p w14:paraId="5AB45DC8" w14:textId="3F664D2D" w:rsidR="008B402B" w:rsidRPr="00B80EBE" w:rsidRDefault="00AE1190" w:rsidP="00B80EBE">
      <w:pPr>
        <w:numPr>
          <w:ilvl w:val="0"/>
          <w:numId w:val="19"/>
        </w:numPr>
        <w:autoSpaceDE w:val="0"/>
        <w:autoSpaceDN w:val="0"/>
        <w:adjustRightInd w:val="0"/>
        <w:spacing w:before="0" w:after="0" w:line="240" w:lineRule="auto"/>
        <w:ind w:left="357" w:hanging="357"/>
        <w:rPr>
          <w:rFonts w:ascii="Arial" w:hAnsi="Arial"/>
          <w:color w:val="000000"/>
        </w:rPr>
      </w:pPr>
      <w:r w:rsidRPr="00B80EBE">
        <w:rPr>
          <w:rFonts w:ascii="Arial" w:hAnsi="Arial" w:cs="Arial"/>
          <w:lang w:eastAsia="zh-CN"/>
        </w:rPr>
        <w:t>To practice cultural safety by creating environments, relationships and systems free from racism and discrimination so that people can feel safe, valued and able to participate.</w:t>
      </w:r>
    </w:p>
    <w:p w14:paraId="79A87D6E" w14:textId="77777777" w:rsidR="008B402B" w:rsidRDefault="008B402B" w:rsidP="008B402B">
      <w:pPr>
        <w:spacing w:before="0" w:after="0" w:line="240" w:lineRule="auto"/>
        <w:rPr>
          <w:rFonts w:ascii="Arial" w:hAnsi="Arial" w:cs="Arial"/>
          <w:lang w:eastAsia="zh-CN"/>
        </w:rPr>
      </w:pPr>
    </w:p>
    <w:p w14:paraId="4C7D0634" w14:textId="77777777" w:rsidR="008B402B" w:rsidRPr="008B402B" w:rsidRDefault="008B402B" w:rsidP="008B402B">
      <w:pPr>
        <w:spacing w:before="0" w:after="0" w:line="240" w:lineRule="auto"/>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018FD318" w14:textId="0462CCA1" w:rsidR="0036496C" w:rsidRPr="00E205F3" w:rsidRDefault="0036496C" w:rsidP="00E205F3">
      <w:pPr>
        <w:pStyle w:val="ListParagraph"/>
        <w:numPr>
          <w:ilvl w:val="0"/>
          <w:numId w:val="21"/>
        </w:numPr>
        <w:spacing w:before="160" w:after="0"/>
        <w:ind w:left="709" w:hanging="283"/>
        <w:rPr>
          <w:rFonts w:ascii="Arial" w:hAnsi="Arial" w:cs="Arial"/>
          <w:bCs/>
          <w:color w:val="363534"/>
          <w:szCs w:val="22"/>
        </w:rPr>
      </w:pPr>
      <w:r w:rsidRPr="00E205F3">
        <w:rPr>
          <w:rFonts w:ascii="Arial" w:hAnsi="Arial" w:cs="Arial"/>
          <w:bCs/>
          <w:color w:val="363534"/>
          <w:szCs w:val="22"/>
        </w:rPr>
        <w:t>Tertiary qualification(s) in science, public policy, natural resource or environmental management, business management or equivalent</w:t>
      </w:r>
      <w:r w:rsidR="001844E8">
        <w:rPr>
          <w:rFonts w:ascii="Arial" w:hAnsi="Arial" w:cs="Arial"/>
          <w:bCs/>
          <w:color w:val="363534"/>
          <w:szCs w:val="22"/>
        </w:rPr>
        <w:t xml:space="preserve"> preferred</w:t>
      </w:r>
      <w:r w:rsidRPr="00E205F3">
        <w:rPr>
          <w:rFonts w:ascii="Arial" w:hAnsi="Arial" w:cs="Arial"/>
          <w:bCs/>
          <w:color w:val="363534"/>
          <w:szCs w:val="22"/>
        </w:rPr>
        <w:t xml:space="preserve">. </w:t>
      </w:r>
    </w:p>
    <w:p w14:paraId="56E8B7A3" w14:textId="4C6418E2" w:rsidR="00E65C9B" w:rsidRPr="001C3DD0" w:rsidRDefault="00E65C9B" w:rsidP="001C3DD0">
      <w:pPr>
        <w:pStyle w:val="ListParagraph"/>
        <w:numPr>
          <w:ilvl w:val="0"/>
          <w:numId w:val="21"/>
        </w:numPr>
        <w:spacing w:before="160" w:after="0"/>
        <w:ind w:left="709" w:hanging="283"/>
        <w:rPr>
          <w:rFonts w:ascii="Arial" w:hAnsi="Arial" w:cs="Arial"/>
          <w:bCs/>
          <w:color w:val="363534"/>
          <w:szCs w:val="22"/>
        </w:rPr>
      </w:pPr>
      <w:r w:rsidRPr="001C3DD0">
        <w:rPr>
          <w:rFonts w:ascii="Arial" w:hAnsi="Arial" w:cs="Arial"/>
          <w:bCs/>
          <w:color w:val="363534"/>
          <w:szCs w:val="22"/>
        </w:rPr>
        <w:t xml:space="preserve">Demonstrated knowledge and experience in the application of community engagement </w:t>
      </w:r>
      <w:r w:rsidR="00425847" w:rsidRPr="001C3DD0">
        <w:rPr>
          <w:rFonts w:ascii="Arial" w:hAnsi="Arial" w:cs="Arial"/>
          <w:bCs/>
          <w:color w:val="363534"/>
          <w:szCs w:val="22"/>
        </w:rPr>
        <w:t>and</w:t>
      </w:r>
      <w:r w:rsidR="00425847">
        <w:rPr>
          <w:rFonts w:ascii="Arial" w:hAnsi="Arial" w:cs="Arial"/>
          <w:bCs/>
          <w:color w:val="363534"/>
          <w:szCs w:val="22"/>
        </w:rPr>
        <w:t>/or community development</w:t>
      </w:r>
      <w:r w:rsidR="00425847" w:rsidRPr="001C3DD0">
        <w:rPr>
          <w:rFonts w:ascii="Arial" w:hAnsi="Arial" w:cs="Arial"/>
          <w:bCs/>
          <w:color w:val="363534"/>
          <w:szCs w:val="22"/>
        </w:rPr>
        <w:t xml:space="preserve"> </w:t>
      </w:r>
      <w:r w:rsidRPr="001C3DD0">
        <w:rPr>
          <w:rFonts w:ascii="Arial" w:hAnsi="Arial" w:cs="Arial"/>
          <w:bCs/>
          <w:color w:val="363534"/>
          <w:szCs w:val="22"/>
        </w:rPr>
        <w:t xml:space="preserve">principles </w:t>
      </w:r>
      <w:r w:rsidR="00425847">
        <w:rPr>
          <w:rFonts w:ascii="Arial" w:hAnsi="Arial" w:cs="Arial"/>
          <w:bCs/>
          <w:color w:val="363534"/>
          <w:szCs w:val="22"/>
        </w:rPr>
        <w:t xml:space="preserve">and </w:t>
      </w:r>
      <w:r w:rsidRPr="001C3DD0">
        <w:rPr>
          <w:rFonts w:ascii="Arial" w:hAnsi="Arial" w:cs="Arial"/>
          <w:bCs/>
          <w:color w:val="363534"/>
          <w:szCs w:val="22"/>
        </w:rPr>
        <w:t>practice.</w:t>
      </w:r>
    </w:p>
    <w:p w14:paraId="6FEBDC0B" w14:textId="63D37A0C" w:rsidR="00E65C9B" w:rsidRDefault="00E65C9B" w:rsidP="00D764FA">
      <w:pPr>
        <w:pStyle w:val="ListParagraph"/>
        <w:numPr>
          <w:ilvl w:val="0"/>
          <w:numId w:val="20"/>
        </w:numPr>
        <w:spacing w:before="160" w:after="0"/>
        <w:ind w:left="709" w:hanging="283"/>
        <w:rPr>
          <w:rFonts w:ascii="Arial" w:hAnsi="Arial" w:cs="Arial"/>
          <w:bCs/>
          <w:color w:val="363534"/>
          <w:szCs w:val="22"/>
        </w:rPr>
      </w:pPr>
      <w:r>
        <w:rPr>
          <w:rFonts w:ascii="Arial" w:hAnsi="Arial" w:cs="Arial"/>
          <w:bCs/>
          <w:color w:val="363534"/>
          <w:szCs w:val="22"/>
        </w:rPr>
        <w:t>Demonstrated knowledge and experience of public land management in Victoria.</w:t>
      </w:r>
    </w:p>
    <w:p w14:paraId="62DD3F46" w14:textId="67E83BEA" w:rsidR="00495B3B" w:rsidRPr="00495B3B" w:rsidRDefault="00495B3B" w:rsidP="0077161B">
      <w:pPr>
        <w:spacing w:before="160" w:after="0"/>
        <w:rPr>
          <w:rFonts w:ascii="Arial" w:hAnsi="Arial" w:cs="Arial"/>
          <w:b/>
          <w:color w:val="363534"/>
        </w:rPr>
      </w:pPr>
      <w:r w:rsidRPr="00495B3B">
        <w:rPr>
          <w:rFonts w:ascii="Arial" w:hAnsi="Arial" w:cs="Arial"/>
          <w:b/>
          <w:color w:val="363534"/>
        </w:rPr>
        <w:t>Capabilities</w:t>
      </w:r>
    </w:p>
    <w:p w14:paraId="61CC39B4" w14:textId="70A7635C" w:rsidR="00495B3B" w:rsidRDefault="009223DD" w:rsidP="00FD2358">
      <w:pPr>
        <w:pStyle w:val="ListParagraph"/>
        <w:keepNext/>
        <w:numPr>
          <w:ilvl w:val="0"/>
          <w:numId w:val="18"/>
        </w:numPr>
        <w:spacing w:before="0" w:after="0" w:line="240" w:lineRule="auto"/>
        <w:rPr>
          <w:rFonts w:ascii="Arial" w:hAnsi="Arial" w:cs="Arial"/>
          <w:color w:val="000000"/>
          <w:lang w:eastAsia="zh-CN"/>
        </w:rPr>
      </w:pPr>
      <w:bookmarkStart w:id="2" w:name="_Hlk102550785"/>
      <w:r w:rsidRPr="009223DD">
        <w:rPr>
          <w:rFonts w:ascii="Arial" w:hAnsi="Arial" w:cs="Arial"/>
          <w:b/>
          <w:bCs/>
          <w:color w:val="000000"/>
          <w:lang w:eastAsia="zh-CN"/>
        </w:rPr>
        <w:t>Project Delivery:</w:t>
      </w:r>
      <w:r w:rsidRPr="009223DD">
        <w:rPr>
          <w:rFonts w:ascii="Arial" w:hAnsi="Arial" w:cs="Arial"/>
          <w:color w:val="000000"/>
          <w:lang w:eastAsia="zh-CN"/>
        </w:rPr>
        <w:t xml:space="preserve"> Defines tasks to be delivered to meet agreed outcomes; Coordinates and guides others in the execution of work activities; Monitors progress of tasks against plans and takes corrective action when required.</w:t>
      </w:r>
    </w:p>
    <w:p w14:paraId="346608C5" w14:textId="31C557B4" w:rsidR="00E94BD4" w:rsidRPr="00E94BD4" w:rsidRDefault="00E94BD4" w:rsidP="00E94BD4">
      <w:pPr>
        <w:pStyle w:val="ListParagraph"/>
        <w:keepNext/>
        <w:numPr>
          <w:ilvl w:val="0"/>
          <w:numId w:val="18"/>
        </w:numPr>
        <w:spacing w:before="0" w:after="0" w:line="240" w:lineRule="auto"/>
        <w:rPr>
          <w:rFonts w:ascii="Arial" w:hAnsi="Arial" w:cs="Arial"/>
          <w:color w:val="000000"/>
          <w:lang w:eastAsia="zh-CN"/>
        </w:rPr>
      </w:pPr>
      <w:r w:rsidRPr="766A7F53">
        <w:rPr>
          <w:rFonts w:ascii="Arial" w:hAnsi="Arial" w:cs="Arial"/>
          <w:b/>
          <w:bCs/>
          <w:color w:val="000000"/>
          <w:lang w:eastAsia="zh-CN"/>
        </w:rPr>
        <w:t>Stakeholder Management:</w:t>
      </w:r>
      <w:r w:rsidRPr="766A7F53">
        <w:rPr>
          <w:rFonts w:ascii="Arial" w:hAnsi="Arial" w:cs="Arial"/>
          <w:color w:val="000000"/>
          <w:lang w:eastAsia="zh-CN"/>
        </w:rPr>
        <w:t xml:space="preserve"> 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p>
    <w:p w14:paraId="1463DE5B" w14:textId="7939AB1A" w:rsidR="009223DD" w:rsidRDefault="009223DD" w:rsidP="00FD2358">
      <w:pPr>
        <w:pStyle w:val="ListParagraph"/>
        <w:keepNext/>
        <w:numPr>
          <w:ilvl w:val="0"/>
          <w:numId w:val="18"/>
        </w:numPr>
        <w:spacing w:before="0" w:after="0" w:line="240" w:lineRule="auto"/>
        <w:rPr>
          <w:rFonts w:ascii="Arial" w:hAnsi="Arial" w:cs="Arial"/>
          <w:color w:val="000000"/>
          <w:lang w:eastAsia="zh-CN"/>
        </w:rPr>
      </w:pPr>
      <w:r w:rsidRPr="009223DD">
        <w:rPr>
          <w:rFonts w:ascii="Arial" w:hAnsi="Arial" w:cs="Arial"/>
          <w:b/>
          <w:bCs/>
          <w:color w:val="000000"/>
          <w:lang w:eastAsia="zh-CN"/>
        </w:rPr>
        <w:t>Critical Thinking and Problem Solving:</w:t>
      </w:r>
      <w:r w:rsidRPr="009223DD">
        <w:rPr>
          <w:rFonts w:ascii="Arial" w:hAnsi="Arial" w:cs="Arial"/>
          <w:color w:val="000000"/>
          <w:lang w:eastAsia="zh-CN"/>
        </w:rPr>
        <w:t xml:space="preserve"> Resolves issues through deep understanding or interpretation of existing guidelines. Where guidelines are not available, analyses ideas available and </w:t>
      </w:r>
      <w:proofErr w:type="gramStart"/>
      <w:r w:rsidRPr="009223DD">
        <w:rPr>
          <w:rFonts w:ascii="Arial" w:hAnsi="Arial" w:cs="Arial"/>
          <w:color w:val="000000"/>
          <w:lang w:eastAsia="zh-CN"/>
        </w:rPr>
        <w:t>takes action</w:t>
      </w:r>
      <w:proofErr w:type="gramEnd"/>
      <w:r w:rsidRPr="009223DD">
        <w:rPr>
          <w:rFonts w:ascii="Arial" w:hAnsi="Arial" w:cs="Arial"/>
          <w:color w:val="000000"/>
          <w:lang w:eastAsia="zh-CN"/>
        </w:rPr>
        <w:t xml:space="preserve"> through self, or in consultation with others to resolve problems. If required, determine additional information needed to make informed decisions. Applies critical thinking and problem-solving concepts in the right context.</w:t>
      </w:r>
    </w:p>
    <w:p w14:paraId="2FB92E6E" w14:textId="18BB9F74" w:rsidR="00803DDC" w:rsidRDefault="00803DDC" w:rsidP="00FD2358">
      <w:pPr>
        <w:pStyle w:val="ListParagraph"/>
        <w:keepNext/>
        <w:numPr>
          <w:ilvl w:val="0"/>
          <w:numId w:val="18"/>
        </w:numPr>
        <w:spacing w:before="0" w:after="0" w:line="240" w:lineRule="auto"/>
        <w:rPr>
          <w:rFonts w:ascii="Arial" w:hAnsi="Arial" w:cs="Arial"/>
          <w:color w:val="000000"/>
          <w:lang w:eastAsia="zh-CN"/>
        </w:rPr>
      </w:pPr>
      <w:r w:rsidRPr="00803DDC">
        <w:rPr>
          <w:rFonts w:ascii="Arial" w:hAnsi="Arial" w:cs="Arial"/>
          <w:b/>
          <w:bCs/>
          <w:color w:val="000000"/>
          <w:lang w:eastAsia="zh-CN"/>
        </w:rPr>
        <w:t>Working Collaboratively:</w:t>
      </w:r>
      <w:r w:rsidRPr="00803DDC">
        <w:rPr>
          <w:rFonts w:ascii="Arial" w:hAnsi="Arial" w:cs="Arial"/>
          <w:color w:val="000000"/>
          <w:lang w:eastAsia="zh-CN"/>
        </w:rPr>
        <w:t xml:space="preserve"> Guides others to create a culture of collaboration; Identifies, and works to overcome, barriers to knowledge or information sharing; Identifies opportunities to work with other teams to deliver outcomes.</w:t>
      </w:r>
    </w:p>
    <w:p w14:paraId="4190FCBA" w14:textId="77777777" w:rsidR="009223DD" w:rsidRDefault="009223DD" w:rsidP="00495B3B">
      <w:pPr>
        <w:keepNext/>
        <w:spacing w:before="0" w:after="0" w:line="240" w:lineRule="auto"/>
        <w:rPr>
          <w:rFonts w:ascii="Arial" w:hAnsi="Arial" w:cs="Arial"/>
          <w:color w:val="000000"/>
          <w:lang w:eastAsia="zh-CN"/>
        </w:rPr>
      </w:pPr>
    </w:p>
    <w:p w14:paraId="31E11471" w14:textId="77777777" w:rsidR="009223DD" w:rsidRPr="00495B3B" w:rsidRDefault="009223DD"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2A1BF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3DC457D2"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1D6A59">
              <w:rPr>
                <w:rFonts w:cs="Arial"/>
                <w:color w:val="1A1A1A"/>
                <w:sz w:val="20"/>
              </w:rPr>
              <w:t>$</w:t>
            </w:r>
            <w:r w:rsidR="001D6A59" w:rsidRPr="001D6A59">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FD2358">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FD2358">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4162592B" w14:textId="77777777" w:rsidR="00495B3B" w:rsidRPr="00495B3B" w:rsidRDefault="00495B3B" w:rsidP="00FD2358">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75038B2D" w14:textId="77777777" w:rsidR="00495B3B" w:rsidRPr="00495B3B" w:rsidRDefault="00495B3B" w:rsidP="00FD2358">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p w14:paraId="23FF4545" w14:textId="77777777" w:rsidR="00495B3B" w:rsidRPr="00495B3B" w:rsidRDefault="00495B3B" w:rsidP="00FD2358">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lastRenderedPageBreak/>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489EC3B2" w14:textId="77777777" w:rsidR="00D0488A" w:rsidRPr="00495B3B" w:rsidRDefault="00D0488A" w:rsidP="00D0488A">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2DC5B58" w:rsidR="00495B3B" w:rsidRPr="00495B3B" w:rsidRDefault="00D0488A" w:rsidP="00D0488A">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D0488A" w:rsidRPr="00495B3B" w14:paraId="555B356F"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D0488A" w:rsidRPr="00495B3B" w:rsidRDefault="00D0488A" w:rsidP="00D0488A">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D0488A" w:rsidRPr="00495B3B" w:rsidRDefault="00D0488A" w:rsidP="00D0488A">
            <w:pPr>
              <w:spacing w:before="120" w:after="120"/>
              <w:rPr>
                <w:rFonts w:ascii="Arial" w:hAnsi="Arial"/>
                <w:color w:val="1A1A1A"/>
                <w:sz w:val="20"/>
              </w:rPr>
            </w:pPr>
          </w:p>
        </w:tc>
        <w:tc>
          <w:tcPr>
            <w:tcW w:w="6803" w:type="dxa"/>
            <w:shd w:val="clear" w:color="auto" w:fill="auto"/>
          </w:tcPr>
          <w:p w14:paraId="6C4BE4A5" w14:textId="77777777" w:rsidR="00D0488A" w:rsidRPr="00495B3B" w:rsidRDefault="00D0488A" w:rsidP="00D0488A">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368F82FB" w14:textId="77777777" w:rsidR="00D0488A" w:rsidRPr="00495B3B" w:rsidRDefault="00D0488A" w:rsidP="00D0488A">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3AA0A689" w:rsidR="00D0488A" w:rsidRPr="00495B3B" w:rsidRDefault="00D0488A" w:rsidP="00D0488A">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D0488A" w:rsidRPr="00495B3B" w14:paraId="10873C64"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D0488A" w:rsidRPr="00495B3B" w:rsidRDefault="00D0488A" w:rsidP="00D0488A">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2AB57703" w:rsidR="00D0488A" w:rsidRPr="00495B3B" w:rsidRDefault="00D0488A" w:rsidP="00D0488A">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33E1CBA8" w14:textId="77777777" w:rsidR="00D0488A" w:rsidRPr="00495B3B" w:rsidRDefault="00D0488A" w:rsidP="00D0488A">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84EC558" w14:textId="77777777" w:rsidR="00D0488A" w:rsidRPr="00454423" w:rsidRDefault="00D0488A" w:rsidP="00D0488A">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00F5AE98" w14:textId="77777777" w:rsidR="00D0488A" w:rsidRPr="005763CD" w:rsidRDefault="00D0488A" w:rsidP="00D0488A">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C37A6CD" w14:textId="77777777" w:rsidR="00D0488A" w:rsidRPr="005763CD" w:rsidRDefault="00D0488A" w:rsidP="00D0488A">
      <w:pPr>
        <w:spacing w:before="0" w:after="0"/>
        <w:rPr>
          <w:rFonts w:ascii="Arial" w:hAnsi="Arial" w:cs="Arial"/>
        </w:rPr>
      </w:pPr>
    </w:p>
    <w:p w14:paraId="2E06FF69" w14:textId="77777777" w:rsidR="00D0488A" w:rsidRPr="005763CD" w:rsidRDefault="00D0488A" w:rsidP="00D0488A">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Pr="00220147">
          <w:rPr>
            <w:rStyle w:val="Hyperlink"/>
            <w:rFonts w:ascii="Arial" w:hAnsi="Arial" w:cs="Arial"/>
            <w:lang w:eastAsia="en-US"/>
          </w:rPr>
          <w:t>www.deeca.vic.gov.au</w:t>
        </w:r>
      </w:hyperlink>
    </w:p>
    <w:p w14:paraId="5D81249A" w14:textId="77777777" w:rsidR="00D0488A" w:rsidRPr="00495B3B" w:rsidRDefault="00D0488A" w:rsidP="00D0488A">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3E661065" w14:textId="77777777" w:rsidR="00D0488A" w:rsidRPr="002775A7" w:rsidRDefault="00D0488A" w:rsidP="00D0488A">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4D7015E" w14:textId="75744C30" w:rsidR="00D0488A" w:rsidRPr="00D0488A" w:rsidRDefault="00D0488A" w:rsidP="00D0488A">
      <w:pPr>
        <w:rPr>
          <w:rFonts w:ascii="Arial" w:hAnsi="Arial" w:cs="Arial"/>
          <w:color w:val="000000"/>
          <w:szCs w:val="22"/>
        </w:rPr>
      </w:pPr>
      <w:r w:rsidRPr="00AC1638">
        <w:rPr>
          <w:rFonts w:ascii="Arial" w:eastAsia="Microsoft JhengHei" w:hAnsi="Arial"/>
          <w:color w:val="442D97"/>
          <w:sz w:val="28"/>
          <w:szCs w:val="28"/>
        </w:rPr>
        <w:t>Our Community Charter</w:t>
      </w:r>
    </w:p>
    <w:p w14:paraId="275C6411" w14:textId="77777777" w:rsidR="00D0488A" w:rsidRPr="00AC1638" w:rsidRDefault="00D0488A" w:rsidP="00D0488A">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1E77AFC1" w14:textId="77777777" w:rsidR="00D0488A" w:rsidRPr="00495B3B" w:rsidRDefault="00D0488A" w:rsidP="00D0488A">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709E2ED7" w14:textId="77777777" w:rsidR="00D0488A" w:rsidRDefault="00D0488A" w:rsidP="00D0488A">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7F77E2FD" w14:textId="77777777" w:rsidR="00D0488A" w:rsidRPr="00495B3B" w:rsidRDefault="00D0488A" w:rsidP="00D0488A">
      <w:pPr>
        <w:spacing w:line="240" w:lineRule="auto"/>
        <w:contextualSpacing/>
        <w:outlineLvl w:val="1"/>
        <w:rPr>
          <w:rFonts w:ascii="Arial" w:hAnsi="Arial" w:cs="Arial"/>
          <w:color w:val="363534"/>
        </w:rPr>
      </w:pPr>
    </w:p>
    <w:p w14:paraId="354C11E6" w14:textId="77777777" w:rsidR="00D0488A" w:rsidRPr="00495B3B" w:rsidRDefault="00D0488A" w:rsidP="00D0488A">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4257867C" w14:textId="77777777" w:rsidR="00D0488A" w:rsidRPr="00495B3B" w:rsidRDefault="00D0488A" w:rsidP="00D0488A">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32CF2C66" w14:textId="77777777" w:rsidR="00D0488A" w:rsidRPr="00495B3B" w:rsidRDefault="00D0488A" w:rsidP="00D0488A">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50E7075E" w14:textId="77777777" w:rsidR="00D0488A" w:rsidRPr="00495B3B" w:rsidRDefault="00D0488A" w:rsidP="00D0488A">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A127179" w14:textId="77777777" w:rsidR="00D0488A" w:rsidRPr="00495B3B" w:rsidRDefault="00D0488A" w:rsidP="00D0488A">
      <w:pPr>
        <w:rPr>
          <w:rFonts w:ascii="Arial" w:hAnsi="Arial" w:cs="Arial"/>
          <w:b/>
          <w:bCs/>
          <w:color w:val="363534"/>
        </w:rPr>
      </w:pPr>
      <w:r w:rsidRPr="00495B3B">
        <w:rPr>
          <w:rFonts w:ascii="Arial" w:hAnsi="Arial" w:cs="Arial"/>
          <w:b/>
          <w:bCs/>
          <w:color w:val="363534"/>
        </w:rPr>
        <w:lastRenderedPageBreak/>
        <w:t>Aboriginal Cultural Safety</w:t>
      </w:r>
    </w:p>
    <w:p w14:paraId="4097FE02" w14:textId="77777777" w:rsidR="00D0488A" w:rsidRPr="00495B3B" w:rsidRDefault="00D0488A" w:rsidP="00D0488A">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Pr="726134F3">
          <w:rPr>
            <w:rStyle w:val="Hyperlink"/>
            <w:rFonts w:ascii="Arial" w:hAnsi="Arial" w:cs="Arial"/>
          </w:rPr>
          <w:t>aboriginal.employment@deeca.vic.gov.au</w:t>
        </w:r>
      </w:hyperlink>
      <w:r>
        <w:t>.</w:t>
      </w:r>
    </w:p>
    <w:p w14:paraId="21F85E68" w14:textId="77777777" w:rsidR="00D0488A" w:rsidRPr="00495B3B" w:rsidRDefault="00D0488A" w:rsidP="00D0488A">
      <w:pPr>
        <w:rPr>
          <w:rFonts w:ascii="Arial" w:hAnsi="Arial" w:cs="Arial"/>
          <w:b/>
          <w:color w:val="363534"/>
          <w:szCs w:val="22"/>
        </w:rPr>
      </w:pPr>
      <w:r w:rsidRPr="00495B3B">
        <w:rPr>
          <w:rFonts w:ascii="Arial" w:hAnsi="Arial" w:cs="Arial"/>
          <w:b/>
          <w:color w:val="363534"/>
          <w:szCs w:val="22"/>
        </w:rPr>
        <w:t>Balancing your Life / Hybrid Working</w:t>
      </w:r>
    </w:p>
    <w:p w14:paraId="504A80CA" w14:textId="77777777" w:rsidR="00D0488A" w:rsidRPr="00495B3B" w:rsidRDefault="00D0488A" w:rsidP="00D0488A">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553BAA63" w14:textId="77777777" w:rsidR="00D0488A" w:rsidRPr="00495B3B" w:rsidRDefault="00D0488A" w:rsidP="00D0488A">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Pr="00220147">
          <w:rPr>
            <w:rStyle w:val="Hyperlink"/>
            <w:rFonts w:ascii="Arial" w:eastAsia="Microsoft JhengHei" w:hAnsi="Arial" w:cs="Arial"/>
            <w:sz w:val="22"/>
            <w:szCs w:val="24"/>
            <w:lang w:eastAsia="en-US"/>
          </w:rPr>
          <w:t>customer.service@deeca.vic.gov.au</w:t>
        </w:r>
      </w:hyperlink>
    </w:p>
    <w:p w14:paraId="491AE125" w14:textId="4FA418A6" w:rsidR="00495B3B" w:rsidRPr="00A82B27" w:rsidRDefault="00495B3B" w:rsidP="00495B3B">
      <w:pPr>
        <w:spacing w:line="240" w:lineRule="auto"/>
      </w:pPr>
    </w:p>
    <w:p w14:paraId="69B28C1E" w14:textId="01B63964" w:rsidR="00A14A3F" w:rsidRDefault="00A14A3F" w:rsidP="007425C9"/>
    <w:sectPr w:rsidR="00A14A3F" w:rsidSect="00A80EA9">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90963" w14:textId="77777777" w:rsidR="005A3DEA" w:rsidRDefault="005A3DEA" w:rsidP="00CD157B">
      <w:pPr>
        <w:pStyle w:val="NoSpacing"/>
      </w:pPr>
    </w:p>
    <w:p w14:paraId="1B69DBEE" w14:textId="77777777" w:rsidR="005A3DEA" w:rsidRDefault="005A3DEA"/>
  </w:endnote>
  <w:endnote w:type="continuationSeparator" w:id="0">
    <w:p w14:paraId="3E22906B" w14:textId="77777777" w:rsidR="005A3DEA" w:rsidRDefault="005A3DEA" w:rsidP="00CD157B">
      <w:pPr>
        <w:pStyle w:val="NoSpacing"/>
      </w:pPr>
    </w:p>
    <w:p w14:paraId="4F0B2C7E" w14:textId="77777777" w:rsidR="005A3DEA" w:rsidRDefault="005A3DEA"/>
  </w:endnote>
  <w:endnote w:type="continuationNotice" w:id="1">
    <w:p w14:paraId="4D0566D9" w14:textId="77777777" w:rsidR="005A3DEA" w:rsidRDefault="005A3DEA" w:rsidP="00CD157B">
      <w:pPr>
        <w:pStyle w:val="NoSpacing"/>
      </w:pPr>
    </w:p>
    <w:p w14:paraId="63476879" w14:textId="77777777" w:rsidR="005A3DEA" w:rsidRDefault="005A3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3586BFA9"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950A3C">
      <w:rPr>
        <w:bCs w:val="0"/>
      </w:rPr>
      <w:t>October</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4521617C"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950A3C">
      <w:rPr>
        <w:bCs w:val="0"/>
      </w:rPr>
      <w:t>October</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ACA4" w14:textId="77777777" w:rsidR="005A3DEA" w:rsidRPr="0056073C" w:rsidRDefault="005A3DEA" w:rsidP="005D764F">
      <w:pPr>
        <w:pStyle w:val="FootnoteSeparator"/>
      </w:pPr>
    </w:p>
    <w:p w14:paraId="442F0B36" w14:textId="77777777" w:rsidR="005A3DEA" w:rsidRDefault="005A3DEA"/>
  </w:footnote>
  <w:footnote w:type="continuationSeparator" w:id="0">
    <w:p w14:paraId="04E51D52" w14:textId="77777777" w:rsidR="005A3DEA" w:rsidRPr="00CA30B7" w:rsidRDefault="005A3DEA" w:rsidP="006D5A90">
      <w:pPr>
        <w:rPr>
          <w:lang w:val="en-US"/>
        </w:rPr>
      </w:pPr>
      <w:r w:rsidRPr="00CA30B7">
        <w:rPr>
          <w:lang w:val="en-US"/>
        </w:rPr>
        <w:t>_______</w:t>
      </w:r>
    </w:p>
    <w:p w14:paraId="64A281EB" w14:textId="77777777" w:rsidR="005A3DEA" w:rsidRDefault="005A3DEA"/>
  </w:footnote>
  <w:footnote w:type="continuationNotice" w:id="1">
    <w:p w14:paraId="5B582E9B" w14:textId="77777777" w:rsidR="005A3DEA" w:rsidRDefault="005A3DEA" w:rsidP="006D5A90"/>
    <w:p w14:paraId="6100CF2B" w14:textId="77777777" w:rsidR="005A3DEA" w:rsidRDefault="005A3D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7A870B"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5F0CF4"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4B7FE5D"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F0A852"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6087F14"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30193E"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A6C4D5C"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6B492B6"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0E93A5"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C91E04"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2DDE526"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CE89E9E"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80D0186"/>
    <w:multiLevelType w:val="hybridMultilevel"/>
    <w:tmpl w:val="2A24EC0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76029936"/>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66B099D"/>
    <w:multiLevelType w:val="hybridMultilevel"/>
    <w:tmpl w:val="F4D8A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1" w15:restartNumberingAfterBreak="0">
    <w:nsid w:val="68740085"/>
    <w:multiLevelType w:val="hybridMultilevel"/>
    <w:tmpl w:val="35021DF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3" w15:restartNumberingAfterBreak="0">
    <w:nsid w:val="73D04226"/>
    <w:multiLevelType w:val="hybridMultilevel"/>
    <w:tmpl w:val="7C962884"/>
    <w:lvl w:ilvl="0" w:tplc="0C090001">
      <w:start w:val="1"/>
      <w:numFmt w:val="bullet"/>
      <w:lvlText w:val=""/>
      <w:lvlJc w:val="left"/>
      <w:pPr>
        <w:ind w:left="360" w:hanging="360"/>
      </w:pPr>
      <w:rPr>
        <w:rFonts w:ascii="Symbol" w:hAnsi="Symbol" w:hint="default"/>
      </w:rPr>
    </w:lvl>
    <w:lvl w:ilvl="1" w:tplc="9F1ED9C8">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37"/>
  </w:num>
  <w:num w:numId="3" w16cid:durableId="985085104">
    <w:abstractNumId w:val="9"/>
  </w:num>
  <w:num w:numId="4" w16cid:durableId="1872112631">
    <w:abstractNumId w:val="12"/>
  </w:num>
  <w:num w:numId="5" w16cid:durableId="336812815">
    <w:abstractNumId w:val="23"/>
  </w:num>
  <w:num w:numId="6" w16cid:durableId="155153463">
    <w:abstractNumId w:val="0"/>
  </w:num>
  <w:num w:numId="7" w16cid:durableId="1428236886">
    <w:abstractNumId w:val="26"/>
  </w:num>
  <w:num w:numId="8" w16cid:durableId="103154041">
    <w:abstractNumId w:val="28"/>
  </w:num>
  <w:num w:numId="9" w16cid:durableId="1308436166">
    <w:abstractNumId w:val="25"/>
  </w:num>
  <w:num w:numId="10" w16cid:durableId="1335643199">
    <w:abstractNumId w:val="35"/>
  </w:num>
  <w:num w:numId="11" w16cid:durableId="1160577431">
    <w:abstractNumId w:val="27"/>
  </w:num>
  <w:num w:numId="12" w16cid:durableId="1673139647">
    <w:abstractNumId w:val="16"/>
  </w:num>
  <w:num w:numId="13" w16cid:durableId="1742215375">
    <w:abstractNumId w:val="46"/>
  </w:num>
  <w:num w:numId="14" w16cid:durableId="664823544">
    <w:abstractNumId w:val="42"/>
  </w:num>
  <w:num w:numId="15" w16cid:durableId="979774751">
    <w:abstractNumId w:val="13"/>
  </w:num>
  <w:num w:numId="16" w16cid:durableId="1149785811">
    <w:abstractNumId w:val="31"/>
  </w:num>
  <w:num w:numId="17" w16cid:durableId="322781625">
    <w:abstractNumId w:val="24"/>
  </w:num>
  <w:num w:numId="18" w16cid:durableId="701638031">
    <w:abstractNumId w:val="10"/>
  </w:num>
  <w:num w:numId="19" w16cid:durableId="427896901">
    <w:abstractNumId w:val="43"/>
  </w:num>
  <w:num w:numId="20" w16cid:durableId="858928311">
    <w:abstractNumId w:val="2"/>
  </w:num>
  <w:num w:numId="21" w16cid:durableId="114639912">
    <w:abstractNumId w:val="41"/>
  </w:num>
  <w:num w:numId="22" w16cid:durableId="290867676">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60"/>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EFB"/>
    <w:rsid w:val="00022FC9"/>
    <w:rsid w:val="0002313E"/>
    <w:rsid w:val="00023619"/>
    <w:rsid w:val="00024DE5"/>
    <w:rsid w:val="00024F9A"/>
    <w:rsid w:val="0002586C"/>
    <w:rsid w:val="000265EA"/>
    <w:rsid w:val="00026DA1"/>
    <w:rsid w:val="00026DC2"/>
    <w:rsid w:val="00026F6C"/>
    <w:rsid w:val="000273C5"/>
    <w:rsid w:val="00027E28"/>
    <w:rsid w:val="00030105"/>
    <w:rsid w:val="00030A38"/>
    <w:rsid w:val="0003160B"/>
    <w:rsid w:val="0003300C"/>
    <w:rsid w:val="000332EC"/>
    <w:rsid w:val="000337A3"/>
    <w:rsid w:val="000343D3"/>
    <w:rsid w:val="000346D1"/>
    <w:rsid w:val="00034E7A"/>
    <w:rsid w:val="0003565D"/>
    <w:rsid w:val="00035D91"/>
    <w:rsid w:val="00036064"/>
    <w:rsid w:val="000360F2"/>
    <w:rsid w:val="00036D45"/>
    <w:rsid w:val="0003726A"/>
    <w:rsid w:val="00037321"/>
    <w:rsid w:val="000374E9"/>
    <w:rsid w:val="00037830"/>
    <w:rsid w:val="00037F96"/>
    <w:rsid w:val="00040514"/>
    <w:rsid w:val="000408B7"/>
    <w:rsid w:val="00040E63"/>
    <w:rsid w:val="00040EB4"/>
    <w:rsid w:val="000411A2"/>
    <w:rsid w:val="00041613"/>
    <w:rsid w:val="00041AFC"/>
    <w:rsid w:val="00041B06"/>
    <w:rsid w:val="0004230E"/>
    <w:rsid w:val="00042903"/>
    <w:rsid w:val="00043235"/>
    <w:rsid w:val="00043D1F"/>
    <w:rsid w:val="00043F27"/>
    <w:rsid w:val="00043FEB"/>
    <w:rsid w:val="00044607"/>
    <w:rsid w:val="00044A5B"/>
    <w:rsid w:val="0004603D"/>
    <w:rsid w:val="0004675A"/>
    <w:rsid w:val="00046D14"/>
    <w:rsid w:val="00046F44"/>
    <w:rsid w:val="000473F4"/>
    <w:rsid w:val="00050713"/>
    <w:rsid w:val="00050E28"/>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21C0"/>
    <w:rsid w:val="00062C34"/>
    <w:rsid w:val="000634B5"/>
    <w:rsid w:val="000636FD"/>
    <w:rsid w:val="00063A7B"/>
    <w:rsid w:val="00064148"/>
    <w:rsid w:val="000645D3"/>
    <w:rsid w:val="00064813"/>
    <w:rsid w:val="00064C6A"/>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6BB"/>
    <w:rsid w:val="00071FC0"/>
    <w:rsid w:val="00072080"/>
    <w:rsid w:val="0007232D"/>
    <w:rsid w:val="0007247D"/>
    <w:rsid w:val="00072E7B"/>
    <w:rsid w:val="000733B6"/>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1E7"/>
    <w:rsid w:val="0008765C"/>
    <w:rsid w:val="00087AA2"/>
    <w:rsid w:val="00087CE5"/>
    <w:rsid w:val="00087DBC"/>
    <w:rsid w:val="0009026C"/>
    <w:rsid w:val="00090C31"/>
    <w:rsid w:val="00090CB5"/>
    <w:rsid w:val="00090D68"/>
    <w:rsid w:val="000910AE"/>
    <w:rsid w:val="0009129D"/>
    <w:rsid w:val="000913B9"/>
    <w:rsid w:val="00091B94"/>
    <w:rsid w:val="00091C6D"/>
    <w:rsid w:val="00091E67"/>
    <w:rsid w:val="000922A4"/>
    <w:rsid w:val="00092C13"/>
    <w:rsid w:val="00093AB0"/>
    <w:rsid w:val="00093DB2"/>
    <w:rsid w:val="00093FA5"/>
    <w:rsid w:val="00094652"/>
    <w:rsid w:val="00094887"/>
    <w:rsid w:val="00094C04"/>
    <w:rsid w:val="00095774"/>
    <w:rsid w:val="000957C3"/>
    <w:rsid w:val="00095B03"/>
    <w:rsid w:val="00095BF8"/>
    <w:rsid w:val="00095E93"/>
    <w:rsid w:val="0009618E"/>
    <w:rsid w:val="0009636C"/>
    <w:rsid w:val="00096B3A"/>
    <w:rsid w:val="00096EDA"/>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742"/>
    <w:rsid w:val="000A4DD8"/>
    <w:rsid w:val="000A513C"/>
    <w:rsid w:val="000A5285"/>
    <w:rsid w:val="000A55E9"/>
    <w:rsid w:val="000A56AA"/>
    <w:rsid w:val="000A6056"/>
    <w:rsid w:val="000A64D2"/>
    <w:rsid w:val="000A64DF"/>
    <w:rsid w:val="000A65C4"/>
    <w:rsid w:val="000A69CF"/>
    <w:rsid w:val="000A6AD7"/>
    <w:rsid w:val="000B010B"/>
    <w:rsid w:val="000B02C8"/>
    <w:rsid w:val="000B07C0"/>
    <w:rsid w:val="000B095B"/>
    <w:rsid w:val="000B1223"/>
    <w:rsid w:val="000B1783"/>
    <w:rsid w:val="000B2770"/>
    <w:rsid w:val="000B282D"/>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14A"/>
    <w:rsid w:val="000C254D"/>
    <w:rsid w:val="000C269E"/>
    <w:rsid w:val="000C2D7C"/>
    <w:rsid w:val="000C3365"/>
    <w:rsid w:val="000C3390"/>
    <w:rsid w:val="000C34C8"/>
    <w:rsid w:val="000C3827"/>
    <w:rsid w:val="000C3BCA"/>
    <w:rsid w:val="000C3DF9"/>
    <w:rsid w:val="000C4032"/>
    <w:rsid w:val="000C4237"/>
    <w:rsid w:val="000C440C"/>
    <w:rsid w:val="000C4598"/>
    <w:rsid w:val="000C46FD"/>
    <w:rsid w:val="000C4A68"/>
    <w:rsid w:val="000C4AFB"/>
    <w:rsid w:val="000C5696"/>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53D"/>
    <w:rsid w:val="000D36F9"/>
    <w:rsid w:val="000D3881"/>
    <w:rsid w:val="000D3CAE"/>
    <w:rsid w:val="000D45AC"/>
    <w:rsid w:val="000D487A"/>
    <w:rsid w:val="000D4AC1"/>
    <w:rsid w:val="000D5000"/>
    <w:rsid w:val="000D5897"/>
    <w:rsid w:val="000D5967"/>
    <w:rsid w:val="000D5CE1"/>
    <w:rsid w:val="000D606D"/>
    <w:rsid w:val="000D6417"/>
    <w:rsid w:val="000D6482"/>
    <w:rsid w:val="000D66AF"/>
    <w:rsid w:val="000D7227"/>
    <w:rsid w:val="000D73BF"/>
    <w:rsid w:val="000D73C9"/>
    <w:rsid w:val="000D7514"/>
    <w:rsid w:val="000D752F"/>
    <w:rsid w:val="000D7AF3"/>
    <w:rsid w:val="000D7F5B"/>
    <w:rsid w:val="000D7F7D"/>
    <w:rsid w:val="000E0068"/>
    <w:rsid w:val="000E0DFB"/>
    <w:rsid w:val="000E1777"/>
    <w:rsid w:val="000E2545"/>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C4B"/>
    <w:rsid w:val="000F2FCE"/>
    <w:rsid w:val="000F3362"/>
    <w:rsid w:val="000F341C"/>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08BE"/>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46E"/>
    <w:rsid w:val="0011480F"/>
    <w:rsid w:val="0011501B"/>
    <w:rsid w:val="00115393"/>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130"/>
    <w:rsid w:val="00127337"/>
    <w:rsid w:val="001274AA"/>
    <w:rsid w:val="001278BC"/>
    <w:rsid w:val="001301E1"/>
    <w:rsid w:val="001302AB"/>
    <w:rsid w:val="0013044E"/>
    <w:rsid w:val="00130471"/>
    <w:rsid w:val="00130735"/>
    <w:rsid w:val="00130B14"/>
    <w:rsid w:val="0013134A"/>
    <w:rsid w:val="001320DB"/>
    <w:rsid w:val="00132534"/>
    <w:rsid w:val="00132ECF"/>
    <w:rsid w:val="00132FD2"/>
    <w:rsid w:val="00133CEB"/>
    <w:rsid w:val="00133DA1"/>
    <w:rsid w:val="00133DDA"/>
    <w:rsid w:val="00133EF1"/>
    <w:rsid w:val="00133FBF"/>
    <w:rsid w:val="00134222"/>
    <w:rsid w:val="00134985"/>
    <w:rsid w:val="001359FC"/>
    <w:rsid w:val="00135A21"/>
    <w:rsid w:val="0013609B"/>
    <w:rsid w:val="001369F7"/>
    <w:rsid w:val="00136DBE"/>
    <w:rsid w:val="00137278"/>
    <w:rsid w:val="001378AA"/>
    <w:rsid w:val="00137A24"/>
    <w:rsid w:val="00137E68"/>
    <w:rsid w:val="001406CA"/>
    <w:rsid w:val="001417FF"/>
    <w:rsid w:val="00141FDF"/>
    <w:rsid w:val="00142793"/>
    <w:rsid w:val="00142974"/>
    <w:rsid w:val="00143CE6"/>
    <w:rsid w:val="0014423E"/>
    <w:rsid w:val="00144787"/>
    <w:rsid w:val="00145F74"/>
    <w:rsid w:val="0014604E"/>
    <w:rsid w:val="00146415"/>
    <w:rsid w:val="001465FE"/>
    <w:rsid w:val="00146947"/>
    <w:rsid w:val="00147141"/>
    <w:rsid w:val="0014722D"/>
    <w:rsid w:val="00147B60"/>
    <w:rsid w:val="00147D96"/>
    <w:rsid w:val="00150746"/>
    <w:rsid w:val="00151331"/>
    <w:rsid w:val="00151BF0"/>
    <w:rsid w:val="00152DC6"/>
    <w:rsid w:val="00152E41"/>
    <w:rsid w:val="001536B2"/>
    <w:rsid w:val="001538EE"/>
    <w:rsid w:val="0015405B"/>
    <w:rsid w:val="00155159"/>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3ED"/>
    <w:rsid w:val="00166DAD"/>
    <w:rsid w:val="00166E6D"/>
    <w:rsid w:val="00166FB5"/>
    <w:rsid w:val="00166FF3"/>
    <w:rsid w:val="00167022"/>
    <w:rsid w:val="0016718E"/>
    <w:rsid w:val="0017060B"/>
    <w:rsid w:val="00170701"/>
    <w:rsid w:val="00170BE9"/>
    <w:rsid w:val="001712DE"/>
    <w:rsid w:val="00171460"/>
    <w:rsid w:val="00171B71"/>
    <w:rsid w:val="00171C7C"/>
    <w:rsid w:val="00172637"/>
    <w:rsid w:val="001726D4"/>
    <w:rsid w:val="001728B5"/>
    <w:rsid w:val="0017336D"/>
    <w:rsid w:val="00173F1A"/>
    <w:rsid w:val="00174052"/>
    <w:rsid w:val="001745CE"/>
    <w:rsid w:val="00174E84"/>
    <w:rsid w:val="001750A0"/>
    <w:rsid w:val="00175DCC"/>
    <w:rsid w:val="00175FF0"/>
    <w:rsid w:val="001762F3"/>
    <w:rsid w:val="001766D2"/>
    <w:rsid w:val="001768FA"/>
    <w:rsid w:val="001769A8"/>
    <w:rsid w:val="00177179"/>
    <w:rsid w:val="0017749D"/>
    <w:rsid w:val="001778A7"/>
    <w:rsid w:val="00177F02"/>
    <w:rsid w:val="001806B5"/>
    <w:rsid w:val="001806EE"/>
    <w:rsid w:val="00180E8D"/>
    <w:rsid w:val="00180FF8"/>
    <w:rsid w:val="0018101E"/>
    <w:rsid w:val="001813B0"/>
    <w:rsid w:val="001818D8"/>
    <w:rsid w:val="0018239D"/>
    <w:rsid w:val="0018271E"/>
    <w:rsid w:val="001827CC"/>
    <w:rsid w:val="00183096"/>
    <w:rsid w:val="001835D2"/>
    <w:rsid w:val="0018426D"/>
    <w:rsid w:val="00184490"/>
    <w:rsid w:val="001844C6"/>
    <w:rsid w:val="001844E8"/>
    <w:rsid w:val="001845EF"/>
    <w:rsid w:val="00184B03"/>
    <w:rsid w:val="00185B7A"/>
    <w:rsid w:val="00185BF1"/>
    <w:rsid w:val="00186186"/>
    <w:rsid w:val="0018625D"/>
    <w:rsid w:val="00186A77"/>
    <w:rsid w:val="001870D8"/>
    <w:rsid w:val="001874D7"/>
    <w:rsid w:val="00187B9E"/>
    <w:rsid w:val="001900C7"/>
    <w:rsid w:val="001903F5"/>
    <w:rsid w:val="001910A2"/>
    <w:rsid w:val="001910B3"/>
    <w:rsid w:val="00191188"/>
    <w:rsid w:val="001911BB"/>
    <w:rsid w:val="00191308"/>
    <w:rsid w:val="00191719"/>
    <w:rsid w:val="001919BB"/>
    <w:rsid w:val="00191D42"/>
    <w:rsid w:val="00192C7A"/>
    <w:rsid w:val="00192DC6"/>
    <w:rsid w:val="00192F5C"/>
    <w:rsid w:val="00193C8F"/>
    <w:rsid w:val="00194013"/>
    <w:rsid w:val="001942E7"/>
    <w:rsid w:val="001945C8"/>
    <w:rsid w:val="00194A76"/>
    <w:rsid w:val="00194AAE"/>
    <w:rsid w:val="00194B60"/>
    <w:rsid w:val="00195D19"/>
    <w:rsid w:val="00195DF5"/>
    <w:rsid w:val="001966E9"/>
    <w:rsid w:val="00196A24"/>
    <w:rsid w:val="00196E13"/>
    <w:rsid w:val="0019756C"/>
    <w:rsid w:val="001978E3"/>
    <w:rsid w:val="00197D54"/>
    <w:rsid w:val="001A0FC3"/>
    <w:rsid w:val="001A17FB"/>
    <w:rsid w:val="001A1E8A"/>
    <w:rsid w:val="001A26B9"/>
    <w:rsid w:val="001A3352"/>
    <w:rsid w:val="001A3695"/>
    <w:rsid w:val="001A376C"/>
    <w:rsid w:val="001A4052"/>
    <w:rsid w:val="001A44AA"/>
    <w:rsid w:val="001A44C7"/>
    <w:rsid w:val="001A4A74"/>
    <w:rsid w:val="001A59BB"/>
    <w:rsid w:val="001A5A0F"/>
    <w:rsid w:val="001A5B24"/>
    <w:rsid w:val="001A5B3F"/>
    <w:rsid w:val="001A5C62"/>
    <w:rsid w:val="001A63B0"/>
    <w:rsid w:val="001A6B09"/>
    <w:rsid w:val="001A737C"/>
    <w:rsid w:val="001A7C6D"/>
    <w:rsid w:val="001B017B"/>
    <w:rsid w:val="001B08FF"/>
    <w:rsid w:val="001B0D83"/>
    <w:rsid w:val="001B0E96"/>
    <w:rsid w:val="001B1992"/>
    <w:rsid w:val="001B1B2B"/>
    <w:rsid w:val="001B1CD9"/>
    <w:rsid w:val="001B204A"/>
    <w:rsid w:val="001B2110"/>
    <w:rsid w:val="001B2370"/>
    <w:rsid w:val="001B2AD7"/>
    <w:rsid w:val="001B2BE0"/>
    <w:rsid w:val="001B2D49"/>
    <w:rsid w:val="001B2ED0"/>
    <w:rsid w:val="001B32D1"/>
    <w:rsid w:val="001B330C"/>
    <w:rsid w:val="001B332D"/>
    <w:rsid w:val="001B387D"/>
    <w:rsid w:val="001B45A7"/>
    <w:rsid w:val="001B4D93"/>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3DD0"/>
    <w:rsid w:val="001C40E3"/>
    <w:rsid w:val="001C4657"/>
    <w:rsid w:val="001C4F45"/>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6A59"/>
    <w:rsid w:val="001D6ABE"/>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6AD"/>
    <w:rsid w:val="001E48EA"/>
    <w:rsid w:val="001E50A4"/>
    <w:rsid w:val="001E51A2"/>
    <w:rsid w:val="001E57CA"/>
    <w:rsid w:val="001E59A1"/>
    <w:rsid w:val="001E5CD5"/>
    <w:rsid w:val="001E6421"/>
    <w:rsid w:val="001E6674"/>
    <w:rsid w:val="001E67C2"/>
    <w:rsid w:val="001E70EA"/>
    <w:rsid w:val="001E773A"/>
    <w:rsid w:val="001E7FE0"/>
    <w:rsid w:val="001F03D1"/>
    <w:rsid w:val="001F0748"/>
    <w:rsid w:val="001F0760"/>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17"/>
    <w:rsid w:val="001F7585"/>
    <w:rsid w:val="001F75D2"/>
    <w:rsid w:val="001F75DA"/>
    <w:rsid w:val="001F797E"/>
    <w:rsid w:val="001F79DC"/>
    <w:rsid w:val="001F7BC3"/>
    <w:rsid w:val="0020002E"/>
    <w:rsid w:val="00201768"/>
    <w:rsid w:val="00201CDB"/>
    <w:rsid w:val="0020269C"/>
    <w:rsid w:val="0020272B"/>
    <w:rsid w:val="00202D57"/>
    <w:rsid w:val="00202F7A"/>
    <w:rsid w:val="0020352B"/>
    <w:rsid w:val="002042D5"/>
    <w:rsid w:val="002047FF"/>
    <w:rsid w:val="002048EC"/>
    <w:rsid w:val="0020496E"/>
    <w:rsid w:val="00204B9C"/>
    <w:rsid w:val="00204C72"/>
    <w:rsid w:val="00204E23"/>
    <w:rsid w:val="00204EEB"/>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17ED1"/>
    <w:rsid w:val="002204F3"/>
    <w:rsid w:val="00221061"/>
    <w:rsid w:val="00221E74"/>
    <w:rsid w:val="00222825"/>
    <w:rsid w:val="00222A0F"/>
    <w:rsid w:val="00222ED0"/>
    <w:rsid w:val="00222F2D"/>
    <w:rsid w:val="0022327F"/>
    <w:rsid w:val="0022339A"/>
    <w:rsid w:val="0022366F"/>
    <w:rsid w:val="002239F4"/>
    <w:rsid w:val="002247B9"/>
    <w:rsid w:val="0022483C"/>
    <w:rsid w:val="00225363"/>
    <w:rsid w:val="00226225"/>
    <w:rsid w:val="0022661F"/>
    <w:rsid w:val="00226A73"/>
    <w:rsid w:val="00226BF6"/>
    <w:rsid w:val="00227018"/>
    <w:rsid w:val="002273E5"/>
    <w:rsid w:val="00230259"/>
    <w:rsid w:val="002306C1"/>
    <w:rsid w:val="002310A3"/>
    <w:rsid w:val="00231477"/>
    <w:rsid w:val="002319D8"/>
    <w:rsid w:val="00231A1A"/>
    <w:rsid w:val="00231B63"/>
    <w:rsid w:val="002323B0"/>
    <w:rsid w:val="0023294F"/>
    <w:rsid w:val="00232D3E"/>
    <w:rsid w:val="0023357C"/>
    <w:rsid w:val="002335AF"/>
    <w:rsid w:val="002339EF"/>
    <w:rsid w:val="00233B50"/>
    <w:rsid w:val="00233D6B"/>
    <w:rsid w:val="002344AF"/>
    <w:rsid w:val="0023491A"/>
    <w:rsid w:val="00235122"/>
    <w:rsid w:val="002353F9"/>
    <w:rsid w:val="00235711"/>
    <w:rsid w:val="00235C2B"/>
    <w:rsid w:val="0023624D"/>
    <w:rsid w:val="00236F82"/>
    <w:rsid w:val="002373DE"/>
    <w:rsid w:val="00240884"/>
    <w:rsid w:val="002408CA"/>
    <w:rsid w:val="002415A2"/>
    <w:rsid w:val="0024178C"/>
    <w:rsid w:val="002421DA"/>
    <w:rsid w:val="00242490"/>
    <w:rsid w:val="00242651"/>
    <w:rsid w:val="00242821"/>
    <w:rsid w:val="002429C2"/>
    <w:rsid w:val="00242BB5"/>
    <w:rsid w:val="00242BBE"/>
    <w:rsid w:val="00242DCD"/>
    <w:rsid w:val="00243090"/>
    <w:rsid w:val="00243399"/>
    <w:rsid w:val="00243A45"/>
    <w:rsid w:val="00244243"/>
    <w:rsid w:val="002443A2"/>
    <w:rsid w:val="002445E5"/>
    <w:rsid w:val="002448CB"/>
    <w:rsid w:val="0024522B"/>
    <w:rsid w:val="00245293"/>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39"/>
    <w:rsid w:val="002536AC"/>
    <w:rsid w:val="0025376B"/>
    <w:rsid w:val="00253C6D"/>
    <w:rsid w:val="0025402C"/>
    <w:rsid w:val="00254F12"/>
    <w:rsid w:val="0025562D"/>
    <w:rsid w:val="00255632"/>
    <w:rsid w:val="0025626D"/>
    <w:rsid w:val="00256560"/>
    <w:rsid w:val="00256624"/>
    <w:rsid w:val="00257F30"/>
    <w:rsid w:val="00257FED"/>
    <w:rsid w:val="002600A1"/>
    <w:rsid w:val="00260807"/>
    <w:rsid w:val="0026099A"/>
    <w:rsid w:val="00260CB3"/>
    <w:rsid w:val="0026181D"/>
    <w:rsid w:val="00261B1F"/>
    <w:rsid w:val="00261B32"/>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A13"/>
    <w:rsid w:val="00265C0D"/>
    <w:rsid w:val="00265DE2"/>
    <w:rsid w:val="0026655E"/>
    <w:rsid w:val="00266CB6"/>
    <w:rsid w:val="002671CE"/>
    <w:rsid w:val="0026756C"/>
    <w:rsid w:val="002676DE"/>
    <w:rsid w:val="00267DD0"/>
    <w:rsid w:val="0027011C"/>
    <w:rsid w:val="00270243"/>
    <w:rsid w:val="00270817"/>
    <w:rsid w:val="00270869"/>
    <w:rsid w:val="0027086E"/>
    <w:rsid w:val="00270A46"/>
    <w:rsid w:val="00270DD8"/>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0D2D"/>
    <w:rsid w:val="002810E7"/>
    <w:rsid w:val="002815DB"/>
    <w:rsid w:val="00281C53"/>
    <w:rsid w:val="0028253E"/>
    <w:rsid w:val="002826B7"/>
    <w:rsid w:val="002829A0"/>
    <w:rsid w:val="002829B5"/>
    <w:rsid w:val="00282B59"/>
    <w:rsid w:val="00283AC7"/>
    <w:rsid w:val="00283C02"/>
    <w:rsid w:val="00283E6B"/>
    <w:rsid w:val="00283EA9"/>
    <w:rsid w:val="00283F74"/>
    <w:rsid w:val="00284456"/>
    <w:rsid w:val="00284B9E"/>
    <w:rsid w:val="002857D1"/>
    <w:rsid w:val="00286CD4"/>
    <w:rsid w:val="00287757"/>
    <w:rsid w:val="00287881"/>
    <w:rsid w:val="00287E0B"/>
    <w:rsid w:val="002901CD"/>
    <w:rsid w:val="002902D6"/>
    <w:rsid w:val="00290397"/>
    <w:rsid w:val="002908BA"/>
    <w:rsid w:val="00290A59"/>
    <w:rsid w:val="00290C29"/>
    <w:rsid w:val="00290CBC"/>
    <w:rsid w:val="00291105"/>
    <w:rsid w:val="00291AB8"/>
    <w:rsid w:val="00291CB7"/>
    <w:rsid w:val="00292442"/>
    <w:rsid w:val="00292951"/>
    <w:rsid w:val="002932B2"/>
    <w:rsid w:val="00293917"/>
    <w:rsid w:val="00294B76"/>
    <w:rsid w:val="00294BD5"/>
    <w:rsid w:val="002953E2"/>
    <w:rsid w:val="002956B8"/>
    <w:rsid w:val="0029579B"/>
    <w:rsid w:val="00295CE4"/>
    <w:rsid w:val="00295F38"/>
    <w:rsid w:val="00295FA2"/>
    <w:rsid w:val="00296ABF"/>
    <w:rsid w:val="00296C8A"/>
    <w:rsid w:val="0029714F"/>
    <w:rsid w:val="002975D7"/>
    <w:rsid w:val="002977C9"/>
    <w:rsid w:val="00297960"/>
    <w:rsid w:val="00297C2D"/>
    <w:rsid w:val="002A012A"/>
    <w:rsid w:val="002A07E6"/>
    <w:rsid w:val="002A0A44"/>
    <w:rsid w:val="002A1002"/>
    <w:rsid w:val="002A11B8"/>
    <w:rsid w:val="002A120A"/>
    <w:rsid w:val="002A16B3"/>
    <w:rsid w:val="002A175E"/>
    <w:rsid w:val="002A1929"/>
    <w:rsid w:val="002A1ACC"/>
    <w:rsid w:val="002A1BF1"/>
    <w:rsid w:val="002A1F4D"/>
    <w:rsid w:val="002A2013"/>
    <w:rsid w:val="002A2438"/>
    <w:rsid w:val="002A26A8"/>
    <w:rsid w:val="002A344D"/>
    <w:rsid w:val="002A38CE"/>
    <w:rsid w:val="002A3D3F"/>
    <w:rsid w:val="002A4E2C"/>
    <w:rsid w:val="002A4F2A"/>
    <w:rsid w:val="002A5F7A"/>
    <w:rsid w:val="002A738D"/>
    <w:rsid w:val="002A73A1"/>
    <w:rsid w:val="002A7ACA"/>
    <w:rsid w:val="002A7D81"/>
    <w:rsid w:val="002B07D5"/>
    <w:rsid w:val="002B0874"/>
    <w:rsid w:val="002B0881"/>
    <w:rsid w:val="002B0D60"/>
    <w:rsid w:val="002B10B1"/>
    <w:rsid w:val="002B118F"/>
    <w:rsid w:val="002B1D36"/>
    <w:rsid w:val="002B23F8"/>
    <w:rsid w:val="002B270E"/>
    <w:rsid w:val="002B3F94"/>
    <w:rsid w:val="002B4A7C"/>
    <w:rsid w:val="002B5C9D"/>
    <w:rsid w:val="002B60CC"/>
    <w:rsid w:val="002B63C6"/>
    <w:rsid w:val="002B6B22"/>
    <w:rsid w:val="002B6DF2"/>
    <w:rsid w:val="002B6F35"/>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49C6"/>
    <w:rsid w:val="002C55A7"/>
    <w:rsid w:val="002C5D9A"/>
    <w:rsid w:val="002C65C8"/>
    <w:rsid w:val="002C67BA"/>
    <w:rsid w:val="002C6858"/>
    <w:rsid w:val="002C687F"/>
    <w:rsid w:val="002C6BBF"/>
    <w:rsid w:val="002C7140"/>
    <w:rsid w:val="002C76FE"/>
    <w:rsid w:val="002C7A06"/>
    <w:rsid w:val="002D078E"/>
    <w:rsid w:val="002D09DA"/>
    <w:rsid w:val="002D10C1"/>
    <w:rsid w:val="002D11F9"/>
    <w:rsid w:val="002D1BB5"/>
    <w:rsid w:val="002D21C9"/>
    <w:rsid w:val="002D2577"/>
    <w:rsid w:val="002D2A80"/>
    <w:rsid w:val="002D2AB4"/>
    <w:rsid w:val="002D2D1D"/>
    <w:rsid w:val="002D38FC"/>
    <w:rsid w:val="002D48D3"/>
    <w:rsid w:val="002D4B23"/>
    <w:rsid w:val="002D6992"/>
    <w:rsid w:val="002D7AA5"/>
    <w:rsid w:val="002E03B0"/>
    <w:rsid w:val="002E0ED2"/>
    <w:rsid w:val="002E1116"/>
    <w:rsid w:val="002E1F33"/>
    <w:rsid w:val="002E22BE"/>
    <w:rsid w:val="002E2436"/>
    <w:rsid w:val="002E2FF4"/>
    <w:rsid w:val="002E3000"/>
    <w:rsid w:val="002E34C5"/>
    <w:rsid w:val="002E3829"/>
    <w:rsid w:val="002E3B71"/>
    <w:rsid w:val="002E4DE0"/>
    <w:rsid w:val="002E4E4D"/>
    <w:rsid w:val="002E5553"/>
    <w:rsid w:val="002E585E"/>
    <w:rsid w:val="002E5D2F"/>
    <w:rsid w:val="002E5D33"/>
    <w:rsid w:val="002E5E0C"/>
    <w:rsid w:val="002E60E1"/>
    <w:rsid w:val="002E6414"/>
    <w:rsid w:val="002E6528"/>
    <w:rsid w:val="002E681F"/>
    <w:rsid w:val="002E74C6"/>
    <w:rsid w:val="002E7557"/>
    <w:rsid w:val="002E7977"/>
    <w:rsid w:val="002E7BB7"/>
    <w:rsid w:val="002F0183"/>
    <w:rsid w:val="002F07A6"/>
    <w:rsid w:val="002F0FDE"/>
    <w:rsid w:val="002F13C5"/>
    <w:rsid w:val="002F15F9"/>
    <w:rsid w:val="002F198D"/>
    <w:rsid w:val="002F1E3D"/>
    <w:rsid w:val="002F2A86"/>
    <w:rsid w:val="002F2DC3"/>
    <w:rsid w:val="002F31E9"/>
    <w:rsid w:val="002F3731"/>
    <w:rsid w:val="002F41ED"/>
    <w:rsid w:val="002F4C0A"/>
    <w:rsid w:val="002F5105"/>
    <w:rsid w:val="002F565A"/>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837"/>
    <w:rsid w:val="00307DFA"/>
    <w:rsid w:val="0031041C"/>
    <w:rsid w:val="0031049B"/>
    <w:rsid w:val="0031053E"/>
    <w:rsid w:val="003119B0"/>
    <w:rsid w:val="00311FE6"/>
    <w:rsid w:val="0031211F"/>
    <w:rsid w:val="0031266F"/>
    <w:rsid w:val="00312A7C"/>
    <w:rsid w:val="003134AD"/>
    <w:rsid w:val="00313529"/>
    <w:rsid w:val="00313761"/>
    <w:rsid w:val="00313EBB"/>
    <w:rsid w:val="00313F3C"/>
    <w:rsid w:val="00314B3B"/>
    <w:rsid w:val="00314E59"/>
    <w:rsid w:val="00315198"/>
    <w:rsid w:val="00315294"/>
    <w:rsid w:val="003153A1"/>
    <w:rsid w:val="00315B21"/>
    <w:rsid w:val="00315DC5"/>
    <w:rsid w:val="00316561"/>
    <w:rsid w:val="00316DFD"/>
    <w:rsid w:val="00316E1E"/>
    <w:rsid w:val="00316EE4"/>
    <w:rsid w:val="003172A7"/>
    <w:rsid w:val="003178C3"/>
    <w:rsid w:val="00317D2D"/>
    <w:rsid w:val="00317F17"/>
    <w:rsid w:val="00320BBE"/>
    <w:rsid w:val="003214C0"/>
    <w:rsid w:val="003214EA"/>
    <w:rsid w:val="00321517"/>
    <w:rsid w:val="00321A79"/>
    <w:rsid w:val="0032292D"/>
    <w:rsid w:val="00323F7E"/>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AD5"/>
    <w:rsid w:val="00332F2C"/>
    <w:rsid w:val="00333033"/>
    <w:rsid w:val="0033314C"/>
    <w:rsid w:val="00333179"/>
    <w:rsid w:val="003337C6"/>
    <w:rsid w:val="00333D25"/>
    <w:rsid w:val="003340B8"/>
    <w:rsid w:val="0033440F"/>
    <w:rsid w:val="003347F7"/>
    <w:rsid w:val="00334875"/>
    <w:rsid w:val="003359BE"/>
    <w:rsid w:val="0033628F"/>
    <w:rsid w:val="00336750"/>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045"/>
    <w:rsid w:val="00355335"/>
    <w:rsid w:val="00355664"/>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2CF7"/>
    <w:rsid w:val="003636D0"/>
    <w:rsid w:val="003636D4"/>
    <w:rsid w:val="00363F02"/>
    <w:rsid w:val="00364559"/>
    <w:rsid w:val="0036496C"/>
    <w:rsid w:val="00364C9A"/>
    <w:rsid w:val="00365FE5"/>
    <w:rsid w:val="0036600D"/>
    <w:rsid w:val="003668A8"/>
    <w:rsid w:val="00366B4B"/>
    <w:rsid w:val="00366E1B"/>
    <w:rsid w:val="0036739A"/>
    <w:rsid w:val="0036747C"/>
    <w:rsid w:val="00370000"/>
    <w:rsid w:val="00370C42"/>
    <w:rsid w:val="00370C5B"/>
    <w:rsid w:val="003718A2"/>
    <w:rsid w:val="003718C3"/>
    <w:rsid w:val="00371A0A"/>
    <w:rsid w:val="00371E29"/>
    <w:rsid w:val="003727CD"/>
    <w:rsid w:val="003731E8"/>
    <w:rsid w:val="00373597"/>
    <w:rsid w:val="00373B11"/>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0FE9"/>
    <w:rsid w:val="003815F8"/>
    <w:rsid w:val="003817EC"/>
    <w:rsid w:val="003820EB"/>
    <w:rsid w:val="003824AA"/>
    <w:rsid w:val="00382AA9"/>
    <w:rsid w:val="003837A0"/>
    <w:rsid w:val="00383FF6"/>
    <w:rsid w:val="0038400F"/>
    <w:rsid w:val="00384122"/>
    <w:rsid w:val="00384ADF"/>
    <w:rsid w:val="00384E94"/>
    <w:rsid w:val="00384FF4"/>
    <w:rsid w:val="0038559E"/>
    <w:rsid w:val="00386B02"/>
    <w:rsid w:val="00386B09"/>
    <w:rsid w:val="00386D61"/>
    <w:rsid w:val="00387193"/>
    <w:rsid w:val="0038785A"/>
    <w:rsid w:val="00390B05"/>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0FB"/>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D62"/>
    <w:rsid w:val="003B1F7B"/>
    <w:rsid w:val="003B21FD"/>
    <w:rsid w:val="003B27F8"/>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375"/>
    <w:rsid w:val="003C074C"/>
    <w:rsid w:val="003C0A6C"/>
    <w:rsid w:val="003C1344"/>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A2B"/>
    <w:rsid w:val="003D4E8A"/>
    <w:rsid w:val="003D4F8B"/>
    <w:rsid w:val="003D5307"/>
    <w:rsid w:val="003D6672"/>
    <w:rsid w:val="003D66C9"/>
    <w:rsid w:val="003D70B4"/>
    <w:rsid w:val="003D70C8"/>
    <w:rsid w:val="003E00FF"/>
    <w:rsid w:val="003E07D5"/>
    <w:rsid w:val="003E0F15"/>
    <w:rsid w:val="003E0F81"/>
    <w:rsid w:val="003E11F5"/>
    <w:rsid w:val="003E1457"/>
    <w:rsid w:val="003E1BAD"/>
    <w:rsid w:val="003E1E6F"/>
    <w:rsid w:val="003E240E"/>
    <w:rsid w:val="003E26E7"/>
    <w:rsid w:val="003E2891"/>
    <w:rsid w:val="003E2FEB"/>
    <w:rsid w:val="003E329B"/>
    <w:rsid w:val="003E3AD8"/>
    <w:rsid w:val="003E3B53"/>
    <w:rsid w:val="003E3BC3"/>
    <w:rsid w:val="003E4645"/>
    <w:rsid w:val="003E47FB"/>
    <w:rsid w:val="003E4809"/>
    <w:rsid w:val="003E482A"/>
    <w:rsid w:val="003E48F1"/>
    <w:rsid w:val="003E4AAA"/>
    <w:rsid w:val="003E5011"/>
    <w:rsid w:val="003E55A4"/>
    <w:rsid w:val="003E63BD"/>
    <w:rsid w:val="003E6915"/>
    <w:rsid w:val="003E7083"/>
    <w:rsid w:val="003E7163"/>
    <w:rsid w:val="003E7911"/>
    <w:rsid w:val="003E7DAE"/>
    <w:rsid w:val="003F009A"/>
    <w:rsid w:val="003F065A"/>
    <w:rsid w:val="003F0C2C"/>
    <w:rsid w:val="003F0C6C"/>
    <w:rsid w:val="003F0EC9"/>
    <w:rsid w:val="003F1017"/>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A7B"/>
    <w:rsid w:val="003F7C1A"/>
    <w:rsid w:val="003F7EFB"/>
    <w:rsid w:val="00400258"/>
    <w:rsid w:val="004006F9"/>
    <w:rsid w:val="00400731"/>
    <w:rsid w:val="00400F59"/>
    <w:rsid w:val="004012A4"/>
    <w:rsid w:val="0040159E"/>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76"/>
    <w:rsid w:val="004100F3"/>
    <w:rsid w:val="0041044B"/>
    <w:rsid w:val="00410659"/>
    <w:rsid w:val="004107EA"/>
    <w:rsid w:val="00410CE8"/>
    <w:rsid w:val="00411642"/>
    <w:rsid w:val="00411972"/>
    <w:rsid w:val="00411A52"/>
    <w:rsid w:val="00412A85"/>
    <w:rsid w:val="004138C9"/>
    <w:rsid w:val="00413AAE"/>
    <w:rsid w:val="00414C7D"/>
    <w:rsid w:val="00414F4F"/>
    <w:rsid w:val="00415B2D"/>
    <w:rsid w:val="00415D09"/>
    <w:rsid w:val="00416026"/>
    <w:rsid w:val="00416180"/>
    <w:rsid w:val="00416193"/>
    <w:rsid w:val="00416661"/>
    <w:rsid w:val="00416B32"/>
    <w:rsid w:val="00416FC0"/>
    <w:rsid w:val="00417039"/>
    <w:rsid w:val="00417333"/>
    <w:rsid w:val="004178B0"/>
    <w:rsid w:val="00417BBD"/>
    <w:rsid w:val="00417EBE"/>
    <w:rsid w:val="00420898"/>
    <w:rsid w:val="00420D7B"/>
    <w:rsid w:val="004222DD"/>
    <w:rsid w:val="0042237C"/>
    <w:rsid w:val="00422C6D"/>
    <w:rsid w:val="0042392C"/>
    <w:rsid w:val="00423BC4"/>
    <w:rsid w:val="00423F1F"/>
    <w:rsid w:val="0042404A"/>
    <w:rsid w:val="00424085"/>
    <w:rsid w:val="004244A5"/>
    <w:rsid w:val="004247A7"/>
    <w:rsid w:val="004250D8"/>
    <w:rsid w:val="00425114"/>
    <w:rsid w:val="004253CE"/>
    <w:rsid w:val="004255B5"/>
    <w:rsid w:val="0042583F"/>
    <w:rsid w:val="00425847"/>
    <w:rsid w:val="004258F2"/>
    <w:rsid w:val="0042596B"/>
    <w:rsid w:val="00425A28"/>
    <w:rsid w:val="00425FE5"/>
    <w:rsid w:val="00426153"/>
    <w:rsid w:val="00426526"/>
    <w:rsid w:val="00426B93"/>
    <w:rsid w:val="00426C8A"/>
    <w:rsid w:val="0042716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DD0"/>
    <w:rsid w:val="00432E2E"/>
    <w:rsid w:val="004335DB"/>
    <w:rsid w:val="00433BC1"/>
    <w:rsid w:val="00433F43"/>
    <w:rsid w:val="004342DF"/>
    <w:rsid w:val="004343B1"/>
    <w:rsid w:val="0043446C"/>
    <w:rsid w:val="00434A81"/>
    <w:rsid w:val="00434F86"/>
    <w:rsid w:val="004352B3"/>
    <w:rsid w:val="00435F95"/>
    <w:rsid w:val="00436175"/>
    <w:rsid w:val="0043650E"/>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B22"/>
    <w:rsid w:val="00443F49"/>
    <w:rsid w:val="00444235"/>
    <w:rsid w:val="00444286"/>
    <w:rsid w:val="00444B64"/>
    <w:rsid w:val="00444BE6"/>
    <w:rsid w:val="00444D80"/>
    <w:rsid w:val="00445724"/>
    <w:rsid w:val="00445B0B"/>
    <w:rsid w:val="00445B3E"/>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996"/>
    <w:rsid w:val="00460B70"/>
    <w:rsid w:val="00460DAC"/>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C16"/>
    <w:rsid w:val="00472EC8"/>
    <w:rsid w:val="00472F53"/>
    <w:rsid w:val="00473074"/>
    <w:rsid w:val="00473D03"/>
    <w:rsid w:val="00473E66"/>
    <w:rsid w:val="00474212"/>
    <w:rsid w:val="004744DC"/>
    <w:rsid w:val="00475145"/>
    <w:rsid w:val="00475624"/>
    <w:rsid w:val="00475C60"/>
    <w:rsid w:val="00475F2F"/>
    <w:rsid w:val="0047610F"/>
    <w:rsid w:val="00476141"/>
    <w:rsid w:val="00476168"/>
    <w:rsid w:val="00477040"/>
    <w:rsid w:val="004777FB"/>
    <w:rsid w:val="0048059B"/>
    <w:rsid w:val="004808D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53D"/>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1E27"/>
    <w:rsid w:val="004A226C"/>
    <w:rsid w:val="004A246B"/>
    <w:rsid w:val="004A2AD0"/>
    <w:rsid w:val="004A33A3"/>
    <w:rsid w:val="004A3418"/>
    <w:rsid w:val="004A3B23"/>
    <w:rsid w:val="004A474E"/>
    <w:rsid w:val="004A4D43"/>
    <w:rsid w:val="004A4D64"/>
    <w:rsid w:val="004A54A4"/>
    <w:rsid w:val="004A5722"/>
    <w:rsid w:val="004A5BD7"/>
    <w:rsid w:val="004A6286"/>
    <w:rsid w:val="004A641C"/>
    <w:rsid w:val="004A6F63"/>
    <w:rsid w:val="004A731E"/>
    <w:rsid w:val="004A7370"/>
    <w:rsid w:val="004A7D69"/>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A21"/>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05B"/>
    <w:rsid w:val="004C72DA"/>
    <w:rsid w:val="004C734B"/>
    <w:rsid w:val="004C77C7"/>
    <w:rsid w:val="004C79C1"/>
    <w:rsid w:val="004D085E"/>
    <w:rsid w:val="004D09C4"/>
    <w:rsid w:val="004D0D2A"/>
    <w:rsid w:val="004D0E09"/>
    <w:rsid w:val="004D0EEF"/>
    <w:rsid w:val="004D17F8"/>
    <w:rsid w:val="004D266E"/>
    <w:rsid w:val="004D3AA5"/>
    <w:rsid w:val="004D3ACE"/>
    <w:rsid w:val="004D4288"/>
    <w:rsid w:val="004D4AE2"/>
    <w:rsid w:val="004D4E1A"/>
    <w:rsid w:val="004D4E40"/>
    <w:rsid w:val="004D4FBD"/>
    <w:rsid w:val="004D5055"/>
    <w:rsid w:val="004D5882"/>
    <w:rsid w:val="004D6821"/>
    <w:rsid w:val="004D752C"/>
    <w:rsid w:val="004D7626"/>
    <w:rsid w:val="004D76BB"/>
    <w:rsid w:val="004D7A0D"/>
    <w:rsid w:val="004D7FC2"/>
    <w:rsid w:val="004E0399"/>
    <w:rsid w:val="004E062C"/>
    <w:rsid w:val="004E08E2"/>
    <w:rsid w:val="004E0E3E"/>
    <w:rsid w:val="004E1CE0"/>
    <w:rsid w:val="004E22A8"/>
    <w:rsid w:val="004E236D"/>
    <w:rsid w:val="004E283A"/>
    <w:rsid w:val="004E2E7E"/>
    <w:rsid w:val="004E3F1F"/>
    <w:rsid w:val="004E4F8C"/>
    <w:rsid w:val="004E5182"/>
    <w:rsid w:val="004E60F4"/>
    <w:rsid w:val="004E6C3A"/>
    <w:rsid w:val="004E6D2C"/>
    <w:rsid w:val="004E6DDB"/>
    <w:rsid w:val="004E6EDB"/>
    <w:rsid w:val="004E7000"/>
    <w:rsid w:val="004E78B5"/>
    <w:rsid w:val="004E7A32"/>
    <w:rsid w:val="004E7A6C"/>
    <w:rsid w:val="004E7FB0"/>
    <w:rsid w:val="004F03F3"/>
    <w:rsid w:val="004F050D"/>
    <w:rsid w:val="004F0E0D"/>
    <w:rsid w:val="004F0FB3"/>
    <w:rsid w:val="004F12E7"/>
    <w:rsid w:val="004F1C43"/>
    <w:rsid w:val="004F22E4"/>
    <w:rsid w:val="004F28B3"/>
    <w:rsid w:val="004F2B70"/>
    <w:rsid w:val="004F34DC"/>
    <w:rsid w:val="004F3693"/>
    <w:rsid w:val="004F44A9"/>
    <w:rsid w:val="004F5359"/>
    <w:rsid w:val="004F562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6BF"/>
    <w:rsid w:val="00502F94"/>
    <w:rsid w:val="005037D1"/>
    <w:rsid w:val="005038D0"/>
    <w:rsid w:val="00503CC8"/>
    <w:rsid w:val="00503F05"/>
    <w:rsid w:val="00504037"/>
    <w:rsid w:val="005040D3"/>
    <w:rsid w:val="005047D7"/>
    <w:rsid w:val="00504BEF"/>
    <w:rsid w:val="00505645"/>
    <w:rsid w:val="00505D82"/>
    <w:rsid w:val="00505E4F"/>
    <w:rsid w:val="00506B38"/>
    <w:rsid w:val="00507541"/>
    <w:rsid w:val="00507966"/>
    <w:rsid w:val="00507B7B"/>
    <w:rsid w:val="00507F8E"/>
    <w:rsid w:val="0051051B"/>
    <w:rsid w:val="00510836"/>
    <w:rsid w:val="00510E09"/>
    <w:rsid w:val="00510EB4"/>
    <w:rsid w:val="0051166C"/>
    <w:rsid w:val="00511DD3"/>
    <w:rsid w:val="0051335C"/>
    <w:rsid w:val="00513D22"/>
    <w:rsid w:val="00514C53"/>
    <w:rsid w:val="00516437"/>
    <w:rsid w:val="00517156"/>
    <w:rsid w:val="00517176"/>
    <w:rsid w:val="005172CF"/>
    <w:rsid w:val="0051780B"/>
    <w:rsid w:val="00517E50"/>
    <w:rsid w:val="00520DD8"/>
    <w:rsid w:val="00521461"/>
    <w:rsid w:val="005217FD"/>
    <w:rsid w:val="00522745"/>
    <w:rsid w:val="00522CAE"/>
    <w:rsid w:val="00522D70"/>
    <w:rsid w:val="00522FB7"/>
    <w:rsid w:val="00523430"/>
    <w:rsid w:val="00523560"/>
    <w:rsid w:val="0052368B"/>
    <w:rsid w:val="0052383B"/>
    <w:rsid w:val="005238DE"/>
    <w:rsid w:val="00524213"/>
    <w:rsid w:val="005248A5"/>
    <w:rsid w:val="00524EFB"/>
    <w:rsid w:val="0052512B"/>
    <w:rsid w:val="00525264"/>
    <w:rsid w:val="005254C7"/>
    <w:rsid w:val="00525647"/>
    <w:rsid w:val="00525739"/>
    <w:rsid w:val="0052662E"/>
    <w:rsid w:val="00526635"/>
    <w:rsid w:val="005269A1"/>
    <w:rsid w:val="00526FB4"/>
    <w:rsid w:val="005272FE"/>
    <w:rsid w:val="00527469"/>
    <w:rsid w:val="00527C7F"/>
    <w:rsid w:val="00531095"/>
    <w:rsid w:val="005310D1"/>
    <w:rsid w:val="0053113A"/>
    <w:rsid w:val="00531788"/>
    <w:rsid w:val="00531BE4"/>
    <w:rsid w:val="00531C6F"/>
    <w:rsid w:val="00532360"/>
    <w:rsid w:val="00532747"/>
    <w:rsid w:val="0053274D"/>
    <w:rsid w:val="00532782"/>
    <w:rsid w:val="005327B9"/>
    <w:rsid w:val="005339C4"/>
    <w:rsid w:val="00533F48"/>
    <w:rsid w:val="00533FF6"/>
    <w:rsid w:val="00534131"/>
    <w:rsid w:val="00534899"/>
    <w:rsid w:val="00534DA9"/>
    <w:rsid w:val="0053503C"/>
    <w:rsid w:val="0053519F"/>
    <w:rsid w:val="00535382"/>
    <w:rsid w:val="005356D1"/>
    <w:rsid w:val="0053596A"/>
    <w:rsid w:val="00535B36"/>
    <w:rsid w:val="00536901"/>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5568"/>
    <w:rsid w:val="00546234"/>
    <w:rsid w:val="00546313"/>
    <w:rsid w:val="005464A9"/>
    <w:rsid w:val="00546BB4"/>
    <w:rsid w:val="005471ED"/>
    <w:rsid w:val="00547ADB"/>
    <w:rsid w:val="00547B05"/>
    <w:rsid w:val="00547D4F"/>
    <w:rsid w:val="00547D9B"/>
    <w:rsid w:val="0055029B"/>
    <w:rsid w:val="00550377"/>
    <w:rsid w:val="00551248"/>
    <w:rsid w:val="005516A4"/>
    <w:rsid w:val="005517F9"/>
    <w:rsid w:val="00551DF1"/>
    <w:rsid w:val="00552505"/>
    <w:rsid w:val="005542F9"/>
    <w:rsid w:val="00554A12"/>
    <w:rsid w:val="00554BBD"/>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74B"/>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95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74"/>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64F5"/>
    <w:rsid w:val="005870E3"/>
    <w:rsid w:val="005872F9"/>
    <w:rsid w:val="00587DAA"/>
    <w:rsid w:val="00590AEE"/>
    <w:rsid w:val="00591195"/>
    <w:rsid w:val="005914CB"/>
    <w:rsid w:val="005916FB"/>
    <w:rsid w:val="00591BB6"/>
    <w:rsid w:val="00591BC1"/>
    <w:rsid w:val="00592C65"/>
    <w:rsid w:val="00592C93"/>
    <w:rsid w:val="00593334"/>
    <w:rsid w:val="0059378B"/>
    <w:rsid w:val="00593EF8"/>
    <w:rsid w:val="00594B88"/>
    <w:rsid w:val="00594F67"/>
    <w:rsid w:val="0059548C"/>
    <w:rsid w:val="005956F6"/>
    <w:rsid w:val="0059591D"/>
    <w:rsid w:val="005959F1"/>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3DEA"/>
    <w:rsid w:val="005A46E2"/>
    <w:rsid w:val="005A4DEC"/>
    <w:rsid w:val="005A5143"/>
    <w:rsid w:val="005A5C3A"/>
    <w:rsid w:val="005A62C9"/>
    <w:rsid w:val="005A65A1"/>
    <w:rsid w:val="005A67D7"/>
    <w:rsid w:val="005A6B62"/>
    <w:rsid w:val="005A6CE9"/>
    <w:rsid w:val="005A73B1"/>
    <w:rsid w:val="005A758E"/>
    <w:rsid w:val="005A7A95"/>
    <w:rsid w:val="005B0545"/>
    <w:rsid w:val="005B12FA"/>
    <w:rsid w:val="005B280F"/>
    <w:rsid w:val="005B2B0C"/>
    <w:rsid w:val="005B33B6"/>
    <w:rsid w:val="005B3936"/>
    <w:rsid w:val="005B4923"/>
    <w:rsid w:val="005B587B"/>
    <w:rsid w:val="005B5DA0"/>
    <w:rsid w:val="005B63CA"/>
    <w:rsid w:val="005B6842"/>
    <w:rsid w:val="005B6B22"/>
    <w:rsid w:val="005B6DB4"/>
    <w:rsid w:val="005B6F24"/>
    <w:rsid w:val="005B7D92"/>
    <w:rsid w:val="005B7FE2"/>
    <w:rsid w:val="005C0341"/>
    <w:rsid w:val="005C04AB"/>
    <w:rsid w:val="005C07DF"/>
    <w:rsid w:val="005C09BC"/>
    <w:rsid w:val="005C0B2E"/>
    <w:rsid w:val="005C0D03"/>
    <w:rsid w:val="005C0D4B"/>
    <w:rsid w:val="005C0DAF"/>
    <w:rsid w:val="005C0ED0"/>
    <w:rsid w:val="005C0FE4"/>
    <w:rsid w:val="005C126B"/>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48F"/>
    <w:rsid w:val="005D1AC1"/>
    <w:rsid w:val="005D21B8"/>
    <w:rsid w:val="005D2752"/>
    <w:rsid w:val="005D2A6E"/>
    <w:rsid w:val="005D2F7E"/>
    <w:rsid w:val="005D304E"/>
    <w:rsid w:val="005D3344"/>
    <w:rsid w:val="005D3479"/>
    <w:rsid w:val="005D3BC3"/>
    <w:rsid w:val="005D3BD5"/>
    <w:rsid w:val="005D428D"/>
    <w:rsid w:val="005D4710"/>
    <w:rsid w:val="005D5BF0"/>
    <w:rsid w:val="005D5F39"/>
    <w:rsid w:val="005D65AD"/>
    <w:rsid w:val="005D6763"/>
    <w:rsid w:val="005D72DA"/>
    <w:rsid w:val="005D73FF"/>
    <w:rsid w:val="005D764F"/>
    <w:rsid w:val="005D7F05"/>
    <w:rsid w:val="005E0EAB"/>
    <w:rsid w:val="005E2165"/>
    <w:rsid w:val="005E22F3"/>
    <w:rsid w:val="005E2CBC"/>
    <w:rsid w:val="005E3216"/>
    <w:rsid w:val="005E380B"/>
    <w:rsid w:val="005E3C28"/>
    <w:rsid w:val="005E3CBF"/>
    <w:rsid w:val="005E3F3A"/>
    <w:rsid w:val="005E3F87"/>
    <w:rsid w:val="005E4EEA"/>
    <w:rsid w:val="005E6040"/>
    <w:rsid w:val="005E69D4"/>
    <w:rsid w:val="005E7A2A"/>
    <w:rsid w:val="005E7C50"/>
    <w:rsid w:val="005E7E31"/>
    <w:rsid w:val="005F0A4C"/>
    <w:rsid w:val="005F15E0"/>
    <w:rsid w:val="005F1870"/>
    <w:rsid w:val="005F187E"/>
    <w:rsid w:val="005F272A"/>
    <w:rsid w:val="005F277D"/>
    <w:rsid w:val="005F2CA7"/>
    <w:rsid w:val="005F2FD2"/>
    <w:rsid w:val="005F38F7"/>
    <w:rsid w:val="005F3ACF"/>
    <w:rsid w:val="005F3BFD"/>
    <w:rsid w:val="005F422E"/>
    <w:rsid w:val="005F42E1"/>
    <w:rsid w:val="005F438B"/>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137"/>
    <w:rsid w:val="00603479"/>
    <w:rsid w:val="006035AB"/>
    <w:rsid w:val="0060377B"/>
    <w:rsid w:val="0060386E"/>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297"/>
    <w:rsid w:val="00617898"/>
    <w:rsid w:val="00620776"/>
    <w:rsid w:val="006207FD"/>
    <w:rsid w:val="00620B6D"/>
    <w:rsid w:val="00620BAA"/>
    <w:rsid w:val="00620CEE"/>
    <w:rsid w:val="00622CE8"/>
    <w:rsid w:val="00622D8F"/>
    <w:rsid w:val="00622E29"/>
    <w:rsid w:val="00623492"/>
    <w:rsid w:val="00623786"/>
    <w:rsid w:val="00623F45"/>
    <w:rsid w:val="00624062"/>
    <w:rsid w:val="00624360"/>
    <w:rsid w:val="0062488E"/>
    <w:rsid w:val="00624D7F"/>
    <w:rsid w:val="00625486"/>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CF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99F"/>
    <w:rsid w:val="00640F20"/>
    <w:rsid w:val="00641ED0"/>
    <w:rsid w:val="00641F15"/>
    <w:rsid w:val="0064251E"/>
    <w:rsid w:val="00642A82"/>
    <w:rsid w:val="00642C8C"/>
    <w:rsid w:val="00642FE5"/>
    <w:rsid w:val="006441DA"/>
    <w:rsid w:val="0064433A"/>
    <w:rsid w:val="00644A84"/>
    <w:rsid w:val="00644C01"/>
    <w:rsid w:val="00644F09"/>
    <w:rsid w:val="006451D0"/>
    <w:rsid w:val="006452A9"/>
    <w:rsid w:val="006453EB"/>
    <w:rsid w:val="00646BDA"/>
    <w:rsid w:val="00647093"/>
    <w:rsid w:val="00647149"/>
    <w:rsid w:val="006471EC"/>
    <w:rsid w:val="006473C2"/>
    <w:rsid w:val="00647F32"/>
    <w:rsid w:val="006502C2"/>
    <w:rsid w:val="00650535"/>
    <w:rsid w:val="00650752"/>
    <w:rsid w:val="00650AEC"/>
    <w:rsid w:val="00650F8A"/>
    <w:rsid w:val="006510E4"/>
    <w:rsid w:val="006511DB"/>
    <w:rsid w:val="00651B19"/>
    <w:rsid w:val="0065203B"/>
    <w:rsid w:val="00652B82"/>
    <w:rsid w:val="0065329B"/>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0EC0"/>
    <w:rsid w:val="006614E4"/>
    <w:rsid w:val="006616EF"/>
    <w:rsid w:val="00661A78"/>
    <w:rsid w:val="00661E1D"/>
    <w:rsid w:val="00662170"/>
    <w:rsid w:val="00662E03"/>
    <w:rsid w:val="00663005"/>
    <w:rsid w:val="00663073"/>
    <w:rsid w:val="006630DF"/>
    <w:rsid w:val="00663AD0"/>
    <w:rsid w:val="00663CDF"/>
    <w:rsid w:val="00663F50"/>
    <w:rsid w:val="00663F7E"/>
    <w:rsid w:val="00663FD9"/>
    <w:rsid w:val="00664075"/>
    <w:rsid w:val="00664787"/>
    <w:rsid w:val="00664AA6"/>
    <w:rsid w:val="00664B8C"/>
    <w:rsid w:val="00664DF6"/>
    <w:rsid w:val="00665916"/>
    <w:rsid w:val="00665967"/>
    <w:rsid w:val="00665B44"/>
    <w:rsid w:val="00666207"/>
    <w:rsid w:val="006663AD"/>
    <w:rsid w:val="006666E4"/>
    <w:rsid w:val="00666A21"/>
    <w:rsid w:val="00666B9E"/>
    <w:rsid w:val="00666F87"/>
    <w:rsid w:val="00667922"/>
    <w:rsid w:val="00670F4A"/>
    <w:rsid w:val="00671029"/>
    <w:rsid w:val="00671194"/>
    <w:rsid w:val="00671BB1"/>
    <w:rsid w:val="00672130"/>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2A8"/>
    <w:rsid w:val="006828B9"/>
    <w:rsid w:val="00682AC9"/>
    <w:rsid w:val="00682B18"/>
    <w:rsid w:val="006838F2"/>
    <w:rsid w:val="006846D3"/>
    <w:rsid w:val="006846EA"/>
    <w:rsid w:val="00684FD1"/>
    <w:rsid w:val="00685CEE"/>
    <w:rsid w:val="00685D88"/>
    <w:rsid w:val="006868F7"/>
    <w:rsid w:val="006869AA"/>
    <w:rsid w:val="00686F5B"/>
    <w:rsid w:val="006905D1"/>
    <w:rsid w:val="006907DD"/>
    <w:rsid w:val="006912DF"/>
    <w:rsid w:val="00691348"/>
    <w:rsid w:val="00691E31"/>
    <w:rsid w:val="00691F19"/>
    <w:rsid w:val="00691F77"/>
    <w:rsid w:val="00691F93"/>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C34"/>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03E"/>
    <w:rsid w:val="006B0408"/>
    <w:rsid w:val="006B05D1"/>
    <w:rsid w:val="006B0971"/>
    <w:rsid w:val="006B0B27"/>
    <w:rsid w:val="006B17C7"/>
    <w:rsid w:val="006B1823"/>
    <w:rsid w:val="006B190F"/>
    <w:rsid w:val="006B286A"/>
    <w:rsid w:val="006B33E5"/>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406"/>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765"/>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23D"/>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249"/>
    <w:rsid w:val="006F4E96"/>
    <w:rsid w:val="006F5A92"/>
    <w:rsid w:val="006F6955"/>
    <w:rsid w:val="006F69F6"/>
    <w:rsid w:val="006F6BCB"/>
    <w:rsid w:val="006F7104"/>
    <w:rsid w:val="006F73FC"/>
    <w:rsid w:val="006F778D"/>
    <w:rsid w:val="00700DD0"/>
    <w:rsid w:val="00700F25"/>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688F"/>
    <w:rsid w:val="0070708F"/>
    <w:rsid w:val="00707769"/>
    <w:rsid w:val="007077B6"/>
    <w:rsid w:val="0071015D"/>
    <w:rsid w:val="00710906"/>
    <w:rsid w:val="00711163"/>
    <w:rsid w:val="007113ED"/>
    <w:rsid w:val="007117A9"/>
    <w:rsid w:val="00712157"/>
    <w:rsid w:val="00712433"/>
    <w:rsid w:val="00712590"/>
    <w:rsid w:val="00712C1D"/>
    <w:rsid w:val="00712E01"/>
    <w:rsid w:val="00712EA1"/>
    <w:rsid w:val="0071398B"/>
    <w:rsid w:val="00713AB4"/>
    <w:rsid w:val="00713E35"/>
    <w:rsid w:val="007141F8"/>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3953"/>
    <w:rsid w:val="00734E3B"/>
    <w:rsid w:val="00734FE4"/>
    <w:rsid w:val="00735EAB"/>
    <w:rsid w:val="0073663C"/>
    <w:rsid w:val="0073689E"/>
    <w:rsid w:val="00737F14"/>
    <w:rsid w:val="00740175"/>
    <w:rsid w:val="00740A8B"/>
    <w:rsid w:val="00740ECE"/>
    <w:rsid w:val="0074107F"/>
    <w:rsid w:val="0074158C"/>
    <w:rsid w:val="00741F17"/>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21A"/>
    <w:rsid w:val="00751412"/>
    <w:rsid w:val="00751956"/>
    <w:rsid w:val="007519A9"/>
    <w:rsid w:val="007527C2"/>
    <w:rsid w:val="0075327D"/>
    <w:rsid w:val="00753CBF"/>
    <w:rsid w:val="00753E3C"/>
    <w:rsid w:val="0075429D"/>
    <w:rsid w:val="007547D9"/>
    <w:rsid w:val="00754973"/>
    <w:rsid w:val="00755AE5"/>
    <w:rsid w:val="00756084"/>
    <w:rsid w:val="00756302"/>
    <w:rsid w:val="0075649A"/>
    <w:rsid w:val="007565FE"/>
    <w:rsid w:val="00756864"/>
    <w:rsid w:val="00756F61"/>
    <w:rsid w:val="007570AD"/>
    <w:rsid w:val="007577B1"/>
    <w:rsid w:val="00760C03"/>
    <w:rsid w:val="00760C32"/>
    <w:rsid w:val="00760D0A"/>
    <w:rsid w:val="00760DB2"/>
    <w:rsid w:val="0076106D"/>
    <w:rsid w:val="00761F4F"/>
    <w:rsid w:val="00762184"/>
    <w:rsid w:val="0076251F"/>
    <w:rsid w:val="00762550"/>
    <w:rsid w:val="00763067"/>
    <w:rsid w:val="007632F6"/>
    <w:rsid w:val="0076340E"/>
    <w:rsid w:val="007635D1"/>
    <w:rsid w:val="007639C1"/>
    <w:rsid w:val="00763CDF"/>
    <w:rsid w:val="007640BA"/>
    <w:rsid w:val="00764958"/>
    <w:rsid w:val="00764D97"/>
    <w:rsid w:val="00764F08"/>
    <w:rsid w:val="00765219"/>
    <w:rsid w:val="0076543B"/>
    <w:rsid w:val="00765BED"/>
    <w:rsid w:val="00765EEE"/>
    <w:rsid w:val="007661B9"/>
    <w:rsid w:val="00766320"/>
    <w:rsid w:val="007663EC"/>
    <w:rsid w:val="00766B7A"/>
    <w:rsid w:val="00766D74"/>
    <w:rsid w:val="00766F86"/>
    <w:rsid w:val="00767396"/>
    <w:rsid w:val="00767DB1"/>
    <w:rsid w:val="007706BC"/>
    <w:rsid w:val="00770B60"/>
    <w:rsid w:val="00770C42"/>
    <w:rsid w:val="00770D3F"/>
    <w:rsid w:val="0077107F"/>
    <w:rsid w:val="007712F0"/>
    <w:rsid w:val="0077161B"/>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783"/>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875"/>
    <w:rsid w:val="00784C03"/>
    <w:rsid w:val="00785350"/>
    <w:rsid w:val="00785AC4"/>
    <w:rsid w:val="00786A3A"/>
    <w:rsid w:val="00786CB0"/>
    <w:rsid w:val="007870E2"/>
    <w:rsid w:val="0078740E"/>
    <w:rsid w:val="00787561"/>
    <w:rsid w:val="00787BEB"/>
    <w:rsid w:val="00787D27"/>
    <w:rsid w:val="00790262"/>
    <w:rsid w:val="007909A5"/>
    <w:rsid w:val="00790AC4"/>
    <w:rsid w:val="00791833"/>
    <w:rsid w:val="00791C97"/>
    <w:rsid w:val="00791E38"/>
    <w:rsid w:val="0079208F"/>
    <w:rsid w:val="00792246"/>
    <w:rsid w:val="007928DD"/>
    <w:rsid w:val="00792D28"/>
    <w:rsid w:val="00792D31"/>
    <w:rsid w:val="00793391"/>
    <w:rsid w:val="007934ED"/>
    <w:rsid w:val="00794E09"/>
    <w:rsid w:val="007950C9"/>
    <w:rsid w:val="007950E0"/>
    <w:rsid w:val="0079560E"/>
    <w:rsid w:val="00795DB4"/>
    <w:rsid w:val="0079673D"/>
    <w:rsid w:val="007967C5"/>
    <w:rsid w:val="00797016"/>
    <w:rsid w:val="00797573"/>
    <w:rsid w:val="00797622"/>
    <w:rsid w:val="00797CC4"/>
    <w:rsid w:val="00797CDB"/>
    <w:rsid w:val="007A0127"/>
    <w:rsid w:val="007A0DE9"/>
    <w:rsid w:val="007A1C6A"/>
    <w:rsid w:val="007A1C74"/>
    <w:rsid w:val="007A1D3D"/>
    <w:rsid w:val="007A2523"/>
    <w:rsid w:val="007A277C"/>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B88"/>
    <w:rsid w:val="007B2CDF"/>
    <w:rsid w:val="007B364B"/>
    <w:rsid w:val="007B37D2"/>
    <w:rsid w:val="007B39E2"/>
    <w:rsid w:val="007B3CEB"/>
    <w:rsid w:val="007B3DAC"/>
    <w:rsid w:val="007B47D3"/>
    <w:rsid w:val="007B548F"/>
    <w:rsid w:val="007B5697"/>
    <w:rsid w:val="007B56DB"/>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6A7"/>
    <w:rsid w:val="007C16C6"/>
    <w:rsid w:val="007C184A"/>
    <w:rsid w:val="007C208D"/>
    <w:rsid w:val="007C22E7"/>
    <w:rsid w:val="007C3198"/>
    <w:rsid w:val="007C3866"/>
    <w:rsid w:val="007C3F3E"/>
    <w:rsid w:val="007C42C1"/>
    <w:rsid w:val="007C4DBF"/>
    <w:rsid w:val="007C5053"/>
    <w:rsid w:val="007C50AE"/>
    <w:rsid w:val="007C6D10"/>
    <w:rsid w:val="007C71CA"/>
    <w:rsid w:val="007C7D50"/>
    <w:rsid w:val="007C7D6F"/>
    <w:rsid w:val="007D051A"/>
    <w:rsid w:val="007D0DEF"/>
    <w:rsid w:val="007D109C"/>
    <w:rsid w:val="007D13AF"/>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6FFC"/>
    <w:rsid w:val="007D7BA9"/>
    <w:rsid w:val="007D7C01"/>
    <w:rsid w:val="007D7F5B"/>
    <w:rsid w:val="007E051F"/>
    <w:rsid w:val="007E06EA"/>
    <w:rsid w:val="007E07DB"/>
    <w:rsid w:val="007E0CF1"/>
    <w:rsid w:val="007E16E5"/>
    <w:rsid w:val="007E19A6"/>
    <w:rsid w:val="007E19E9"/>
    <w:rsid w:val="007E2946"/>
    <w:rsid w:val="007E2AD0"/>
    <w:rsid w:val="007E2B5C"/>
    <w:rsid w:val="007E320F"/>
    <w:rsid w:val="007E33AE"/>
    <w:rsid w:val="007E35DC"/>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74E"/>
    <w:rsid w:val="007F4C8C"/>
    <w:rsid w:val="007F62CF"/>
    <w:rsid w:val="007F6922"/>
    <w:rsid w:val="007F6E06"/>
    <w:rsid w:val="007F750A"/>
    <w:rsid w:val="007F7562"/>
    <w:rsid w:val="007F7ACC"/>
    <w:rsid w:val="0080016F"/>
    <w:rsid w:val="00800469"/>
    <w:rsid w:val="00801064"/>
    <w:rsid w:val="00801AD3"/>
    <w:rsid w:val="00801DBE"/>
    <w:rsid w:val="00801F8F"/>
    <w:rsid w:val="00802788"/>
    <w:rsid w:val="0080306D"/>
    <w:rsid w:val="00803778"/>
    <w:rsid w:val="00803A54"/>
    <w:rsid w:val="00803CD7"/>
    <w:rsid w:val="00803DDC"/>
    <w:rsid w:val="008042DA"/>
    <w:rsid w:val="0080471A"/>
    <w:rsid w:val="0080479F"/>
    <w:rsid w:val="0080488F"/>
    <w:rsid w:val="00804E32"/>
    <w:rsid w:val="00805326"/>
    <w:rsid w:val="00805BCE"/>
    <w:rsid w:val="008060A1"/>
    <w:rsid w:val="0080645F"/>
    <w:rsid w:val="00806F9D"/>
    <w:rsid w:val="00807484"/>
    <w:rsid w:val="00807524"/>
    <w:rsid w:val="008078A9"/>
    <w:rsid w:val="0081009D"/>
    <w:rsid w:val="00810747"/>
    <w:rsid w:val="00810FCE"/>
    <w:rsid w:val="0081135E"/>
    <w:rsid w:val="00811C69"/>
    <w:rsid w:val="00811EFC"/>
    <w:rsid w:val="00812114"/>
    <w:rsid w:val="00812255"/>
    <w:rsid w:val="008122A0"/>
    <w:rsid w:val="00812A88"/>
    <w:rsid w:val="00812F8A"/>
    <w:rsid w:val="0081324A"/>
    <w:rsid w:val="008134B5"/>
    <w:rsid w:val="00814045"/>
    <w:rsid w:val="008141E1"/>
    <w:rsid w:val="00814349"/>
    <w:rsid w:val="00814461"/>
    <w:rsid w:val="008145A3"/>
    <w:rsid w:val="008145DD"/>
    <w:rsid w:val="00814BDD"/>
    <w:rsid w:val="00814EBA"/>
    <w:rsid w:val="0081508A"/>
    <w:rsid w:val="008153E9"/>
    <w:rsid w:val="00815ADB"/>
    <w:rsid w:val="00815B41"/>
    <w:rsid w:val="00815BBE"/>
    <w:rsid w:val="00815D1A"/>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521D"/>
    <w:rsid w:val="0082621E"/>
    <w:rsid w:val="00826288"/>
    <w:rsid w:val="008263F2"/>
    <w:rsid w:val="00826B73"/>
    <w:rsid w:val="00827460"/>
    <w:rsid w:val="00827689"/>
    <w:rsid w:val="0082784D"/>
    <w:rsid w:val="00827C33"/>
    <w:rsid w:val="008302D1"/>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6C4E"/>
    <w:rsid w:val="0083728A"/>
    <w:rsid w:val="00837AA5"/>
    <w:rsid w:val="00837B8F"/>
    <w:rsid w:val="00837E9A"/>
    <w:rsid w:val="00837F11"/>
    <w:rsid w:val="0084009E"/>
    <w:rsid w:val="00840C91"/>
    <w:rsid w:val="00840F2D"/>
    <w:rsid w:val="0084171D"/>
    <w:rsid w:val="00841981"/>
    <w:rsid w:val="00841B34"/>
    <w:rsid w:val="00842222"/>
    <w:rsid w:val="00842607"/>
    <w:rsid w:val="00842E33"/>
    <w:rsid w:val="008436A5"/>
    <w:rsid w:val="00843A9A"/>
    <w:rsid w:val="008440AA"/>
    <w:rsid w:val="00844805"/>
    <w:rsid w:val="0084597A"/>
    <w:rsid w:val="00845A1D"/>
    <w:rsid w:val="00846597"/>
    <w:rsid w:val="008468B6"/>
    <w:rsid w:val="00846B00"/>
    <w:rsid w:val="00846BED"/>
    <w:rsid w:val="00846D14"/>
    <w:rsid w:val="008473E4"/>
    <w:rsid w:val="0084799E"/>
    <w:rsid w:val="008501F6"/>
    <w:rsid w:val="008505BB"/>
    <w:rsid w:val="008511B9"/>
    <w:rsid w:val="00851A7F"/>
    <w:rsid w:val="0085219D"/>
    <w:rsid w:val="00852497"/>
    <w:rsid w:val="00852A63"/>
    <w:rsid w:val="00852D2C"/>
    <w:rsid w:val="00852DF1"/>
    <w:rsid w:val="008531CC"/>
    <w:rsid w:val="00853988"/>
    <w:rsid w:val="00853A46"/>
    <w:rsid w:val="00853F2C"/>
    <w:rsid w:val="00854A0F"/>
    <w:rsid w:val="00854B2A"/>
    <w:rsid w:val="00855295"/>
    <w:rsid w:val="0085637B"/>
    <w:rsid w:val="00856573"/>
    <w:rsid w:val="008565AA"/>
    <w:rsid w:val="00857361"/>
    <w:rsid w:val="008579CB"/>
    <w:rsid w:val="0086023E"/>
    <w:rsid w:val="00860B71"/>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836"/>
    <w:rsid w:val="008759D2"/>
    <w:rsid w:val="008763E8"/>
    <w:rsid w:val="0087650A"/>
    <w:rsid w:val="00876557"/>
    <w:rsid w:val="00877C5B"/>
    <w:rsid w:val="00877FD6"/>
    <w:rsid w:val="00880296"/>
    <w:rsid w:val="008802B7"/>
    <w:rsid w:val="00880C5F"/>
    <w:rsid w:val="00880E76"/>
    <w:rsid w:val="00881290"/>
    <w:rsid w:val="008818D2"/>
    <w:rsid w:val="00881B71"/>
    <w:rsid w:val="00881D78"/>
    <w:rsid w:val="0088292D"/>
    <w:rsid w:val="00882E2A"/>
    <w:rsid w:val="008835DB"/>
    <w:rsid w:val="00883E8B"/>
    <w:rsid w:val="0088475D"/>
    <w:rsid w:val="00884822"/>
    <w:rsid w:val="00884B5A"/>
    <w:rsid w:val="008857B7"/>
    <w:rsid w:val="008862EE"/>
    <w:rsid w:val="00887033"/>
    <w:rsid w:val="0088791E"/>
    <w:rsid w:val="00887CAE"/>
    <w:rsid w:val="00890263"/>
    <w:rsid w:val="00890781"/>
    <w:rsid w:val="008908C9"/>
    <w:rsid w:val="00890E56"/>
    <w:rsid w:val="00890EF3"/>
    <w:rsid w:val="008912A8"/>
    <w:rsid w:val="00891369"/>
    <w:rsid w:val="0089136F"/>
    <w:rsid w:val="008920BD"/>
    <w:rsid w:val="00892153"/>
    <w:rsid w:val="00893404"/>
    <w:rsid w:val="00894097"/>
    <w:rsid w:val="00894D8D"/>
    <w:rsid w:val="00894DB9"/>
    <w:rsid w:val="008951E1"/>
    <w:rsid w:val="008957CE"/>
    <w:rsid w:val="0089594C"/>
    <w:rsid w:val="00895D55"/>
    <w:rsid w:val="00895E8F"/>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239"/>
    <w:rsid w:val="008A3B5D"/>
    <w:rsid w:val="008A3FCD"/>
    <w:rsid w:val="008A45F2"/>
    <w:rsid w:val="008A490F"/>
    <w:rsid w:val="008A4B37"/>
    <w:rsid w:val="008A4E0D"/>
    <w:rsid w:val="008A56DB"/>
    <w:rsid w:val="008A65B3"/>
    <w:rsid w:val="008A6607"/>
    <w:rsid w:val="008A67A7"/>
    <w:rsid w:val="008A6B48"/>
    <w:rsid w:val="008A6B90"/>
    <w:rsid w:val="008A76B4"/>
    <w:rsid w:val="008A7D01"/>
    <w:rsid w:val="008A7EC1"/>
    <w:rsid w:val="008B0077"/>
    <w:rsid w:val="008B0A37"/>
    <w:rsid w:val="008B0B77"/>
    <w:rsid w:val="008B0F45"/>
    <w:rsid w:val="008B10A3"/>
    <w:rsid w:val="008B1109"/>
    <w:rsid w:val="008B26A7"/>
    <w:rsid w:val="008B2799"/>
    <w:rsid w:val="008B2C26"/>
    <w:rsid w:val="008B3524"/>
    <w:rsid w:val="008B3E1B"/>
    <w:rsid w:val="008B3F85"/>
    <w:rsid w:val="008B402B"/>
    <w:rsid w:val="008B42D4"/>
    <w:rsid w:val="008B4899"/>
    <w:rsid w:val="008B4DF1"/>
    <w:rsid w:val="008B634B"/>
    <w:rsid w:val="008B6764"/>
    <w:rsid w:val="008B6856"/>
    <w:rsid w:val="008B769A"/>
    <w:rsid w:val="008C06B8"/>
    <w:rsid w:val="008C0758"/>
    <w:rsid w:val="008C08DE"/>
    <w:rsid w:val="008C0ADB"/>
    <w:rsid w:val="008C0E2E"/>
    <w:rsid w:val="008C185D"/>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D7F99"/>
    <w:rsid w:val="008E051A"/>
    <w:rsid w:val="008E05B3"/>
    <w:rsid w:val="008E0899"/>
    <w:rsid w:val="008E0AAD"/>
    <w:rsid w:val="008E0FFC"/>
    <w:rsid w:val="008E14C9"/>
    <w:rsid w:val="008E1714"/>
    <w:rsid w:val="008E1A05"/>
    <w:rsid w:val="008E1A5F"/>
    <w:rsid w:val="008E2EFF"/>
    <w:rsid w:val="008E2F56"/>
    <w:rsid w:val="008E35DC"/>
    <w:rsid w:val="008E3B77"/>
    <w:rsid w:val="008E3C92"/>
    <w:rsid w:val="008E3CC9"/>
    <w:rsid w:val="008E3D24"/>
    <w:rsid w:val="008E4978"/>
    <w:rsid w:val="008E4B57"/>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695"/>
    <w:rsid w:val="008F37F3"/>
    <w:rsid w:val="008F4BCD"/>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349D"/>
    <w:rsid w:val="009042E1"/>
    <w:rsid w:val="00904B12"/>
    <w:rsid w:val="00904B85"/>
    <w:rsid w:val="00904E15"/>
    <w:rsid w:val="00905488"/>
    <w:rsid w:val="00905770"/>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3DD"/>
    <w:rsid w:val="00922885"/>
    <w:rsid w:val="00922905"/>
    <w:rsid w:val="009232A6"/>
    <w:rsid w:val="0092346E"/>
    <w:rsid w:val="0092351F"/>
    <w:rsid w:val="00923EC3"/>
    <w:rsid w:val="00923FF1"/>
    <w:rsid w:val="009244B5"/>
    <w:rsid w:val="009249A3"/>
    <w:rsid w:val="00924B4B"/>
    <w:rsid w:val="00924E7E"/>
    <w:rsid w:val="00925104"/>
    <w:rsid w:val="0092562A"/>
    <w:rsid w:val="009256E8"/>
    <w:rsid w:val="00926120"/>
    <w:rsid w:val="00926364"/>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5EF"/>
    <w:rsid w:val="00934EA1"/>
    <w:rsid w:val="00934F00"/>
    <w:rsid w:val="00935194"/>
    <w:rsid w:val="009356DE"/>
    <w:rsid w:val="0093572F"/>
    <w:rsid w:val="00935A3E"/>
    <w:rsid w:val="00936145"/>
    <w:rsid w:val="00936AC0"/>
    <w:rsid w:val="00937ADF"/>
    <w:rsid w:val="00937BCF"/>
    <w:rsid w:val="00940542"/>
    <w:rsid w:val="009409E2"/>
    <w:rsid w:val="00940A90"/>
    <w:rsid w:val="00941371"/>
    <w:rsid w:val="0094150D"/>
    <w:rsid w:val="00941561"/>
    <w:rsid w:val="00941B5E"/>
    <w:rsid w:val="00941C49"/>
    <w:rsid w:val="00942134"/>
    <w:rsid w:val="00942168"/>
    <w:rsid w:val="009425B4"/>
    <w:rsid w:val="0094289B"/>
    <w:rsid w:val="00942BBC"/>
    <w:rsid w:val="0094313E"/>
    <w:rsid w:val="009435EC"/>
    <w:rsid w:val="00943D1A"/>
    <w:rsid w:val="00943D76"/>
    <w:rsid w:val="009445B6"/>
    <w:rsid w:val="00944611"/>
    <w:rsid w:val="009446B4"/>
    <w:rsid w:val="00944A28"/>
    <w:rsid w:val="00944A94"/>
    <w:rsid w:val="009455F1"/>
    <w:rsid w:val="00945CD2"/>
    <w:rsid w:val="00945D93"/>
    <w:rsid w:val="00945EB7"/>
    <w:rsid w:val="00946416"/>
    <w:rsid w:val="0094658C"/>
    <w:rsid w:val="0094698A"/>
    <w:rsid w:val="00947363"/>
    <w:rsid w:val="0094798C"/>
    <w:rsid w:val="0095024D"/>
    <w:rsid w:val="00950442"/>
    <w:rsid w:val="009507FC"/>
    <w:rsid w:val="00950A3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11B"/>
    <w:rsid w:val="009572D3"/>
    <w:rsid w:val="0095746D"/>
    <w:rsid w:val="009574BD"/>
    <w:rsid w:val="009578A3"/>
    <w:rsid w:val="00957E54"/>
    <w:rsid w:val="00957E5D"/>
    <w:rsid w:val="00957F59"/>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7D9"/>
    <w:rsid w:val="0097097C"/>
    <w:rsid w:val="00971624"/>
    <w:rsid w:val="00971763"/>
    <w:rsid w:val="0097194C"/>
    <w:rsid w:val="009720CA"/>
    <w:rsid w:val="0097248E"/>
    <w:rsid w:val="009737F6"/>
    <w:rsid w:val="00973919"/>
    <w:rsid w:val="00973969"/>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3248"/>
    <w:rsid w:val="009832DC"/>
    <w:rsid w:val="00983740"/>
    <w:rsid w:val="009839F4"/>
    <w:rsid w:val="00983A78"/>
    <w:rsid w:val="009840C0"/>
    <w:rsid w:val="00984322"/>
    <w:rsid w:val="00984372"/>
    <w:rsid w:val="00984674"/>
    <w:rsid w:val="009848DE"/>
    <w:rsid w:val="00985DB8"/>
    <w:rsid w:val="00986098"/>
    <w:rsid w:val="00986BE0"/>
    <w:rsid w:val="009909E3"/>
    <w:rsid w:val="00990D01"/>
    <w:rsid w:val="00990EE2"/>
    <w:rsid w:val="00991C1B"/>
    <w:rsid w:val="009921E9"/>
    <w:rsid w:val="0099276A"/>
    <w:rsid w:val="00992C1A"/>
    <w:rsid w:val="00993D33"/>
    <w:rsid w:val="00993DCF"/>
    <w:rsid w:val="00993E4A"/>
    <w:rsid w:val="00993EF6"/>
    <w:rsid w:val="0099409A"/>
    <w:rsid w:val="00994A7A"/>
    <w:rsid w:val="00994B23"/>
    <w:rsid w:val="00994E74"/>
    <w:rsid w:val="0099539D"/>
    <w:rsid w:val="009953CD"/>
    <w:rsid w:val="009966AB"/>
    <w:rsid w:val="009969EA"/>
    <w:rsid w:val="00996E17"/>
    <w:rsid w:val="00997558"/>
    <w:rsid w:val="009978B7"/>
    <w:rsid w:val="009979D5"/>
    <w:rsid w:val="009A083C"/>
    <w:rsid w:val="009A0E1B"/>
    <w:rsid w:val="009A144F"/>
    <w:rsid w:val="009A1F4F"/>
    <w:rsid w:val="009A2C7E"/>
    <w:rsid w:val="009A2DA7"/>
    <w:rsid w:val="009A331D"/>
    <w:rsid w:val="009A370B"/>
    <w:rsid w:val="009A3D30"/>
    <w:rsid w:val="009A3D84"/>
    <w:rsid w:val="009A4449"/>
    <w:rsid w:val="009A46E0"/>
    <w:rsid w:val="009A4954"/>
    <w:rsid w:val="009A4A52"/>
    <w:rsid w:val="009A4B34"/>
    <w:rsid w:val="009A51CB"/>
    <w:rsid w:val="009A5206"/>
    <w:rsid w:val="009A5287"/>
    <w:rsid w:val="009A5A0E"/>
    <w:rsid w:val="009A5B03"/>
    <w:rsid w:val="009A5E57"/>
    <w:rsid w:val="009A670D"/>
    <w:rsid w:val="009A6F0F"/>
    <w:rsid w:val="009A757C"/>
    <w:rsid w:val="009A76A0"/>
    <w:rsid w:val="009A7701"/>
    <w:rsid w:val="009A780F"/>
    <w:rsid w:val="009A78D4"/>
    <w:rsid w:val="009A7E24"/>
    <w:rsid w:val="009B0257"/>
    <w:rsid w:val="009B06F4"/>
    <w:rsid w:val="009B0FBD"/>
    <w:rsid w:val="009B1066"/>
    <w:rsid w:val="009B1397"/>
    <w:rsid w:val="009B1430"/>
    <w:rsid w:val="009B1B24"/>
    <w:rsid w:val="009B1C6B"/>
    <w:rsid w:val="009B1D71"/>
    <w:rsid w:val="009B2046"/>
    <w:rsid w:val="009B225A"/>
    <w:rsid w:val="009B235C"/>
    <w:rsid w:val="009B25D0"/>
    <w:rsid w:val="009B264D"/>
    <w:rsid w:val="009B2C1D"/>
    <w:rsid w:val="009B3540"/>
    <w:rsid w:val="009B370E"/>
    <w:rsid w:val="009B396F"/>
    <w:rsid w:val="009B3B6E"/>
    <w:rsid w:val="009B43B2"/>
    <w:rsid w:val="009B44AB"/>
    <w:rsid w:val="009B4BF9"/>
    <w:rsid w:val="009B4C39"/>
    <w:rsid w:val="009B53BE"/>
    <w:rsid w:val="009B6AD3"/>
    <w:rsid w:val="009B6C35"/>
    <w:rsid w:val="009B7086"/>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6F8"/>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3A63"/>
    <w:rsid w:val="009D3D3B"/>
    <w:rsid w:val="009D4706"/>
    <w:rsid w:val="009D5092"/>
    <w:rsid w:val="009D5A20"/>
    <w:rsid w:val="009D65EF"/>
    <w:rsid w:val="009D7116"/>
    <w:rsid w:val="009D7596"/>
    <w:rsid w:val="009D7930"/>
    <w:rsid w:val="009D79C2"/>
    <w:rsid w:val="009E0251"/>
    <w:rsid w:val="009E0460"/>
    <w:rsid w:val="009E0601"/>
    <w:rsid w:val="009E0712"/>
    <w:rsid w:val="009E0D21"/>
    <w:rsid w:val="009E136D"/>
    <w:rsid w:val="009E1A8E"/>
    <w:rsid w:val="009E248A"/>
    <w:rsid w:val="009E24CA"/>
    <w:rsid w:val="009E2BC0"/>
    <w:rsid w:val="009E2C0A"/>
    <w:rsid w:val="009E2D0B"/>
    <w:rsid w:val="009E2EA2"/>
    <w:rsid w:val="009E3135"/>
    <w:rsid w:val="009E3419"/>
    <w:rsid w:val="009E4719"/>
    <w:rsid w:val="009E487B"/>
    <w:rsid w:val="009E51E9"/>
    <w:rsid w:val="009E52B3"/>
    <w:rsid w:val="009E560A"/>
    <w:rsid w:val="009E5920"/>
    <w:rsid w:val="009E5BB7"/>
    <w:rsid w:val="009E606F"/>
    <w:rsid w:val="009E6553"/>
    <w:rsid w:val="009E6674"/>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06A"/>
    <w:rsid w:val="009F78E0"/>
    <w:rsid w:val="009F7A8D"/>
    <w:rsid w:val="009F7F58"/>
    <w:rsid w:val="00A00C65"/>
    <w:rsid w:val="00A010A7"/>
    <w:rsid w:val="00A015B0"/>
    <w:rsid w:val="00A016AF"/>
    <w:rsid w:val="00A0188D"/>
    <w:rsid w:val="00A029F4"/>
    <w:rsid w:val="00A033D9"/>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070"/>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4F70"/>
    <w:rsid w:val="00A356B2"/>
    <w:rsid w:val="00A357C2"/>
    <w:rsid w:val="00A35D0A"/>
    <w:rsid w:val="00A3606E"/>
    <w:rsid w:val="00A368AC"/>
    <w:rsid w:val="00A3753E"/>
    <w:rsid w:val="00A37AE0"/>
    <w:rsid w:val="00A37EB9"/>
    <w:rsid w:val="00A40903"/>
    <w:rsid w:val="00A40B61"/>
    <w:rsid w:val="00A40F3F"/>
    <w:rsid w:val="00A41381"/>
    <w:rsid w:val="00A41480"/>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5C9"/>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0FBA"/>
    <w:rsid w:val="00A51014"/>
    <w:rsid w:val="00A51573"/>
    <w:rsid w:val="00A516B8"/>
    <w:rsid w:val="00A51A13"/>
    <w:rsid w:val="00A51DA8"/>
    <w:rsid w:val="00A51E51"/>
    <w:rsid w:val="00A51ECF"/>
    <w:rsid w:val="00A52913"/>
    <w:rsid w:val="00A53210"/>
    <w:rsid w:val="00A536AF"/>
    <w:rsid w:val="00A54340"/>
    <w:rsid w:val="00A547B3"/>
    <w:rsid w:val="00A54B39"/>
    <w:rsid w:val="00A54DE0"/>
    <w:rsid w:val="00A55AF8"/>
    <w:rsid w:val="00A5797E"/>
    <w:rsid w:val="00A6010C"/>
    <w:rsid w:val="00A60698"/>
    <w:rsid w:val="00A608E7"/>
    <w:rsid w:val="00A60E14"/>
    <w:rsid w:val="00A611EF"/>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32E"/>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609"/>
    <w:rsid w:val="00A817E5"/>
    <w:rsid w:val="00A82130"/>
    <w:rsid w:val="00A82200"/>
    <w:rsid w:val="00A82495"/>
    <w:rsid w:val="00A82567"/>
    <w:rsid w:val="00A826AE"/>
    <w:rsid w:val="00A82B27"/>
    <w:rsid w:val="00A82DC0"/>
    <w:rsid w:val="00A82EF3"/>
    <w:rsid w:val="00A8313C"/>
    <w:rsid w:val="00A83686"/>
    <w:rsid w:val="00A84170"/>
    <w:rsid w:val="00A8442E"/>
    <w:rsid w:val="00A84C38"/>
    <w:rsid w:val="00A84FD0"/>
    <w:rsid w:val="00A85731"/>
    <w:rsid w:val="00A858B2"/>
    <w:rsid w:val="00A85E99"/>
    <w:rsid w:val="00A86066"/>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4EBD"/>
    <w:rsid w:val="00A9596E"/>
    <w:rsid w:val="00A95EFD"/>
    <w:rsid w:val="00A95F00"/>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0A6"/>
    <w:rsid w:val="00AB0123"/>
    <w:rsid w:val="00AB04FF"/>
    <w:rsid w:val="00AB08D7"/>
    <w:rsid w:val="00AB1553"/>
    <w:rsid w:val="00AB2548"/>
    <w:rsid w:val="00AB2A52"/>
    <w:rsid w:val="00AB2C9C"/>
    <w:rsid w:val="00AB2EA4"/>
    <w:rsid w:val="00AB36A1"/>
    <w:rsid w:val="00AB3AD8"/>
    <w:rsid w:val="00AB40B1"/>
    <w:rsid w:val="00AB4111"/>
    <w:rsid w:val="00AB46D0"/>
    <w:rsid w:val="00AB4D2B"/>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1A8"/>
    <w:rsid w:val="00AC53F0"/>
    <w:rsid w:val="00AC5D35"/>
    <w:rsid w:val="00AC6185"/>
    <w:rsid w:val="00AC6A9B"/>
    <w:rsid w:val="00AC6AB8"/>
    <w:rsid w:val="00AC6ED0"/>
    <w:rsid w:val="00AC722A"/>
    <w:rsid w:val="00AC79FC"/>
    <w:rsid w:val="00AD03B8"/>
    <w:rsid w:val="00AD04E2"/>
    <w:rsid w:val="00AD06D9"/>
    <w:rsid w:val="00AD0831"/>
    <w:rsid w:val="00AD1047"/>
    <w:rsid w:val="00AD1784"/>
    <w:rsid w:val="00AD1B3B"/>
    <w:rsid w:val="00AD1B5F"/>
    <w:rsid w:val="00AD1FD7"/>
    <w:rsid w:val="00AD2676"/>
    <w:rsid w:val="00AD28F7"/>
    <w:rsid w:val="00AD29A7"/>
    <w:rsid w:val="00AD2CD6"/>
    <w:rsid w:val="00AD2D7F"/>
    <w:rsid w:val="00AD3168"/>
    <w:rsid w:val="00AD35E9"/>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90"/>
    <w:rsid w:val="00AE11D3"/>
    <w:rsid w:val="00AE11DB"/>
    <w:rsid w:val="00AE11FA"/>
    <w:rsid w:val="00AE1262"/>
    <w:rsid w:val="00AE1314"/>
    <w:rsid w:val="00AE14B1"/>
    <w:rsid w:val="00AE1838"/>
    <w:rsid w:val="00AE1DAD"/>
    <w:rsid w:val="00AE1EA0"/>
    <w:rsid w:val="00AE324B"/>
    <w:rsid w:val="00AE3D93"/>
    <w:rsid w:val="00AE4ABE"/>
    <w:rsid w:val="00AE4C58"/>
    <w:rsid w:val="00AE4D23"/>
    <w:rsid w:val="00AE5749"/>
    <w:rsid w:val="00AE599C"/>
    <w:rsid w:val="00AE5BE7"/>
    <w:rsid w:val="00AE5FD3"/>
    <w:rsid w:val="00AE64AC"/>
    <w:rsid w:val="00AE6596"/>
    <w:rsid w:val="00AE6FD4"/>
    <w:rsid w:val="00AE6FDF"/>
    <w:rsid w:val="00AE70ED"/>
    <w:rsid w:val="00AE74DF"/>
    <w:rsid w:val="00AE752E"/>
    <w:rsid w:val="00AF01BE"/>
    <w:rsid w:val="00AF020E"/>
    <w:rsid w:val="00AF139C"/>
    <w:rsid w:val="00AF1E3A"/>
    <w:rsid w:val="00AF1F43"/>
    <w:rsid w:val="00AF239D"/>
    <w:rsid w:val="00AF25C1"/>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1EA"/>
    <w:rsid w:val="00B0257E"/>
    <w:rsid w:val="00B02AEE"/>
    <w:rsid w:val="00B03701"/>
    <w:rsid w:val="00B0441A"/>
    <w:rsid w:val="00B04DFB"/>
    <w:rsid w:val="00B05017"/>
    <w:rsid w:val="00B05733"/>
    <w:rsid w:val="00B05998"/>
    <w:rsid w:val="00B05AB9"/>
    <w:rsid w:val="00B05B00"/>
    <w:rsid w:val="00B06077"/>
    <w:rsid w:val="00B0680D"/>
    <w:rsid w:val="00B069CE"/>
    <w:rsid w:val="00B072DC"/>
    <w:rsid w:val="00B10A43"/>
    <w:rsid w:val="00B10FB5"/>
    <w:rsid w:val="00B11A35"/>
    <w:rsid w:val="00B12E28"/>
    <w:rsid w:val="00B13B06"/>
    <w:rsid w:val="00B149D2"/>
    <w:rsid w:val="00B15095"/>
    <w:rsid w:val="00B15554"/>
    <w:rsid w:val="00B15BE8"/>
    <w:rsid w:val="00B15DA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BAA"/>
    <w:rsid w:val="00B21D08"/>
    <w:rsid w:val="00B22930"/>
    <w:rsid w:val="00B22A66"/>
    <w:rsid w:val="00B22C00"/>
    <w:rsid w:val="00B230B7"/>
    <w:rsid w:val="00B23C36"/>
    <w:rsid w:val="00B2433C"/>
    <w:rsid w:val="00B246D4"/>
    <w:rsid w:val="00B24DF3"/>
    <w:rsid w:val="00B25166"/>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4FE"/>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2DB"/>
    <w:rsid w:val="00B517EA"/>
    <w:rsid w:val="00B51E7B"/>
    <w:rsid w:val="00B5220B"/>
    <w:rsid w:val="00B52218"/>
    <w:rsid w:val="00B527AB"/>
    <w:rsid w:val="00B52A44"/>
    <w:rsid w:val="00B531EB"/>
    <w:rsid w:val="00B542E1"/>
    <w:rsid w:val="00B543C4"/>
    <w:rsid w:val="00B54560"/>
    <w:rsid w:val="00B548A1"/>
    <w:rsid w:val="00B54DEE"/>
    <w:rsid w:val="00B557AC"/>
    <w:rsid w:val="00B55A2A"/>
    <w:rsid w:val="00B56476"/>
    <w:rsid w:val="00B56796"/>
    <w:rsid w:val="00B57159"/>
    <w:rsid w:val="00B5752C"/>
    <w:rsid w:val="00B57880"/>
    <w:rsid w:val="00B57B9D"/>
    <w:rsid w:val="00B6009E"/>
    <w:rsid w:val="00B60235"/>
    <w:rsid w:val="00B603F1"/>
    <w:rsid w:val="00B60BD5"/>
    <w:rsid w:val="00B60C9E"/>
    <w:rsid w:val="00B60CD3"/>
    <w:rsid w:val="00B612D2"/>
    <w:rsid w:val="00B61507"/>
    <w:rsid w:val="00B617FF"/>
    <w:rsid w:val="00B61B9E"/>
    <w:rsid w:val="00B620F0"/>
    <w:rsid w:val="00B62287"/>
    <w:rsid w:val="00B62A99"/>
    <w:rsid w:val="00B62F0E"/>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2EDE"/>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67C5"/>
    <w:rsid w:val="00B77292"/>
    <w:rsid w:val="00B77A73"/>
    <w:rsid w:val="00B803CA"/>
    <w:rsid w:val="00B80833"/>
    <w:rsid w:val="00B80A33"/>
    <w:rsid w:val="00B80DBC"/>
    <w:rsid w:val="00B80EBE"/>
    <w:rsid w:val="00B81329"/>
    <w:rsid w:val="00B81661"/>
    <w:rsid w:val="00B81A75"/>
    <w:rsid w:val="00B82331"/>
    <w:rsid w:val="00B8373D"/>
    <w:rsid w:val="00B839BC"/>
    <w:rsid w:val="00B83A1D"/>
    <w:rsid w:val="00B84C25"/>
    <w:rsid w:val="00B84D6E"/>
    <w:rsid w:val="00B84FDB"/>
    <w:rsid w:val="00B8541F"/>
    <w:rsid w:val="00B8564B"/>
    <w:rsid w:val="00B85CCA"/>
    <w:rsid w:val="00B85D6C"/>
    <w:rsid w:val="00B85E1F"/>
    <w:rsid w:val="00B85E6B"/>
    <w:rsid w:val="00B868FE"/>
    <w:rsid w:val="00B876E2"/>
    <w:rsid w:val="00B87951"/>
    <w:rsid w:val="00B9005B"/>
    <w:rsid w:val="00B90BD0"/>
    <w:rsid w:val="00B91320"/>
    <w:rsid w:val="00B91935"/>
    <w:rsid w:val="00B9201D"/>
    <w:rsid w:val="00B92352"/>
    <w:rsid w:val="00B92973"/>
    <w:rsid w:val="00B92F16"/>
    <w:rsid w:val="00B9308C"/>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7CD"/>
    <w:rsid w:val="00BB2BE3"/>
    <w:rsid w:val="00BB30CA"/>
    <w:rsid w:val="00BB31AC"/>
    <w:rsid w:val="00BB322B"/>
    <w:rsid w:val="00BB3A2F"/>
    <w:rsid w:val="00BB4FFE"/>
    <w:rsid w:val="00BB5C55"/>
    <w:rsid w:val="00BB68C0"/>
    <w:rsid w:val="00BB6C59"/>
    <w:rsid w:val="00BB6E67"/>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304"/>
    <w:rsid w:val="00BC79F3"/>
    <w:rsid w:val="00BD054B"/>
    <w:rsid w:val="00BD165F"/>
    <w:rsid w:val="00BD17E8"/>
    <w:rsid w:val="00BD1E9F"/>
    <w:rsid w:val="00BD3600"/>
    <w:rsid w:val="00BD388F"/>
    <w:rsid w:val="00BD397D"/>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3E4"/>
    <w:rsid w:val="00BE584B"/>
    <w:rsid w:val="00BE5933"/>
    <w:rsid w:val="00BE5E33"/>
    <w:rsid w:val="00BE6309"/>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495"/>
    <w:rsid w:val="00C00776"/>
    <w:rsid w:val="00C00AAC"/>
    <w:rsid w:val="00C012FC"/>
    <w:rsid w:val="00C01BCA"/>
    <w:rsid w:val="00C023EF"/>
    <w:rsid w:val="00C02E02"/>
    <w:rsid w:val="00C02F28"/>
    <w:rsid w:val="00C03373"/>
    <w:rsid w:val="00C03FCA"/>
    <w:rsid w:val="00C05C9F"/>
    <w:rsid w:val="00C05FA2"/>
    <w:rsid w:val="00C0612E"/>
    <w:rsid w:val="00C06464"/>
    <w:rsid w:val="00C0653B"/>
    <w:rsid w:val="00C067F3"/>
    <w:rsid w:val="00C06B22"/>
    <w:rsid w:val="00C06B3A"/>
    <w:rsid w:val="00C06BE8"/>
    <w:rsid w:val="00C06D90"/>
    <w:rsid w:val="00C07796"/>
    <w:rsid w:val="00C10CC0"/>
    <w:rsid w:val="00C114FB"/>
    <w:rsid w:val="00C11D18"/>
    <w:rsid w:val="00C1276D"/>
    <w:rsid w:val="00C12AD3"/>
    <w:rsid w:val="00C12DF5"/>
    <w:rsid w:val="00C1326F"/>
    <w:rsid w:val="00C134A4"/>
    <w:rsid w:val="00C14CC8"/>
    <w:rsid w:val="00C15029"/>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98D"/>
    <w:rsid w:val="00C25EC4"/>
    <w:rsid w:val="00C261D3"/>
    <w:rsid w:val="00C2623D"/>
    <w:rsid w:val="00C263F1"/>
    <w:rsid w:val="00C26C02"/>
    <w:rsid w:val="00C26F31"/>
    <w:rsid w:val="00C27679"/>
    <w:rsid w:val="00C27BE7"/>
    <w:rsid w:val="00C3034D"/>
    <w:rsid w:val="00C316E7"/>
    <w:rsid w:val="00C31760"/>
    <w:rsid w:val="00C31BCF"/>
    <w:rsid w:val="00C322C5"/>
    <w:rsid w:val="00C32994"/>
    <w:rsid w:val="00C32D32"/>
    <w:rsid w:val="00C337ED"/>
    <w:rsid w:val="00C339C7"/>
    <w:rsid w:val="00C33BEC"/>
    <w:rsid w:val="00C34819"/>
    <w:rsid w:val="00C353D3"/>
    <w:rsid w:val="00C35BA8"/>
    <w:rsid w:val="00C3647A"/>
    <w:rsid w:val="00C36CEF"/>
    <w:rsid w:val="00C37088"/>
    <w:rsid w:val="00C37DCF"/>
    <w:rsid w:val="00C41448"/>
    <w:rsid w:val="00C41C5D"/>
    <w:rsid w:val="00C41E93"/>
    <w:rsid w:val="00C42E80"/>
    <w:rsid w:val="00C44908"/>
    <w:rsid w:val="00C450B6"/>
    <w:rsid w:val="00C4541E"/>
    <w:rsid w:val="00C45696"/>
    <w:rsid w:val="00C456FE"/>
    <w:rsid w:val="00C459D4"/>
    <w:rsid w:val="00C45C7E"/>
    <w:rsid w:val="00C45E20"/>
    <w:rsid w:val="00C4695B"/>
    <w:rsid w:val="00C47369"/>
    <w:rsid w:val="00C4752A"/>
    <w:rsid w:val="00C4780E"/>
    <w:rsid w:val="00C47920"/>
    <w:rsid w:val="00C47E51"/>
    <w:rsid w:val="00C503CB"/>
    <w:rsid w:val="00C506AA"/>
    <w:rsid w:val="00C50C02"/>
    <w:rsid w:val="00C510A9"/>
    <w:rsid w:val="00C5185F"/>
    <w:rsid w:val="00C51BF8"/>
    <w:rsid w:val="00C52D7E"/>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BC5"/>
    <w:rsid w:val="00C63CA0"/>
    <w:rsid w:val="00C648F9"/>
    <w:rsid w:val="00C64A4E"/>
    <w:rsid w:val="00C64DF6"/>
    <w:rsid w:val="00C659B5"/>
    <w:rsid w:val="00C65EF5"/>
    <w:rsid w:val="00C65F8D"/>
    <w:rsid w:val="00C66842"/>
    <w:rsid w:val="00C67021"/>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5E0D"/>
    <w:rsid w:val="00C76505"/>
    <w:rsid w:val="00C77679"/>
    <w:rsid w:val="00C77FEC"/>
    <w:rsid w:val="00C8043D"/>
    <w:rsid w:val="00C806CD"/>
    <w:rsid w:val="00C80953"/>
    <w:rsid w:val="00C81261"/>
    <w:rsid w:val="00C8159E"/>
    <w:rsid w:val="00C817AF"/>
    <w:rsid w:val="00C8238F"/>
    <w:rsid w:val="00C82417"/>
    <w:rsid w:val="00C829D9"/>
    <w:rsid w:val="00C82BE1"/>
    <w:rsid w:val="00C82D8F"/>
    <w:rsid w:val="00C82FED"/>
    <w:rsid w:val="00C833AA"/>
    <w:rsid w:val="00C836BA"/>
    <w:rsid w:val="00C8397E"/>
    <w:rsid w:val="00C84519"/>
    <w:rsid w:val="00C847FA"/>
    <w:rsid w:val="00C84BD3"/>
    <w:rsid w:val="00C84FED"/>
    <w:rsid w:val="00C8647A"/>
    <w:rsid w:val="00C86516"/>
    <w:rsid w:val="00C86B61"/>
    <w:rsid w:val="00C871F9"/>
    <w:rsid w:val="00C87581"/>
    <w:rsid w:val="00C8777C"/>
    <w:rsid w:val="00C87D6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A6D"/>
    <w:rsid w:val="00C95C35"/>
    <w:rsid w:val="00C961FA"/>
    <w:rsid w:val="00C962B4"/>
    <w:rsid w:val="00C963B6"/>
    <w:rsid w:val="00C964AA"/>
    <w:rsid w:val="00C96C0F"/>
    <w:rsid w:val="00C96FF1"/>
    <w:rsid w:val="00C971EA"/>
    <w:rsid w:val="00C97831"/>
    <w:rsid w:val="00C979EE"/>
    <w:rsid w:val="00C97A0F"/>
    <w:rsid w:val="00CA0B21"/>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3B1"/>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206"/>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3A"/>
    <w:rsid w:val="00CD1992"/>
    <w:rsid w:val="00CD1A2F"/>
    <w:rsid w:val="00CD1BB6"/>
    <w:rsid w:val="00CD2834"/>
    <w:rsid w:val="00CD2BF8"/>
    <w:rsid w:val="00CD3149"/>
    <w:rsid w:val="00CD3943"/>
    <w:rsid w:val="00CD4A96"/>
    <w:rsid w:val="00CD51BB"/>
    <w:rsid w:val="00CD6538"/>
    <w:rsid w:val="00CD73C1"/>
    <w:rsid w:val="00CD77C7"/>
    <w:rsid w:val="00CD7E51"/>
    <w:rsid w:val="00CD7E93"/>
    <w:rsid w:val="00CD7ED1"/>
    <w:rsid w:val="00CE0671"/>
    <w:rsid w:val="00CE0AEB"/>
    <w:rsid w:val="00CE0C94"/>
    <w:rsid w:val="00CE0D01"/>
    <w:rsid w:val="00CE0D92"/>
    <w:rsid w:val="00CE0FCD"/>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8A8"/>
    <w:rsid w:val="00CE5B07"/>
    <w:rsid w:val="00CE6DFB"/>
    <w:rsid w:val="00CE700D"/>
    <w:rsid w:val="00CE73D9"/>
    <w:rsid w:val="00CE7CF8"/>
    <w:rsid w:val="00CF00D1"/>
    <w:rsid w:val="00CF0706"/>
    <w:rsid w:val="00CF0921"/>
    <w:rsid w:val="00CF0BD9"/>
    <w:rsid w:val="00CF1778"/>
    <w:rsid w:val="00CF3020"/>
    <w:rsid w:val="00CF3278"/>
    <w:rsid w:val="00CF346F"/>
    <w:rsid w:val="00CF3A3C"/>
    <w:rsid w:val="00CF4175"/>
    <w:rsid w:val="00CF4245"/>
    <w:rsid w:val="00CF45DD"/>
    <w:rsid w:val="00CF4992"/>
    <w:rsid w:val="00CF4D45"/>
    <w:rsid w:val="00CF4F94"/>
    <w:rsid w:val="00CF5017"/>
    <w:rsid w:val="00CF54B4"/>
    <w:rsid w:val="00CF58FE"/>
    <w:rsid w:val="00CF5D42"/>
    <w:rsid w:val="00CF5DCC"/>
    <w:rsid w:val="00CF5F17"/>
    <w:rsid w:val="00CF6286"/>
    <w:rsid w:val="00CF62B7"/>
    <w:rsid w:val="00CF6A35"/>
    <w:rsid w:val="00CF6A86"/>
    <w:rsid w:val="00CF6C30"/>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88A"/>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3E4"/>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0F8"/>
    <w:rsid w:val="00D17349"/>
    <w:rsid w:val="00D20376"/>
    <w:rsid w:val="00D20671"/>
    <w:rsid w:val="00D207AB"/>
    <w:rsid w:val="00D20F59"/>
    <w:rsid w:val="00D215DE"/>
    <w:rsid w:val="00D21666"/>
    <w:rsid w:val="00D21812"/>
    <w:rsid w:val="00D2215C"/>
    <w:rsid w:val="00D2253A"/>
    <w:rsid w:val="00D22981"/>
    <w:rsid w:val="00D22E4F"/>
    <w:rsid w:val="00D2321D"/>
    <w:rsid w:val="00D2329D"/>
    <w:rsid w:val="00D23787"/>
    <w:rsid w:val="00D2384C"/>
    <w:rsid w:val="00D2427A"/>
    <w:rsid w:val="00D24BBA"/>
    <w:rsid w:val="00D251FD"/>
    <w:rsid w:val="00D25287"/>
    <w:rsid w:val="00D25660"/>
    <w:rsid w:val="00D2618B"/>
    <w:rsid w:val="00D2641C"/>
    <w:rsid w:val="00D26E53"/>
    <w:rsid w:val="00D271E5"/>
    <w:rsid w:val="00D272B2"/>
    <w:rsid w:val="00D27319"/>
    <w:rsid w:val="00D30018"/>
    <w:rsid w:val="00D30268"/>
    <w:rsid w:val="00D30F2D"/>
    <w:rsid w:val="00D32450"/>
    <w:rsid w:val="00D3295B"/>
    <w:rsid w:val="00D32E0C"/>
    <w:rsid w:val="00D33055"/>
    <w:rsid w:val="00D3329C"/>
    <w:rsid w:val="00D333B0"/>
    <w:rsid w:val="00D33449"/>
    <w:rsid w:val="00D34405"/>
    <w:rsid w:val="00D3449D"/>
    <w:rsid w:val="00D345BA"/>
    <w:rsid w:val="00D345C3"/>
    <w:rsid w:val="00D3463A"/>
    <w:rsid w:val="00D35195"/>
    <w:rsid w:val="00D35985"/>
    <w:rsid w:val="00D35BC8"/>
    <w:rsid w:val="00D3605C"/>
    <w:rsid w:val="00D3669C"/>
    <w:rsid w:val="00D402CC"/>
    <w:rsid w:val="00D407E4"/>
    <w:rsid w:val="00D409EB"/>
    <w:rsid w:val="00D40A74"/>
    <w:rsid w:val="00D40CC2"/>
    <w:rsid w:val="00D40D70"/>
    <w:rsid w:val="00D40EAF"/>
    <w:rsid w:val="00D41724"/>
    <w:rsid w:val="00D42208"/>
    <w:rsid w:val="00D42BBE"/>
    <w:rsid w:val="00D437EF"/>
    <w:rsid w:val="00D43D10"/>
    <w:rsid w:val="00D451B8"/>
    <w:rsid w:val="00D45815"/>
    <w:rsid w:val="00D45CFF"/>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AD8"/>
    <w:rsid w:val="00D54D10"/>
    <w:rsid w:val="00D54DD2"/>
    <w:rsid w:val="00D55048"/>
    <w:rsid w:val="00D55470"/>
    <w:rsid w:val="00D561F6"/>
    <w:rsid w:val="00D56211"/>
    <w:rsid w:val="00D56B9A"/>
    <w:rsid w:val="00D570AD"/>
    <w:rsid w:val="00D57128"/>
    <w:rsid w:val="00D5772F"/>
    <w:rsid w:val="00D577B0"/>
    <w:rsid w:val="00D57DDF"/>
    <w:rsid w:val="00D60604"/>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4FA"/>
    <w:rsid w:val="00D76F8D"/>
    <w:rsid w:val="00D77246"/>
    <w:rsid w:val="00D776BC"/>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B18"/>
    <w:rsid w:val="00D87C30"/>
    <w:rsid w:val="00D87DF9"/>
    <w:rsid w:val="00D87E90"/>
    <w:rsid w:val="00D87F1F"/>
    <w:rsid w:val="00D9145B"/>
    <w:rsid w:val="00D91A5A"/>
    <w:rsid w:val="00D91D02"/>
    <w:rsid w:val="00D92630"/>
    <w:rsid w:val="00D9276B"/>
    <w:rsid w:val="00D927E3"/>
    <w:rsid w:val="00D938C3"/>
    <w:rsid w:val="00D93902"/>
    <w:rsid w:val="00D94560"/>
    <w:rsid w:val="00D94B21"/>
    <w:rsid w:val="00D94D40"/>
    <w:rsid w:val="00D94FFF"/>
    <w:rsid w:val="00D9562C"/>
    <w:rsid w:val="00D95ACE"/>
    <w:rsid w:val="00D95BF2"/>
    <w:rsid w:val="00D95EA5"/>
    <w:rsid w:val="00D95EDF"/>
    <w:rsid w:val="00D96B71"/>
    <w:rsid w:val="00D96D6D"/>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2AF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2F66"/>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9E7"/>
    <w:rsid w:val="00DD7D99"/>
    <w:rsid w:val="00DD7FB2"/>
    <w:rsid w:val="00DE04B5"/>
    <w:rsid w:val="00DE04D9"/>
    <w:rsid w:val="00DE0931"/>
    <w:rsid w:val="00DE0BD4"/>
    <w:rsid w:val="00DE0F3F"/>
    <w:rsid w:val="00DE123D"/>
    <w:rsid w:val="00DE1E1F"/>
    <w:rsid w:val="00DE215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664"/>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8D5"/>
    <w:rsid w:val="00E10DD1"/>
    <w:rsid w:val="00E111CE"/>
    <w:rsid w:val="00E11416"/>
    <w:rsid w:val="00E11662"/>
    <w:rsid w:val="00E1176F"/>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17ADF"/>
    <w:rsid w:val="00E17B02"/>
    <w:rsid w:val="00E20240"/>
    <w:rsid w:val="00E2039A"/>
    <w:rsid w:val="00E205F3"/>
    <w:rsid w:val="00E20745"/>
    <w:rsid w:val="00E21E66"/>
    <w:rsid w:val="00E22302"/>
    <w:rsid w:val="00E2352F"/>
    <w:rsid w:val="00E23AE7"/>
    <w:rsid w:val="00E23AF1"/>
    <w:rsid w:val="00E24CF0"/>
    <w:rsid w:val="00E24DB4"/>
    <w:rsid w:val="00E24DBB"/>
    <w:rsid w:val="00E254C4"/>
    <w:rsid w:val="00E25B75"/>
    <w:rsid w:val="00E261C2"/>
    <w:rsid w:val="00E26215"/>
    <w:rsid w:val="00E2624C"/>
    <w:rsid w:val="00E26401"/>
    <w:rsid w:val="00E26D03"/>
    <w:rsid w:val="00E27747"/>
    <w:rsid w:val="00E27914"/>
    <w:rsid w:val="00E279C6"/>
    <w:rsid w:val="00E31516"/>
    <w:rsid w:val="00E316D8"/>
    <w:rsid w:val="00E31C2B"/>
    <w:rsid w:val="00E31F77"/>
    <w:rsid w:val="00E320EE"/>
    <w:rsid w:val="00E32E84"/>
    <w:rsid w:val="00E32FB1"/>
    <w:rsid w:val="00E33E05"/>
    <w:rsid w:val="00E33E6A"/>
    <w:rsid w:val="00E34F32"/>
    <w:rsid w:val="00E35061"/>
    <w:rsid w:val="00E35BAD"/>
    <w:rsid w:val="00E36130"/>
    <w:rsid w:val="00E36A79"/>
    <w:rsid w:val="00E36C40"/>
    <w:rsid w:val="00E36DC9"/>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6EFB"/>
    <w:rsid w:val="00E5717B"/>
    <w:rsid w:val="00E571CA"/>
    <w:rsid w:val="00E578E2"/>
    <w:rsid w:val="00E5799B"/>
    <w:rsid w:val="00E57F1F"/>
    <w:rsid w:val="00E60556"/>
    <w:rsid w:val="00E60F93"/>
    <w:rsid w:val="00E61AEC"/>
    <w:rsid w:val="00E61BCF"/>
    <w:rsid w:val="00E62624"/>
    <w:rsid w:val="00E62EAC"/>
    <w:rsid w:val="00E63351"/>
    <w:rsid w:val="00E63D14"/>
    <w:rsid w:val="00E64905"/>
    <w:rsid w:val="00E64A11"/>
    <w:rsid w:val="00E64CC9"/>
    <w:rsid w:val="00E64D2A"/>
    <w:rsid w:val="00E64DCE"/>
    <w:rsid w:val="00E654A3"/>
    <w:rsid w:val="00E65977"/>
    <w:rsid w:val="00E65C9B"/>
    <w:rsid w:val="00E65D1E"/>
    <w:rsid w:val="00E661E7"/>
    <w:rsid w:val="00E6663C"/>
    <w:rsid w:val="00E66A4B"/>
    <w:rsid w:val="00E66DDE"/>
    <w:rsid w:val="00E66F30"/>
    <w:rsid w:val="00E670F9"/>
    <w:rsid w:val="00E671AC"/>
    <w:rsid w:val="00E7013C"/>
    <w:rsid w:val="00E70278"/>
    <w:rsid w:val="00E704CD"/>
    <w:rsid w:val="00E704F9"/>
    <w:rsid w:val="00E70562"/>
    <w:rsid w:val="00E711FC"/>
    <w:rsid w:val="00E72AA8"/>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4E0"/>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BB2"/>
    <w:rsid w:val="00E91E54"/>
    <w:rsid w:val="00E91EF8"/>
    <w:rsid w:val="00E91F3D"/>
    <w:rsid w:val="00E91F54"/>
    <w:rsid w:val="00E92C80"/>
    <w:rsid w:val="00E92FBE"/>
    <w:rsid w:val="00E933D4"/>
    <w:rsid w:val="00E93454"/>
    <w:rsid w:val="00E93BB9"/>
    <w:rsid w:val="00E93CDD"/>
    <w:rsid w:val="00E93E31"/>
    <w:rsid w:val="00E94402"/>
    <w:rsid w:val="00E94BD4"/>
    <w:rsid w:val="00E94CE2"/>
    <w:rsid w:val="00E955AC"/>
    <w:rsid w:val="00E95CA1"/>
    <w:rsid w:val="00E963C8"/>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289E"/>
    <w:rsid w:val="00EA292A"/>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0EBF"/>
    <w:rsid w:val="00EC1311"/>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2C65"/>
    <w:rsid w:val="00EE300D"/>
    <w:rsid w:val="00EE3456"/>
    <w:rsid w:val="00EE3842"/>
    <w:rsid w:val="00EE42FA"/>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974"/>
    <w:rsid w:val="00EF3AA0"/>
    <w:rsid w:val="00EF492B"/>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3623"/>
    <w:rsid w:val="00F0485A"/>
    <w:rsid w:val="00F048AE"/>
    <w:rsid w:val="00F04EF2"/>
    <w:rsid w:val="00F05631"/>
    <w:rsid w:val="00F05929"/>
    <w:rsid w:val="00F0617F"/>
    <w:rsid w:val="00F064D6"/>
    <w:rsid w:val="00F0680F"/>
    <w:rsid w:val="00F06DED"/>
    <w:rsid w:val="00F0769A"/>
    <w:rsid w:val="00F07FCB"/>
    <w:rsid w:val="00F106C7"/>
    <w:rsid w:val="00F10781"/>
    <w:rsid w:val="00F10911"/>
    <w:rsid w:val="00F10B06"/>
    <w:rsid w:val="00F10F33"/>
    <w:rsid w:val="00F116FC"/>
    <w:rsid w:val="00F117C2"/>
    <w:rsid w:val="00F11BAD"/>
    <w:rsid w:val="00F121AE"/>
    <w:rsid w:val="00F12536"/>
    <w:rsid w:val="00F12BFC"/>
    <w:rsid w:val="00F12CCF"/>
    <w:rsid w:val="00F12D62"/>
    <w:rsid w:val="00F133FD"/>
    <w:rsid w:val="00F135CD"/>
    <w:rsid w:val="00F13794"/>
    <w:rsid w:val="00F142C3"/>
    <w:rsid w:val="00F143DE"/>
    <w:rsid w:val="00F1444C"/>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85D"/>
    <w:rsid w:val="00F26E98"/>
    <w:rsid w:val="00F27532"/>
    <w:rsid w:val="00F30735"/>
    <w:rsid w:val="00F31664"/>
    <w:rsid w:val="00F31719"/>
    <w:rsid w:val="00F31CD7"/>
    <w:rsid w:val="00F32D4C"/>
    <w:rsid w:val="00F33144"/>
    <w:rsid w:val="00F3336D"/>
    <w:rsid w:val="00F33891"/>
    <w:rsid w:val="00F340C4"/>
    <w:rsid w:val="00F349E2"/>
    <w:rsid w:val="00F34B78"/>
    <w:rsid w:val="00F34BD3"/>
    <w:rsid w:val="00F3513D"/>
    <w:rsid w:val="00F35301"/>
    <w:rsid w:val="00F3542B"/>
    <w:rsid w:val="00F3573D"/>
    <w:rsid w:val="00F359B0"/>
    <w:rsid w:val="00F35E3B"/>
    <w:rsid w:val="00F36343"/>
    <w:rsid w:val="00F3676B"/>
    <w:rsid w:val="00F36EA1"/>
    <w:rsid w:val="00F3722E"/>
    <w:rsid w:val="00F37AB7"/>
    <w:rsid w:val="00F37BFA"/>
    <w:rsid w:val="00F40326"/>
    <w:rsid w:val="00F40528"/>
    <w:rsid w:val="00F41513"/>
    <w:rsid w:val="00F41AE7"/>
    <w:rsid w:val="00F41F82"/>
    <w:rsid w:val="00F42031"/>
    <w:rsid w:val="00F42509"/>
    <w:rsid w:val="00F42555"/>
    <w:rsid w:val="00F4294A"/>
    <w:rsid w:val="00F42EE4"/>
    <w:rsid w:val="00F42EE8"/>
    <w:rsid w:val="00F436D0"/>
    <w:rsid w:val="00F43984"/>
    <w:rsid w:val="00F43B22"/>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1B58"/>
    <w:rsid w:val="00F5238B"/>
    <w:rsid w:val="00F52808"/>
    <w:rsid w:val="00F53AB5"/>
    <w:rsid w:val="00F53F40"/>
    <w:rsid w:val="00F542CE"/>
    <w:rsid w:val="00F549BC"/>
    <w:rsid w:val="00F54A26"/>
    <w:rsid w:val="00F54C56"/>
    <w:rsid w:val="00F555C1"/>
    <w:rsid w:val="00F555F1"/>
    <w:rsid w:val="00F565B0"/>
    <w:rsid w:val="00F565D6"/>
    <w:rsid w:val="00F56816"/>
    <w:rsid w:val="00F578CE"/>
    <w:rsid w:val="00F57D76"/>
    <w:rsid w:val="00F600CB"/>
    <w:rsid w:val="00F602AC"/>
    <w:rsid w:val="00F60717"/>
    <w:rsid w:val="00F61065"/>
    <w:rsid w:val="00F6107F"/>
    <w:rsid w:val="00F6138A"/>
    <w:rsid w:val="00F625B2"/>
    <w:rsid w:val="00F628EA"/>
    <w:rsid w:val="00F62CF9"/>
    <w:rsid w:val="00F62F9F"/>
    <w:rsid w:val="00F636BD"/>
    <w:rsid w:val="00F6379E"/>
    <w:rsid w:val="00F6444D"/>
    <w:rsid w:val="00F64B49"/>
    <w:rsid w:val="00F65323"/>
    <w:rsid w:val="00F6587E"/>
    <w:rsid w:val="00F6600E"/>
    <w:rsid w:val="00F665DD"/>
    <w:rsid w:val="00F66CF5"/>
    <w:rsid w:val="00F66F55"/>
    <w:rsid w:val="00F66FC8"/>
    <w:rsid w:val="00F67038"/>
    <w:rsid w:val="00F673B1"/>
    <w:rsid w:val="00F67FA3"/>
    <w:rsid w:val="00F7002B"/>
    <w:rsid w:val="00F703A0"/>
    <w:rsid w:val="00F7059A"/>
    <w:rsid w:val="00F7095F"/>
    <w:rsid w:val="00F70A92"/>
    <w:rsid w:val="00F70C5D"/>
    <w:rsid w:val="00F7124C"/>
    <w:rsid w:val="00F713AA"/>
    <w:rsid w:val="00F71AB3"/>
    <w:rsid w:val="00F71C51"/>
    <w:rsid w:val="00F7207B"/>
    <w:rsid w:val="00F720DA"/>
    <w:rsid w:val="00F7242A"/>
    <w:rsid w:val="00F72BF1"/>
    <w:rsid w:val="00F730C1"/>
    <w:rsid w:val="00F737A9"/>
    <w:rsid w:val="00F740B7"/>
    <w:rsid w:val="00F740E3"/>
    <w:rsid w:val="00F74489"/>
    <w:rsid w:val="00F74C6C"/>
    <w:rsid w:val="00F74D81"/>
    <w:rsid w:val="00F74DB4"/>
    <w:rsid w:val="00F7500E"/>
    <w:rsid w:val="00F75A91"/>
    <w:rsid w:val="00F7619D"/>
    <w:rsid w:val="00F76A30"/>
    <w:rsid w:val="00F76DD6"/>
    <w:rsid w:val="00F77AA5"/>
    <w:rsid w:val="00F81099"/>
    <w:rsid w:val="00F81406"/>
    <w:rsid w:val="00F81541"/>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6F9F"/>
    <w:rsid w:val="00F870D7"/>
    <w:rsid w:val="00F874AD"/>
    <w:rsid w:val="00F9224D"/>
    <w:rsid w:val="00F92490"/>
    <w:rsid w:val="00F929BC"/>
    <w:rsid w:val="00F92F98"/>
    <w:rsid w:val="00F930A6"/>
    <w:rsid w:val="00F9333C"/>
    <w:rsid w:val="00F93948"/>
    <w:rsid w:val="00F93A95"/>
    <w:rsid w:val="00F93D1E"/>
    <w:rsid w:val="00F94015"/>
    <w:rsid w:val="00F94805"/>
    <w:rsid w:val="00F9492D"/>
    <w:rsid w:val="00F9513B"/>
    <w:rsid w:val="00F9531F"/>
    <w:rsid w:val="00F955D0"/>
    <w:rsid w:val="00F95C7E"/>
    <w:rsid w:val="00F96043"/>
    <w:rsid w:val="00F960F4"/>
    <w:rsid w:val="00F9624B"/>
    <w:rsid w:val="00F966D2"/>
    <w:rsid w:val="00F96C8D"/>
    <w:rsid w:val="00F96DC1"/>
    <w:rsid w:val="00F971E4"/>
    <w:rsid w:val="00F979C1"/>
    <w:rsid w:val="00F97FBB"/>
    <w:rsid w:val="00FA0BE2"/>
    <w:rsid w:val="00FA10C8"/>
    <w:rsid w:val="00FA1AD8"/>
    <w:rsid w:val="00FA29B1"/>
    <w:rsid w:val="00FA2A58"/>
    <w:rsid w:val="00FA2C43"/>
    <w:rsid w:val="00FA3335"/>
    <w:rsid w:val="00FA3352"/>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A9"/>
    <w:rsid w:val="00FB41C7"/>
    <w:rsid w:val="00FB495D"/>
    <w:rsid w:val="00FB4B75"/>
    <w:rsid w:val="00FB4E73"/>
    <w:rsid w:val="00FB5084"/>
    <w:rsid w:val="00FB52E5"/>
    <w:rsid w:val="00FB5502"/>
    <w:rsid w:val="00FB595F"/>
    <w:rsid w:val="00FB5CF7"/>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802"/>
    <w:rsid w:val="00FC1EC1"/>
    <w:rsid w:val="00FC2050"/>
    <w:rsid w:val="00FC213C"/>
    <w:rsid w:val="00FC2D68"/>
    <w:rsid w:val="00FC366F"/>
    <w:rsid w:val="00FC3F31"/>
    <w:rsid w:val="00FC4224"/>
    <w:rsid w:val="00FC434E"/>
    <w:rsid w:val="00FC5E10"/>
    <w:rsid w:val="00FC5E33"/>
    <w:rsid w:val="00FC605B"/>
    <w:rsid w:val="00FC656A"/>
    <w:rsid w:val="00FC65E9"/>
    <w:rsid w:val="00FC66A8"/>
    <w:rsid w:val="00FC7E20"/>
    <w:rsid w:val="00FD0722"/>
    <w:rsid w:val="00FD0803"/>
    <w:rsid w:val="00FD0BCD"/>
    <w:rsid w:val="00FD1288"/>
    <w:rsid w:val="00FD1F76"/>
    <w:rsid w:val="00FD2358"/>
    <w:rsid w:val="00FD2666"/>
    <w:rsid w:val="00FD2C3F"/>
    <w:rsid w:val="00FD30A3"/>
    <w:rsid w:val="00FD30C6"/>
    <w:rsid w:val="00FD32C6"/>
    <w:rsid w:val="00FD3706"/>
    <w:rsid w:val="00FD38E2"/>
    <w:rsid w:val="00FD4385"/>
    <w:rsid w:val="00FD4CF8"/>
    <w:rsid w:val="00FD4FC3"/>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3E72"/>
    <w:rsid w:val="00FE43D2"/>
    <w:rsid w:val="00FE4707"/>
    <w:rsid w:val="00FE4BA0"/>
    <w:rsid w:val="00FE5915"/>
    <w:rsid w:val="00FE67E3"/>
    <w:rsid w:val="00FE6A61"/>
    <w:rsid w:val="00FE6BAD"/>
    <w:rsid w:val="00FE6BDF"/>
    <w:rsid w:val="00FE7768"/>
    <w:rsid w:val="00FE7D0A"/>
    <w:rsid w:val="00FE7FB1"/>
    <w:rsid w:val="00FF002A"/>
    <w:rsid w:val="00FF01B7"/>
    <w:rsid w:val="00FF0356"/>
    <w:rsid w:val="00FF09C3"/>
    <w:rsid w:val="00FF0B8C"/>
    <w:rsid w:val="00FF0BA9"/>
    <w:rsid w:val="00FF0CC1"/>
    <w:rsid w:val="00FF0E0E"/>
    <w:rsid w:val="00FF1407"/>
    <w:rsid w:val="00FF2932"/>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13"/>
    <w:rsid w:val="00FF7D96"/>
    <w:rsid w:val="01C75F92"/>
    <w:rsid w:val="0241CA05"/>
    <w:rsid w:val="03BFC2F1"/>
    <w:rsid w:val="043672F6"/>
    <w:rsid w:val="05654899"/>
    <w:rsid w:val="066AF0A3"/>
    <w:rsid w:val="07C28708"/>
    <w:rsid w:val="07F5F588"/>
    <w:rsid w:val="08BA4F96"/>
    <w:rsid w:val="0AE3ED74"/>
    <w:rsid w:val="0C68A455"/>
    <w:rsid w:val="0CA7943A"/>
    <w:rsid w:val="0D1F7CB4"/>
    <w:rsid w:val="1055FEEA"/>
    <w:rsid w:val="10E6BA3F"/>
    <w:rsid w:val="1559BA21"/>
    <w:rsid w:val="168ACEFA"/>
    <w:rsid w:val="17765081"/>
    <w:rsid w:val="17B1574D"/>
    <w:rsid w:val="1828AEF2"/>
    <w:rsid w:val="18F6573A"/>
    <w:rsid w:val="18F83A75"/>
    <w:rsid w:val="19F38DDC"/>
    <w:rsid w:val="1A2A7942"/>
    <w:rsid w:val="1A685E28"/>
    <w:rsid w:val="1AD638E7"/>
    <w:rsid w:val="1E2BB085"/>
    <w:rsid w:val="1E7296DE"/>
    <w:rsid w:val="1EE1F0E6"/>
    <w:rsid w:val="1F1DD9FE"/>
    <w:rsid w:val="20E703CD"/>
    <w:rsid w:val="21996741"/>
    <w:rsid w:val="21CAF267"/>
    <w:rsid w:val="2314B96C"/>
    <w:rsid w:val="2317671F"/>
    <w:rsid w:val="2454EA1B"/>
    <w:rsid w:val="246AF78B"/>
    <w:rsid w:val="24F1B664"/>
    <w:rsid w:val="25892488"/>
    <w:rsid w:val="25BF02BD"/>
    <w:rsid w:val="26C24EA5"/>
    <w:rsid w:val="27689C1E"/>
    <w:rsid w:val="282118D4"/>
    <w:rsid w:val="2C7FA399"/>
    <w:rsid w:val="2DF19082"/>
    <w:rsid w:val="2F12D4C9"/>
    <w:rsid w:val="2F863D3D"/>
    <w:rsid w:val="2F9402C8"/>
    <w:rsid w:val="311C5112"/>
    <w:rsid w:val="31366ECC"/>
    <w:rsid w:val="315199EE"/>
    <w:rsid w:val="31522427"/>
    <w:rsid w:val="31E3A898"/>
    <w:rsid w:val="342F21B4"/>
    <w:rsid w:val="34D86683"/>
    <w:rsid w:val="36B4F46A"/>
    <w:rsid w:val="38963626"/>
    <w:rsid w:val="39189356"/>
    <w:rsid w:val="3A9E5180"/>
    <w:rsid w:val="3B4689DE"/>
    <w:rsid w:val="3BADDD65"/>
    <w:rsid w:val="3C46FAA4"/>
    <w:rsid w:val="3CADD373"/>
    <w:rsid w:val="3F75989A"/>
    <w:rsid w:val="40D9A380"/>
    <w:rsid w:val="412FB07E"/>
    <w:rsid w:val="4201AEA0"/>
    <w:rsid w:val="43259FE0"/>
    <w:rsid w:val="4369257B"/>
    <w:rsid w:val="440229BA"/>
    <w:rsid w:val="4796F5F6"/>
    <w:rsid w:val="48268800"/>
    <w:rsid w:val="49239BA0"/>
    <w:rsid w:val="4B621E05"/>
    <w:rsid w:val="4BDF159E"/>
    <w:rsid w:val="4D2EB6EE"/>
    <w:rsid w:val="4D8592EA"/>
    <w:rsid w:val="4DDDB480"/>
    <w:rsid w:val="4FA8742B"/>
    <w:rsid w:val="4FB8B40D"/>
    <w:rsid w:val="4FEA5F1E"/>
    <w:rsid w:val="5056FECD"/>
    <w:rsid w:val="5064AFD8"/>
    <w:rsid w:val="51CFC5D3"/>
    <w:rsid w:val="5450FFAD"/>
    <w:rsid w:val="56CAF46F"/>
    <w:rsid w:val="56D57926"/>
    <w:rsid w:val="573CC627"/>
    <w:rsid w:val="57C3A10E"/>
    <w:rsid w:val="5B15CCA5"/>
    <w:rsid w:val="5B92C2FA"/>
    <w:rsid w:val="5BAB5680"/>
    <w:rsid w:val="5C96A133"/>
    <w:rsid w:val="5D096153"/>
    <w:rsid w:val="5D38ACA2"/>
    <w:rsid w:val="5DB196D6"/>
    <w:rsid w:val="5DC7BE2D"/>
    <w:rsid w:val="5DE81FEF"/>
    <w:rsid w:val="5E3E33DF"/>
    <w:rsid w:val="5EB113C8"/>
    <w:rsid w:val="5F9C4D7B"/>
    <w:rsid w:val="60CEDA7C"/>
    <w:rsid w:val="620D7D2E"/>
    <w:rsid w:val="62826EB0"/>
    <w:rsid w:val="63451F25"/>
    <w:rsid w:val="647DCD87"/>
    <w:rsid w:val="6A46F540"/>
    <w:rsid w:val="6A76E03A"/>
    <w:rsid w:val="6BAB7BA1"/>
    <w:rsid w:val="6C51E94A"/>
    <w:rsid w:val="6D35ACAB"/>
    <w:rsid w:val="6D395ABC"/>
    <w:rsid w:val="6D9B7F9D"/>
    <w:rsid w:val="6DCB8E9B"/>
    <w:rsid w:val="6DD367CF"/>
    <w:rsid w:val="6EEC254B"/>
    <w:rsid w:val="6F34EFCD"/>
    <w:rsid w:val="6F5EA84D"/>
    <w:rsid w:val="709B7F5E"/>
    <w:rsid w:val="74248D9E"/>
    <w:rsid w:val="7562DCE1"/>
    <w:rsid w:val="756E9C40"/>
    <w:rsid w:val="75F66166"/>
    <w:rsid w:val="766A7F53"/>
    <w:rsid w:val="78C644CD"/>
    <w:rsid w:val="78D4D5C6"/>
    <w:rsid w:val="7927EA04"/>
    <w:rsid w:val="7940E690"/>
    <w:rsid w:val="794C9C6B"/>
    <w:rsid w:val="79A1C2DF"/>
    <w:rsid w:val="7D488879"/>
    <w:rsid w:val="7E4E2D66"/>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915C39F5-0FA5-4870-B2F2-F52CD50E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164513451">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169755855">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009298E819CE1EBB4F8D2096B3E0F0C2911D" PreviousValue="false" LastSyncTimeStamp="2021-06-04T01:43:48.807Z"/>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20</Value>
      <Value>2</Value>
      <Value>1</Value>
      <Value>21</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DOCID1141-658236275-18874</_dlc_DocId>
    <_dlc_DocIdUrl xmlns="a5f32de4-e402-4188-b034-e71ca7d22e54">
      <Url>https://delwpvicgovau.sharepoint.com/sites/ecm_1141/_layouts/15/DocIdRedir.aspx?ID=DOCID1141-658236275-18874</Url>
      <Description>DOCID1141-658236275-18874</Description>
    </_dlc_DocIdUrl>
    <ProjName xmlns="9fd47c19-1c4a-4d7d-b342-c10cef269344" xsi:nil="true"/>
    <Year xmlns="41600a1c-9587-4bd1-99ab-fdb3ca28439c" xsi:nil="true"/>
    <Program xmlns="41600a1c-9587-4bd1-99ab-fdb3ca28439c" xsi:nil="true"/>
    <Project_Phase xmlns="9fd47c19-1c4a-4d7d-b342-c10cef269344" xsi:nil="true"/>
    <lcf76f155ced4ddcb4097134ff3c332f xmlns="41600a1c-9587-4bd1-99ab-fdb3ca28439c">
      <Terms xmlns="http://schemas.microsoft.com/office/infopath/2007/PartnerControls"/>
    </lcf76f155ced4ddcb4097134ff3c332f>
    <TaxCatchAllLabel xmlns="9fd47c19-1c4a-4d7d-b342-c10cef269344" xsi:nil="true"/>
    <LeadUnit xmlns="41600a1c-9587-4bd1-99ab-fdb3ca28439c" xsi:nil="true"/>
    <Task_x002f_Deliverable xmlns="41600a1c-9587-4bd1-99ab-fdb3ca28439c" xsi:nil="true"/>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Program Strategy</TermName>
          <TermId xmlns="http://schemas.microsoft.com/office/infopath/2007/PartnerControls">a6651d8a-f3ed-41da-abaa-64fe320e523e</TermId>
        </TermInfo>
      </Terms>
    </f2ccc2d036544b63b99cbcec8aa9ae6a>
    <_dlc_DocIdPersistId xmlns="a5f32de4-e402-4188-b034-e71ca7d22e5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5ED7C9F591C91B41AC2B33D422E1B7AC" ma:contentTypeVersion="29" ma:contentTypeDescription="All project related information. The library can be used to manage multiple projects." ma:contentTypeScope="" ma:versionID="b4b456ed157bfc32783ded89f5c1d340">
  <xsd:schema xmlns:xsd="http://www.w3.org/2001/XMLSchema" xmlns:xs="http://www.w3.org/2001/XMLSchema" xmlns:p="http://schemas.microsoft.com/office/2006/metadata/properties" xmlns:ns2="9fd47c19-1c4a-4d7d-b342-c10cef269344" xmlns:ns3="a5f32de4-e402-4188-b034-e71ca7d22e54" xmlns:ns4="41600a1c-9587-4bd1-99ab-fdb3ca28439c" targetNamespace="http://schemas.microsoft.com/office/2006/metadata/properties" ma:root="true" ma:fieldsID="ea0acd760d56797f8805b64b81dd5e86" ns2:_="" ns3:_="" ns4:_="">
    <xsd:import namespace="9fd47c19-1c4a-4d7d-b342-c10cef269344"/>
    <xsd:import namespace="a5f32de4-e402-4188-b034-e71ca7d22e54"/>
    <xsd:import namespace="41600a1c-9587-4bd1-99ab-fdb3ca28439c"/>
    <xsd:element name="properties">
      <xsd:complexType>
        <xsd:sequence>
          <xsd:element name="documentManagement">
            <xsd:complexType>
              <xsd:all>
                <xsd:element ref="ns2:TaxCatchAll" minOccurs="0"/>
                <xsd:element ref="ns2:Project_Phase" minOccurs="0"/>
                <xsd:element ref="ns4:LeadUnit" minOccurs="0"/>
                <xsd:element ref="ns4:Task_x002f_Deliverable" minOccurs="0"/>
                <xsd:element ref="ns4:Year" minOccurs="0"/>
                <xsd:element ref="ns2:ProjName" minOccurs="0"/>
                <xsd:element ref="ns3:_dlc_DocId" minOccurs="0"/>
                <xsd:element ref="ns3:_dlc_DocIdUrl" minOccurs="0"/>
                <xsd:element ref="ns3:_dlc_DocIdPersistId" minOccurs="0"/>
                <xsd:element ref="ns2:pd01c257034b4e86b1f58279a3bd54c6" minOccurs="0"/>
                <xsd:element ref="ns2:TaxCatchAllLabel" minOccurs="0"/>
                <xsd:element ref="ns2:fb3179c379644f499d7166d0c985669b" minOccurs="0"/>
                <xsd:element ref="ns2:b9b43b809ea4445880dbf70bb9849525" minOccurs="0"/>
                <xsd:element ref="ns2:f2ccc2d036544b63b99cbcec8aa9ae6a" minOccurs="0"/>
                <xsd:element ref="ns2:g91c59fb10974fa1a03160ad8386f0f4"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Location" minOccurs="0"/>
                <xsd:element ref="ns4:MediaServiceOCR" minOccurs="0"/>
                <xsd:element ref="ns4:MediaLengthInSeconds" minOccurs="0"/>
                <xsd:element ref="ns4:Progr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ca464d9-5fff-42ff-949a-bbabf139d566}" ma:internalName="TaxCatchAll" ma:readOnly="false" ma:showField="CatchAllData" ma:web="924e9edf-84bf-4578-b1e0-75fadc3433d9">
      <xsd:complexType>
        <xsd:complexContent>
          <xsd:extension base="dms:MultiChoiceLookup">
            <xsd:sequence>
              <xsd:element name="Value" type="dms:Lookup" maxOccurs="unbounded" minOccurs="0" nillable="true"/>
            </xsd:sequence>
          </xsd:extension>
        </xsd:complexContent>
      </xsd:complexType>
    </xsd:element>
    <xsd:element name="Project_Phase" ma:index="12" nillable="true" ma:displayName="Project_Phase" ma:format="Dropdown" ma:internalName="Project_Phase" ma:readOnly="false">
      <xsd:simpleType>
        <xsd:restriction base="dms:Choice">
          <xsd:enumeration value="Initiate"/>
          <xsd:enumeration value="Plan"/>
          <xsd:enumeration value="Build"/>
          <xsd:enumeration value="Test"/>
          <xsd:enumeration value="Implement"/>
          <xsd:enumeration value="Run"/>
        </xsd:restriction>
      </xsd:simpleType>
    </xsd:element>
    <xsd:element name="ProjName" ma:index="18" nillable="true" ma:displayName="Project Name" ma:description="ECM V2 Project Name" ma:format="Dropdown" ma:indexed="true" ma:internalName="ProjName" ma:readOnly="false">
      <xsd:simpleType>
        <xsd:union memberTypes="dms:Text">
          <xsd:simpleType>
            <xsd:restriction base="dms:Choice">
              <xsd:enumeration value="Add Project Name"/>
            </xsd:restriction>
          </xsd:simpleType>
        </xsd:union>
      </xsd:simpleType>
    </xsd:element>
    <xsd:element name="pd01c257034b4e86b1f58279a3bd54c6" ma:index="22" nillable="true" ma:taxonomy="true" ma:internalName="pd01c257034b4e86b1f58279a3bd54c6" ma:taxonomyFieldName="Security_x0020_Classification" ma:displayName="Security Classification" ma:default="17;#FOUO|a68bb466-13a2-4b11-9c31-8c4948da88a9"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Label" ma:index="23" nillable="true" ma:displayName="Taxonomy Catch All Column1" ma:hidden="true" ma:list="{5ca464d9-5fff-42ff-949a-bbabf139d566}" ma:internalName="TaxCatchAllLabel" ma:readOnly="false" ma:showField="CatchAllDataLabel" ma:web="924e9edf-84bf-4578-b1e0-75fadc3433d9">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24"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25" nillable="true" ma:taxonomy="true" ma:internalName="b9b43b809ea4445880dbf70bb9849525" ma:taxonomyFieldName="Department_x0020_Document_x0020_Type" ma:displayName="Department Document Type" ma:readOnly="false"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f2ccc2d036544b63b99cbcec8aa9ae6a" ma:index="26" ma:taxonomy="true" ma:internalName="f2ccc2d036544b63b99cbcec8aa9ae6a" ma:taxonomyFieldName="Records_x0020_Class_x0020_Project" ma:displayName="Classification" ma:readOnly="false"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7" nillable="true" ma:taxonomy="true" ma:internalName="g91c59fb10974fa1a03160ad8386f0f4" ma:taxonomyFieldName="Record_x0020_Purpose" ma:displayName="Record Purpose" ma:readOnly="false"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600a1c-9587-4bd1-99ab-fdb3ca28439c" elementFormDefault="qualified">
    <xsd:import namespace="http://schemas.microsoft.com/office/2006/documentManagement/types"/>
    <xsd:import namespace="http://schemas.microsoft.com/office/infopath/2007/PartnerControls"/>
    <xsd:element name="LeadUnit" ma:index="14" nillable="true" ma:displayName="Lead Unit" ma:internalName="LeadUnit" ma:readOnly="false">
      <xsd:simpleType>
        <xsd:restriction base="dms:Text">
          <xsd:maxLength value="255"/>
        </xsd:restriction>
      </xsd:simpleType>
    </xsd:element>
    <xsd:element name="Task_x002f_Deliverable" ma:index="15" nillable="true" ma:displayName="Task/Deliverable" ma:internalName="Task_x002f_Deliverable" ma:readOnly="false">
      <xsd:simpleType>
        <xsd:restriction base="dms:Text">
          <xsd:maxLength value="255"/>
        </xsd:restriction>
      </xsd:simpleType>
    </xsd:element>
    <xsd:element name="Year" ma:index="16" nillable="true" ma:displayName="Year" ma:internalName="Year" ma:readOnly="false">
      <xsd:simpleType>
        <xsd:restriction base="dms:Text">
          <xsd:maxLength value="255"/>
        </xsd:restrictio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Location" ma:index="37" nillable="true" ma:displayName="Location" ma:indexed="true" ma:internalName="MediaServiceLocation"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LengthInSeconds" ma:index="39" nillable="true" ma:displayName="MediaLengthInSeconds" ma:hidden="true" ma:internalName="MediaLengthInSeconds" ma:readOnly="true">
      <xsd:simpleType>
        <xsd:restriction base="dms:Unknown"/>
      </xsd:simpleType>
    </xsd:element>
    <xsd:element name="Program" ma:index="40" nillable="true" ma:displayName="Program" ma:description="Which program(s) this stakeholder has engaged in" ma:format="Dropdown" ma:internalName="Program">
      <xsd:simpleType>
        <xsd:restriction base="dms:Choice">
          <xsd:enumeration value="Community Transition"/>
          <xsd:enumeration value="EPCE"/>
          <xsd:enumeration value="GOT"/>
          <xsd:enumeration value="HFPs"/>
          <xsd:enumeration value="FTP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BDF264-ADEE-488C-8E53-67D9AD91F26D}">
  <ds:schemaRefs>
    <ds:schemaRef ds:uri="Microsoft.SharePoint.Taxonomy.ContentTypeSync"/>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41600a1c-9587-4bd1-99ab-fdb3ca28439c"/>
  </ds:schemaRefs>
</ds:datastoreItem>
</file>

<file path=customXml/itemProps4.xml><?xml version="1.0" encoding="utf-8"?>
<ds:datastoreItem xmlns:ds="http://schemas.openxmlformats.org/officeDocument/2006/customXml" ds:itemID="{9BA74B30-02BD-4326-B14C-AEDE25916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7c19-1c4a-4d7d-b342-c10cef269344"/>
    <ds:schemaRef ds:uri="a5f32de4-e402-4188-b034-e71ca7d22e54"/>
    <ds:schemaRef ds:uri="41600a1c-9587-4bd1-99ab-fdb3ca284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46A2F7A0-1BA1-4801-9E2F-118142FF02D2}">
  <ds:schemaRefs>
    <ds:schemaRef ds:uri="http://schemas.microsoft.com/sharepoint/events"/>
    <ds:schemaRef ds:uri=""/>
  </ds:schemaRefs>
</ds:datastoreItem>
</file>

<file path=docMetadata/LabelInfo.xml><?xml version="1.0" encoding="utf-8"?>
<clbl:labelList xmlns:clbl="http://schemas.microsoft.com/office/2020/mipLabelMetadata">
  <clbl:label id="{e8bdd6f7-fc18-4e48-a554-7f547927223b}" enabled="0" method="" siteId="{e8bdd6f7-fc18-4e48-a554-7f547927223b}" removed="1"/>
</clbl:labelList>
</file>

<file path=docProps/app.xml><?xml version="1.0" encoding="utf-8"?>
<Properties xmlns="http://schemas.openxmlformats.org/officeDocument/2006/extended-properties" xmlns:vt="http://schemas.openxmlformats.org/officeDocument/2006/docPropsVTypes">
  <Template>Normal.dotm</Template>
  <TotalTime>275</TotalTime>
  <Pages>5</Pages>
  <Words>2308</Words>
  <Characters>13161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Senior Forest Planning Officer</vt:lpstr>
    </vt:vector>
  </TitlesOfParts>
  <Company/>
  <LinksUpToDate>false</LinksUpToDate>
  <CharactersWithSpaces>15439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Forest Planning Officer</dc:title>
  <dc:subject/>
  <dc:creator>Maree Lawson (DEECA)</dc:creator>
  <cp:keywords/>
  <dc:description/>
  <cp:lastModifiedBy>Lisa M Knight (DEECA)</cp:lastModifiedBy>
  <cp:revision>8</cp:revision>
  <cp:lastPrinted>2022-06-18T12:14:00Z</cp:lastPrinted>
  <dcterms:created xsi:type="dcterms:W3CDTF">2026-07-23T23:19:00Z</dcterms:created>
  <dcterms:modified xsi:type="dcterms:W3CDTF">2026-08-17T01:58:00Z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0x0101009298E819CE1EBB4F8D2096B3E0F0C2911D005ED7C9F591C91B41AC2B33D422E1B7AC</vt:lpwstr>
  </property>
  <property fmtid="{D5CDD505-2E9C-101B-9397-08002B2CF9AE}" pid="5" name="MediaServiceImageTags">
    <vt:lpwstr/>
  </property>
  <property fmtid="{D5CDD505-2E9C-101B-9397-08002B2CF9AE}" pid="6" name="_dlc_DocIdItemGuid">
    <vt:lpwstr>61194565-b381-4713-aebc-ee6bba132e4c</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20;#Template|ad5654aa-69da-4dc8-81ae-e984a44f2180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Records Class HR Admin">
    <vt:lpwstr>14;#Position Description|9b605b16-5ff4-4142-9815-57489365a519</vt:lpwstr>
  </property>
  <property fmtid="{D5CDD505-2E9C-101B-9397-08002B2CF9AE}" pid="25" name="Records Class Polices Procedure">
    <vt:lpwstr>15;#Administration|51c21ac7-bf93-4151-9336-cb224cdf56e7</vt:lpwstr>
  </property>
  <property fmtid="{D5CDD505-2E9C-101B-9397-08002B2CF9AE}" pid="26" name="_docset_NoMedatataSyncRequired">
    <vt:lpwstr>False</vt:lpwstr>
  </property>
  <property fmtid="{D5CDD505-2E9C-101B-9397-08002B2CF9AE}" pid="27" name="Order">
    <vt:r8>105600</vt:r8>
  </property>
  <property fmtid="{D5CDD505-2E9C-101B-9397-08002B2CF9AE}" pid="28" name="DocumentSetDescription">
    <vt:lpwstr/>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h81f2c99e50046799065ebcadc818b4b">
    <vt:lpwstr>Administration|51c21ac7-bf93-4151-9336-cb224cdf56e7</vt:lpwstr>
  </property>
  <property fmtid="{D5CDD505-2E9C-101B-9397-08002B2CF9AE}" pid="33" name="_ExtendedDescription">
    <vt:lpwstr/>
  </property>
  <property fmtid="{D5CDD505-2E9C-101B-9397-08002B2CF9AE}" pid="34" name="TriggerFlowInfo">
    <vt:lpwstr/>
  </property>
  <property fmtid="{D5CDD505-2E9C-101B-9397-08002B2CF9AE}" pid="35" name="xd_Signature">
    <vt:bool>false</vt:bool>
  </property>
  <property fmtid="{D5CDD505-2E9C-101B-9397-08002B2CF9AE}" pid="36" name="SharedWithUsers">
    <vt:lpwstr>498;#Alice R Pohlner (DEECA);#72;#Paul R Gray (DEECA);#69;#Andrew J Stanios (DEECA);#95;#Benjamin C Hui (DEECA);#514;#Reece Pisarskis (DEECA);#113;#Kate L Brunt (DEECA);#57;#Tess Hutton (DEECA);#64;#Fiona E Keoghan (DEECA);#66;#Penny L Rabarts (DEECA);#362;#Raquel A Bertoldi (DEECA);#29;#Bianca M Sirianni (DEECA);#127;#John X Morris (DEECA);#96;#Megan Elkington (DEECA);#28;#Kylie J Hyland (DEECA);#25;#Leah M O'Neill (DEECA);#30;#Michael T Wos (DEECA)</vt:lpwstr>
  </property>
  <property fmtid="{D5CDD505-2E9C-101B-9397-08002B2CF9AE}" pid="37" name="Records_x0020_Class_x0020_HR_x0020_Admin">
    <vt:lpwstr>14;#Position Description|9b605b16-5ff4-4142-9815-57489365a519</vt:lpwstr>
  </property>
  <property fmtid="{D5CDD505-2E9C-101B-9397-08002B2CF9AE}" pid="38" name="Security_x0020_Classification">
    <vt:lpwstr>2;#Unclassified|7fa379f4-4aba-4692-ab80-7d39d3a23cf4</vt:lpwstr>
  </property>
  <property fmtid="{D5CDD505-2E9C-101B-9397-08002B2CF9AE}" pid="39" name="Department_x0020_Document_x0020_Type">
    <vt:lpwstr>20;#Template|ad5654aa-69da-4dc8-81ae-e984a44f2180</vt:lpwstr>
  </property>
  <property fmtid="{D5CDD505-2E9C-101B-9397-08002B2CF9AE}" pid="40" name="Dissemination_x0020_Limiting_x0020_Marker">
    <vt:lpwstr>1;#FOUO|955eb6fc-b35a-4808-8aa5-31e514fa3f26</vt:lpwstr>
  </property>
  <property fmtid="{D5CDD505-2E9C-101B-9397-08002B2CF9AE}" pid="41" name="docLang">
    <vt:lpwstr>en</vt:lpwstr>
  </property>
  <property fmtid="{D5CDD505-2E9C-101B-9397-08002B2CF9AE}" pid="42" name="Records Class Project">
    <vt:lpwstr>21;#Program Strategy|a6651d8a-f3ed-41da-abaa-64fe320e523e</vt:lpwstr>
  </property>
  <property fmtid="{D5CDD505-2E9C-101B-9397-08002B2CF9AE}" pid="43" name="Records_x0020_Class_x0020_Project">
    <vt:lpwstr>21;#Program Strategy|a6651d8a-f3ed-41da-abaa-64fe320e523e</vt:lpwstr>
  </property>
</Properties>
</file>