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2719E3"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CE417F" w:rsidRPr="00495B3B" w14:paraId="7C7EDD09" w14:textId="77777777" w:rsidTr="7248469E">
        <w:trPr>
          <w:trHeight w:val="465"/>
        </w:trPr>
        <w:tc>
          <w:tcPr>
            <w:tcW w:w="2580" w:type="dxa"/>
            <w:tcBorders>
              <w:top w:val="nil"/>
              <w:bottom w:val="nil"/>
              <w:right w:val="nil"/>
            </w:tcBorders>
            <w:vAlign w:val="center"/>
          </w:tcPr>
          <w:p w14:paraId="2A0E891F"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DC660BB" w:rsidR="00CE417F" w:rsidRPr="00495B3B" w:rsidRDefault="00CE417F" w:rsidP="00CE417F">
            <w:pPr>
              <w:spacing w:before="0" w:after="0"/>
              <w:ind w:left="57" w:right="-450"/>
              <w:rPr>
                <w:rFonts w:ascii="Arial" w:hAnsi="Arial" w:cs="Arial"/>
                <w:color w:val="363534"/>
                <w:szCs w:val="22"/>
              </w:rPr>
            </w:pPr>
            <w:r>
              <w:rPr>
                <w:rFonts w:ascii="Arial" w:hAnsi="Arial"/>
                <w:szCs w:val="22"/>
              </w:rPr>
              <w:t>Senior Solicitor</w:t>
            </w:r>
          </w:p>
        </w:tc>
      </w:tr>
      <w:tr w:rsidR="00CE417F" w:rsidRPr="00495B3B" w14:paraId="5F8F815C" w14:textId="77777777" w:rsidTr="7248469E">
        <w:trPr>
          <w:trHeight w:val="399"/>
        </w:trPr>
        <w:tc>
          <w:tcPr>
            <w:tcW w:w="2580" w:type="dxa"/>
            <w:tcBorders>
              <w:top w:val="nil"/>
              <w:bottom w:val="nil"/>
              <w:right w:val="nil"/>
            </w:tcBorders>
            <w:vAlign w:val="center"/>
          </w:tcPr>
          <w:p w14:paraId="29F28D7E"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BCB0E1F" w:rsidR="00CE417F" w:rsidRPr="00495B3B" w:rsidRDefault="00CE417F" w:rsidP="00CE417F">
            <w:pPr>
              <w:spacing w:before="0" w:after="0"/>
              <w:ind w:left="57" w:right="-450"/>
              <w:rPr>
                <w:rFonts w:ascii="Arial" w:hAnsi="Arial" w:cs="Arial"/>
                <w:color w:val="363534"/>
                <w:szCs w:val="22"/>
              </w:rPr>
            </w:pPr>
            <w:r w:rsidRPr="0041502B">
              <w:rPr>
                <w:rFonts w:ascii="Arial" w:hAnsi="Arial"/>
                <w:szCs w:val="22"/>
              </w:rPr>
              <w:t>50947077</w:t>
            </w:r>
          </w:p>
        </w:tc>
      </w:tr>
      <w:tr w:rsidR="00CE417F" w:rsidRPr="00495B3B" w14:paraId="6052E497" w14:textId="77777777" w:rsidTr="7248469E">
        <w:trPr>
          <w:trHeight w:val="399"/>
        </w:trPr>
        <w:tc>
          <w:tcPr>
            <w:tcW w:w="2580" w:type="dxa"/>
            <w:tcBorders>
              <w:top w:val="nil"/>
              <w:bottom w:val="nil"/>
              <w:right w:val="nil"/>
            </w:tcBorders>
            <w:vAlign w:val="center"/>
          </w:tcPr>
          <w:p w14:paraId="1F62A115"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4038B18" w:rsidR="00CE417F" w:rsidRPr="00495B3B" w:rsidRDefault="00CE417F" w:rsidP="00CE417F">
            <w:pPr>
              <w:spacing w:before="0" w:after="0"/>
              <w:ind w:left="57" w:right="-450"/>
              <w:rPr>
                <w:rFonts w:ascii="Arial" w:hAnsi="Arial" w:cs="Arial"/>
                <w:color w:val="363534"/>
                <w:szCs w:val="22"/>
              </w:rPr>
            </w:pPr>
            <w:r w:rsidRPr="002C2EEE">
              <w:rPr>
                <w:rFonts w:ascii="Arial" w:hAnsi="Arial"/>
                <w:noProof/>
                <w:szCs w:val="22"/>
              </w:rPr>
              <w:t xml:space="preserve">Senior Solicitor (VPS </w:t>
            </w:r>
            <w:r w:rsidR="00C807DB">
              <w:rPr>
                <w:rFonts w:ascii="Arial" w:hAnsi="Arial"/>
                <w:noProof/>
                <w:szCs w:val="22"/>
              </w:rPr>
              <w:t xml:space="preserve">Grade </w:t>
            </w:r>
            <w:r w:rsidRPr="002C2EEE">
              <w:rPr>
                <w:rFonts w:ascii="Arial" w:hAnsi="Arial"/>
                <w:noProof/>
                <w:szCs w:val="22"/>
              </w:rPr>
              <w:t xml:space="preserve">5 </w:t>
            </w:r>
            <w:r w:rsidRPr="002C2EEE" w:rsidDel="00C807DB">
              <w:rPr>
                <w:rFonts w:ascii="Arial" w:hAnsi="Arial"/>
                <w:noProof/>
                <w:szCs w:val="22"/>
              </w:rPr>
              <w:t>equivalent</w:t>
            </w:r>
            <w:r w:rsidRPr="002C2EEE">
              <w:rPr>
                <w:rFonts w:ascii="Arial" w:hAnsi="Arial"/>
                <w:noProof/>
                <w:szCs w:val="22"/>
              </w:rPr>
              <w:t>)</w:t>
            </w:r>
          </w:p>
        </w:tc>
      </w:tr>
      <w:tr w:rsidR="00CE417F" w:rsidRPr="00495B3B" w14:paraId="513E600D" w14:textId="77777777" w:rsidTr="7248469E">
        <w:trPr>
          <w:trHeight w:val="399"/>
        </w:trPr>
        <w:tc>
          <w:tcPr>
            <w:tcW w:w="2580" w:type="dxa"/>
            <w:tcBorders>
              <w:top w:val="nil"/>
              <w:bottom w:val="nil"/>
              <w:right w:val="nil"/>
            </w:tcBorders>
            <w:vAlign w:val="center"/>
          </w:tcPr>
          <w:p w14:paraId="67184DB8"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C43E5C9" w:rsidR="00CE417F" w:rsidRPr="00495B3B" w:rsidRDefault="00CE417F" w:rsidP="00CE417F">
            <w:pPr>
              <w:spacing w:before="0" w:after="0"/>
              <w:ind w:left="57" w:right="-450"/>
              <w:rPr>
                <w:rFonts w:ascii="Arial" w:hAnsi="Arial" w:cs="Arial"/>
                <w:color w:val="363534"/>
                <w:szCs w:val="22"/>
              </w:rPr>
            </w:pPr>
            <w:r>
              <w:rPr>
                <w:rFonts w:ascii="Arial" w:hAnsi="Arial"/>
                <w:szCs w:val="22"/>
              </w:rPr>
              <w:t>$</w:t>
            </w:r>
            <w:r w:rsidR="002C2D3A">
              <w:rPr>
                <w:rFonts w:ascii="Arial" w:hAnsi="Arial"/>
                <w:szCs w:val="22"/>
              </w:rPr>
              <w:t xml:space="preserve">116,413 </w:t>
            </w:r>
            <w:r w:rsidR="00F31932">
              <w:rPr>
                <w:rFonts w:ascii="Arial" w:hAnsi="Arial"/>
                <w:szCs w:val="22"/>
              </w:rPr>
              <w:t>–</w:t>
            </w:r>
            <w:r w:rsidR="002C2D3A">
              <w:rPr>
                <w:rFonts w:ascii="Arial" w:hAnsi="Arial"/>
                <w:szCs w:val="22"/>
              </w:rPr>
              <w:t xml:space="preserve"> $140,849</w:t>
            </w:r>
            <w:r>
              <w:t xml:space="preserve"> </w:t>
            </w:r>
            <w:r>
              <w:rPr>
                <w:rStyle w:val="normaltextrun"/>
                <w:rFonts w:ascii="Arial" w:hAnsi="Arial"/>
                <w:color w:val="363534"/>
                <w:shd w:val="clear" w:color="auto" w:fill="FFFFFF"/>
              </w:rPr>
              <w:t>plus superannuation</w:t>
            </w:r>
          </w:p>
        </w:tc>
      </w:tr>
      <w:tr w:rsidR="00CE417F" w:rsidRPr="00495B3B" w14:paraId="2A722203" w14:textId="77777777" w:rsidTr="7248469E">
        <w:trPr>
          <w:trHeight w:val="399"/>
        </w:trPr>
        <w:tc>
          <w:tcPr>
            <w:tcW w:w="2580" w:type="dxa"/>
            <w:tcBorders>
              <w:top w:val="nil"/>
              <w:bottom w:val="nil"/>
              <w:right w:val="nil"/>
            </w:tcBorders>
            <w:vAlign w:val="center"/>
          </w:tcPr>
          <w:p w14:paraId="60F7C270"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62E1517" w:rsidR="00CE417F" w:rsidRPr="00495B3B" w:rsidRDefault="00CE417F" w:rsidP="00CE417F">
            <w:pPr>
              <w:tabs>
                <w:tab w:val="left" w:pos="3529"/>
              </w:tabs>
              <w:spacing w:before="0" w:after="0"/>
              <w:ind w:left="57" w:right="-450"/>
              <w:rPr>
                <w:rFonts w:ascii="Arial" w:hAnsi="Arial" w:cs="Arial"/>
                <w:color w:val="363534"/>
                <w:szCs w:val="22"/>
              </w:rPr>
            </w:pPr>
            <w:r w:rsidRPr="001B1027">
              <w:rPr>
                <w:rFonts w:ascii="Arial" w:hAnsi="Arial"/>
                <w:szCs w:val="22"/>
              </w:rPr>
              <w:t xml:space="preserve">Ongoing </w:t>
            </w:r>
            <w:r>
              <w:rPr>
                <w:rFonts w:ascii="Arial" w:hAnsi="Arial"/>
                <w:szCs w:val="22"/>
              </w:rPr>
              <w:t>- flexible</w:t>
            </w:r>
          </w:p>
        </w:tc>
      </w:tr>
      <w:tr w:rsidR="00CE417F" w:rsidRPr="00495B3B" w14:paraId="73E4C712" w14:textId="77777777" w:rsidTr="7248469E">
        <w:trPr>
          <w:trHeight w:val="399"/>
        </w:trPr>
        <w:tc>
          <w:tcPr>
            <w:tcW w:w="2580" w:type="dxa"/>
            <w:tcBorders>
              <w:top w:val="nil"/>
              <w:bottom w:val="nil"/>
              <w:right w:val="nil"/>
            </w:tcBorders>
            <w:vAlign w:val="center"/>
          </w:tcPr>
          <w:p w14:paraId="778F959E"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4C212A" w:rsidR="00CE417F" w:rsidRPr="00495B3B" w:rsidRDefault="00CE417F" w:rsidP="00CE417F">
            <w:pPr>
              <w:spacing w:before="0" w:after="0"/>
              <w:ind w:left="57" w:right="-450"/>
              <w:rPr>
                <w:rFonts w:ascii="Arial" w:hAnsi="Arial" w:cs="Arial"/>
                <w:color w:val="363534"/>
                <w:szCs w:val="22"/>
              </w:rPr>
            </w:pPr>
            <w:r>
              <w:rPr>
                <w:rFonts w:ascii="Arial" w:hAnsi="Arial"/>
                <w:szCs w:val="22"/>
              </w:rPr>
              <w:t>Corporate Services</w:t>
            </w:r>
          </w:p>
        </w:tc>
      </w:tr>
      <w:tr w:rsidR="00CE417F" w:rsidRPr="00495B3B" w14:paraId="1EBFF7E6" w14:textId="77777777" w:rsidTr="7248469E">
        <w:trPr>
          <w:trHeight w:val="399"/>
        </w:trPr>
        <w:tc>
          <w:tcPr>
            <w:tcW w:w="2580" w:type="dxa"/>
            <w:tcBorders>
              <w:top w:val="nil"/>
              <w:bottom w:val="nil"/>
              <w:right w:val="nil"/>
            </w:tcBorders>
            <w:vAlign w:val="center"/>
          </w:tcPr>
          <w:p w14:paraId="2AB5EF48"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BBD7D4F" w:rsidR="00CE417F" w:rsidRPr="00495B3B" w:rsidRDefault="00CE417F" w:rsidP="00CE417F">
            <w:pPr>
              <w:spacing w:before="0" w:after="0"/>
              <w:ind w:left="57" w:right="-450"/>
              <w:rPr>
                <w:rFonts w:ascii="Arial" w:hAnsi="Arial" w:cs="Arial"/>
                <w:color w:val="363534"/>
                <w:szCs w:val="22"/>
              </w:rPr>
            </w:pPr>
            <w:r>
              <w:rPr>
                <w:rFonts w:ascii="Arial" w:hAnsi="Arial"/>
                <w:szCs w:val="22"/>
              </w:rPr>
              <w:t xml:space="preserve">Legal </w:t>
            </w:r>
            <w:r w:rsidR="008D64AF">
              <w:rPr>
                <w:rFonts w:ascii="Arial" w:hAnsi="Arial"/>
                <w:szCs w:val="22"/>
              </w:rPr>
              <w:t>and</w:t>
            </w:r>
            <w:r>
              <w:rPr>
                <w:rFonts w:ascii="Arial" w:hAnsi="Arial"/>
                <w:szCs w:val="22"/>
              </w:rPr>
              <w:t xml:space="preserve"> Legislation Division </w:t>
            </w:r>
            <w:r w:rsidR="00ED38D7">
              <w:rPr>
                <w:rFonts w:ascii="Arial" w:hAnsi="Arial"/>
                <w:szCs w:val="22"/>
              </w:rPr>
              <w:t>|</w:t>
            </w:r>
            <w:r>
              <w:rPr>
                <w:rFonts w:ascii="Arial" w:hAnsi="Arial"/>
                <w:szCs w:val="22"/>
              </w:rPr>
              <w:t xml:space="preserve"> Legal Branch</w:t>
            </w:r>
          </w:p>
        </w:tc>
      </w:tr>
      <w:tr w:rsidR="00CE417F" w:rsidRPr="00495B3B" w14:paraId="37A0D7CE" w14:textId="77777777" w:rsidTr="7248469E">
        <w:trPr>
          <w:trHeight w:val="399"/>
        </w:trPr>
        <w:tc>
          <w:tcPr>
            <w:tcW w:w="2580" w:type="dxa"/>
            <w:tcBorders>
              <w:top w:val="nil"/>
              <w:bottom w:val="nil"/>
              <w:right w:val="nil"/>
            </w:tcBorders>
            <w:vAlign w:val="center"/>
          </w:tcPr>
          <w:p w14:paraId="4595FCF5"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B1EC332" w14:textId="4D2FF2B4" w:rsidR="00CE417F" w:rsidRDefault="00CE417F" w:rsidP="007748F8">
            <w:pPr>
              <w:spacing w:before="0" w:after="0"/>
              <w:ind w:left="57" w:right="-450"/>
              <w:rPr>
                <w:rFonts w:ascii="Arial" w:hAnsi="Arial"/>
                <w:szCs w:val="22"/>
              </w:rPr>
            </w:pPr>
            <w:r>
              <w:rPr>
                <w:rFonts w:ascii="Arial" w:hAnsi="Arial"/>
                <w:szCs w:val="22"/>
              </w:rPr>
              <w:t>2 Lonsdale Street</w:t>
            </w:r>
            <w:r w:rsidR="00972EAA">
              <w:rPr>
                <w:rFonts w:ascii="Arial" w:hAnsi="Arial"/>
                <w:szCs w:val="22"/>
              </w:rPr>
              <w:t>, Melbourne</w:t>
            </w:r>
          </w:p>
          <w:p w14:paraId="3B7CA3B3" w14:textId="563328A2" w:rsidR="00CE417F" w:rsidRPr="00495B3B" w:rsidRDefault="00CE417F" w:rsidP="00CE417F">
            <w:pPr>
              <w:spacing w:before="0" w:after="0"/>
              <w:ind w:left="57" w:right="-450"/>
              <w:rPr>
                <w:rFonts w:ascii="Arial" w:hAnsi="Arial" w:cs="Arial"/>
                <w:color w:val="363534"/>
                <w:szCs w:val="22"/>
              </w:rPr>
            </w:pPr>
            <w:r w:rsidRPr="00124E20">
              <w:rPr>
                <w:rFonts w:ascii="Arial" w:hAnsi="Arial"/>
                <w:szCs w:val="22"/>
              </w:rPr>
              <w:t xml:space="preserve">Hybrid work arrangement available: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24E20">
              <w:rPr>
                <w:rFonts w:ascii="Arial" w:hAnsi="Arial"/>
                <w:szCs w:val="22"/>
              </w:rPr>
              <w:t>Yes</w:t>
            </w:r>
            <w:r w:rsidRPr="00124E20">
              <w:rPr>
                <w:rFonts w:ascii="Arial" w:hAnsi="Arial"/>
                <w:szCs w:val="22"/>
              </w:rPr>
              <w:tab/>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CE417F" w:rsidRPr="00495B3B" w14:paraId="4352AE4A" w14:textId="77777777" w:rsidTr="7248469E">
        <w:trPr>
          <w:trHeight w:val="399"/>
        </w:trPr>
        <w:tc>
          <w:tcPr>
            <w:tcW w:w="2580" w:type="dxa"/>
            <w:tcBorders>
              <w:top w:val="nil"/>
              <w:bottom w:val="nil"/>
              <w:right w:val="nil"/>
            </w:tcBorders>
            <w:vAlign w:val="center"/>
          </w:tcPr>
          <w:p w14:paraId="3083C225" w14:textId="77777777" w:rsidR="00CE417F" w:rsidRPr="00495B3B" w:rsidRDefault="00CE417F" w:rsidP="00CE417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F28F62D" w:rsidR="00CE417F" w:rsidRPr="00495B3B" w:rsidRDefault="00CE417F" w:rsidP="00CE417F">
            <w:pPr>
              <w:tabs>
                <w:tab w:val="left" w:pos="469"/>
                <w:tab w:val="left" w:pos="1189"/>
              </w:tabs>
              <w:spacing w:before="0" w:after="0"/>
              <w:ind w:left="57" w:right="-450"/>
              <w:rPr>
                <w:rFonts w:ascii="Arial" w:hAnsi="Arial" w:cs="Arial"/>
                <w:color w:val="363534"/>
                <w:szCs w:val="22"/>
              </w:rPr>
            </w:pPr>
            <w:r>
              <w:rPr>
                <w:rFonts w:ascii="Arial" w:hAnsi="Arial"/>
                <w:szCs w:val="22"/>
              </w:rPr>
              <w:t>Managing Principal Solicitor</w:t>
            </w:r>
          </w:p>
        </w:tc>
      </w:tr>
      <w:tr w:rsidR="00CE417F" w:rsidRPr="00495B3B" w14:paraId="35F6D00F" w14:textId="77777777" w:rsidTr="7248469E">
        <w:trPr>
          <w:trHeight w:val="399"/>
        </w:trPr>
        <w:tc>
          <w:tcPr>
            <w:tcW w:w="2580" w:type="dxa"/>
            <w:tcBorders>
              <w:top w:val="nil"/>
              <w:bottom w:val="nil"/>
              <w:right w:val="nil"/>
            </w:tcBorders>
            <w:vAlign w:val="center"/>
          </w:tcPr>
          <w:p w14:paraId="55F53688" w14:textId="77777777" w:rsidR="00CE417F" w:rsidRPr="00495B3B" w:rsidRDefault="00CE417F" w:rsidP="00CE417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D3F9326" w:rsidR="00CE417F" w:rsidRPr="00495B3B" w:rsidRDefault="00CE417F" w:rsidP="00CE417F">
            <w:pPr>
              <w:tabs>
                <w:tab w:val="left" w:pos="469"/>
                <w:tab w:val="left" w:pos="1189"/>
              </w:tabs>
              <w:spacing w:before="0" w:after="0"/>
              <w:ind w:left="57" w:right="-450"/>
              <w:rPr>
                <w:rFonts w:ascii="Arial" w:hAnsi="Arial" w:cs="Arial"/>
                <w:color w:val="363534"/>
                <w:szCs w:val="22"/>
              </w:rPr>
            </w:pPr>
            <w:r w:rsidRPr="001B1027">
              <w:rPr>
                <w:rFonts w:ascii="Arial" w:hAnsi="Arial"/>
                <w:szCs w:val="22"/>
              </w:rPr>
              <w:fldChar w:fldCharType="begin">
                <w:ffData>
                  <w:name w:val=""/>
                  <w:enabled/>
                  <w:calcOnExit w:val="0"/>
                  <w:checkBox>
                    <w:size w:val="26"/>
                    <w:default w:val="0"/>
                    <w:checked w:val="0"/>
                  </w:checkBox>
                </w:ffData>
              </w:fldChar>
            </w:r>
            <w:r w:rsidRPr="001B1027">
              <w:rPr>
                <w:rFonts w:ascii="Arial" w:hAnsi="Arial"/>
                <w:szCs w:val="22"/>
              </w:rPr>
              <w:instrText xml:space="preserve"> FORMCHECKBOX </w:instrText>
            </w:r>
            <w:r w:rsidRPr="001B1027">
              <w:rPr>
                <w:rFonts w:ascii="Arial" w:hAnsi="Arial"/>
                <w:szCs w:val="22"/>
              </w:rPr>
            </w:r>
            <w:r w:rsidRPr="001B1027">
              <w:rPr>
                <w:rFonts w:ascii="Arial" w:hAnsi="Arial"/>
                <w:szCs w:val="22"/>
              </w:rPr>
              <w:fldChar w:fldCharType="separate"/>
            </w:r>
            <w:r w:rsidRPr="001B1027">
              <w:rPr>
                <w:rFonts w:ascii="Arial" w:hAnsi="Arial"/>
                <w:szCs w:val="22"/>
              </w:rPr>
              <w:fldChar w:fldCharType="end"/>
            </w:r>
            <w:r w:rsidRPr="001B1027">
              <w:rPr>
                <w:rFonts w:ascii="Arial" w:hAnsi="Arial"/>
                <w:szCs w:val="22"/>
              </w:rPr>
              <w:tab/>
              <w:t>Yes</w:t>
            </w:r>
            <w:r w:rsidRPr="001B1027">
              <w:rPr>
                <w:rFonts w:ascii="Arial" w:hAnsi="Arial"/>
                <w:szCs w:val="22"/>
              </w:rPr>
              <w:tab/>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B1027">
              <w:rPr>
                <w:rFonts w:ascii="Arial" w:hAnsi="Arial"/>
                <w:szCs w:val="22"/>
              </w:rPr>
              <w:t xml:space="preserve">  No                If yes, how many?</w:t>
            </w:r>
          </w:p>
        </w:tc>
      </w:tr>
      <w:tr w:rsidR="00CE417F" w:rsidRPr="00495B3B" w14:paraId="70C7CF88" w14:textId="77777777" w:rsidTr="7248469E">
        <w:trPr>
          <w:trHeight w:val="399"/>
        </w:trPr>
        <w:tc>
          <w:tcPr>
            <w:tcW w:w="2580" w:type="dxa"/>
            <w:tcBorders>
              <w:top w:val="nil"/>
              <w:bottom w:val="nil"/>
              <w:right w:val="nil"/>
            </w:tcBorders>
            <w:vAlign w:val="center"/>
          </w:tcPr>
          <w:p w14:paraId="58989FFF" w14:textId="77777777" w:rsidR="00CE417F" w:rsidRPr="00495B3B" w:rsidRDefault="00CE417F" w:rsidP="00CE417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178ED1E" w:rsidR="00CE417F" w:rsidRPr="00495B3B" w:rsidRDefault="001C5A56" w:rsidP="00CE417F">
            <w:pPr>
              <w:spacing w:before="0" w:after="0"/>
              <w:ind w:left="57" w:right="-450"/>
              <w:rPr>
                <w:rFonts w:ascii="Arial" w:hAnsi="Arial" w:cs="Arial"/>
                <w:color w:val="363534"/>
                <w:szCs w:val="22"/>
              </w:rPr>
            </w:pPr>
            <w:r>
              <w:rPr>
                <w:rFonts w:ascii="Arial" w:hAnsi="Arial"/>
                <w:szCs w:val="22"/>
              </w:rPr>
              <w:t>Lucy Vaughan</w:t>
            </w:r>
            <w:r w:rsidR="00A5091A">
              <w:rPr>
                <w:rFonts w:ascii="Arial" w:hAnsi="Arial"/>
                <w:szCs w:val="22"/>
              </w:rPr>
              <w:t xml:space="preserve"> |</w:t>
            </w:r>
            <w:r w:rsidR="00CE417F">
              <w:rPr>
                <w:rFonts w:ascii="Arial" w:hAnsi="Arial"/>
                <w:szCs w:val="22"/>
              </w:rPr>
              <w:t xml:space="preserve"> </w:t>
            </w:r>
            <w:r w:rsidR="00996EB9">
              <w:rPr>
                <w:rFonts w:ascii="Arial" w:hAnsi="Arial"/>
                <w:b/>
                <w:bCs/>
                <w:szCs w:val="22"/>
              </w:rPr>
              <w:t xml:space="preserve">M: </w:t>
            </w:r>
            <w:r w:rsidR="00996EB9" w:rsidRPr="00996EB9">
              <w:rPr>
                <w:rFonts w:ascii="Arial" w:hAnsi="Arial"/>
                <w:szCs w:val="22"/>
              </w:rPr>
              <w:t>0461 395 580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84B8651" w14:textId="77777777" w:rsidR="00047FA6" w:rsidRPr="00AF556D" w:rsidRDefault="00047FA6" w:rsidP="00047FA6">
      <w:pPr>
        <w:keepNext/>
        <w:spacing w:line="240" w:lineRule="auto"/>
        <w:rPr>
          <w:rFonts w:ascii="Arial" w:hAnsi="Arial" w:cs="Arial"/>
          <w:noProof/>
          <w:color w:val="000000"/>
          <w:lang w:eastAsia="zh-CN"/>
        </w:rPr>
      </w:pPr>
      <w:r w:rsidRPr="00AF556D">
        <w:rPr>
          <w:rFonts w:ascii="Arial" w:hAnsi="Arial" w:cs="Arial"/>
          <w:noProof/>
          <w:color w:val="000000"/>
          <w:lang w:eastAsia="zh-CN"/>
        </w:rPr>
        <w:t>The Senior Solicitor is a</w:t>
      </w:r>
      <w:r>
        <w:rPr>
          <w:rFonts w:ascii="Arial" w:hAnsi="Arial" w:cs="Arial"/>
          <w:noProof/>
          <w:color w:val="000000"/>
          <w:lang w:eastAsia="zh-CN"/>
        </w:rPr>
        <w:t xml:space="preserve"> critical thinker and problem solver who builds trust and rapport with colleagues and stakeholders, and is able to manage complex or sensitive matters across the diverse portfolios of the Department of Energy, Environment and Climate Action (DEECA) with minimal supervision</w:t>
      </w:r>
      <w:r w:rsidRPr="00AF556D">
        <w:rPr>
          <w:rFonts w:ascii="Arial" w:hAnsi="Arial" w:cs="Arial"/>
          <w:noProof/>
          <w:color w:val="000000"/>
          <w:lang w:eastAsia="zh-CN"/>
        </w:rPr>
        <w:t xml:space="preserve">. </w:t>
      </w:r>
    </w:p>
    <w:p w14:paraId="446C9EC0" w14:textId="77777777" w:rsidR="00047FA6" w:rsidRDefault="00047FA6" w:rsidP="00047FA6">
      <w:pPr>
        <w:tabs>
          <w:tab w:val="left" w:pos="10178"/>
        </w:tabs>
        <w:ind w:right="114"/>
        <w:rPr>
          <w:rFonts w:ascii="Arial" w:hAnsi="Arial"/>
          <w:color w:val="000000"/>
        </w:rPr>
      </w:pPr>
      <w:r w:rsidRPr="4D38A212">
        <w:rPr>
          <w:rFonts w:ascii="Arial" w:hAnsi="Arial"/>
          <w:color w:val="000000"/>
        </w:rPr>
        <w:t>The role is for an experienced and innovative mid-level lawyer who can deliver authoritative, strategic and practical legal advice and outstanding customer service. Overall, the role will comprise general government in</w:t>
      </w:r>
      <w:r>
        <w:rPr>
          <w:rFonts w:ascii="Arial" w:hAnsi="Arial"/>
          <w:color w:val="000000"/>
        </w:rPr>
        <w:noBreakHyphen/>
      </w:r>
      <w:r w:rsidRPr="4D38A212">
        <w:rPr>
          <w:rFonts w:ascii="Arial" w:hAnsi="Arial"/>
          <w:color w:val="000000"/>
        </w:rPr>
        <w:t>house legal practice</w:t>
      </w:r>
      <w:r>
        <w:rPr>
          <w:rFonts w:ascii="Arial" w:hAnsi="Arial"/>
          <w:color w:val="000000"/>
        </w:rPr>
        <w:t>,</w:t>
      </w:r>
      <w:r w:rsidRPr="4D38A212">
        <w:rPr>
          <w:rFonts w:ascii="Arial" w:hAnsi="Arial"/>
          <w:color w:val="000000"/>
        </w:rPr>
        <w:t xml:space="preserve"> </w:t>
      </w:r>
      <w:r>
        <w:rPr>
          <w:rFonts w:ascii="Arial" w:hAnsi="Arial"/>
          <w:color w:val="000000"/>
        </w:rPr>
        <w:t xml:space="preserve">covering </w:t>
      </w:r>
      <w:r w:rsidRPr="4D38A212">
        <w:rPr>
          <w:rFonts w:ascii="Arial" w:hAnsi="Arial"/>
          <w:color w:val="000000"/>
          <w:lang w:eastAsia="zh-CN"/>
        </w:rPr>
        <w:t xml:space="preserve">administrative law and statutory interpretation, contracts and commercial projects, </w:t>
      </w:r>
      <w:r>
        <w:rPr>
          <w:rFonts w:ascii="Arial" w:hAnsi="Arial"/>
          <w:color w:val="000000"/>
          <w:lang w:eastAsia="zh-CN"/>
        </w:rPr>
        <w:t xml:space="preserve">litigation and </w:t>
      </w:r>
      <w:r w:rsidRPr="4D38A212">
        <w:rPr>
          <w:rFonts w:ascii="Arial" w:hAnsi="Arial"/>
          <w:color w:val="000000"/>
          <w:lang w:eastAsia="zh-CN"/>
        </w:rPr>
        <w:t xml:space="preserve">dispute resolution, </w:t>
      </w:r>
      <w:r>
        <w:rPr>
          <w:rFonts w:ascii="Arial" w:hAnsi="Arial"/>
          <w:color w:val="000000"/>
          <w:lang w:eastAsia="zh-CN"/>
        </w:rPr>
        <w:t xml:space="preserve">planning and </w:t>
      </w:r>
      <w:r w:rsidRPr="4D38A212">
        <w:rPr>
          <w:rFonts w:ascii="Arial" w:hAnsi="Arial"/>
          <w:color w:val="000000"/>
          <w:lang w:eastAsia="zh-CN"/>
        </w:rPr>
        <w:t>environment</w:t>
      </w:r>
      <w:r>
        <w:rPr>
          <w:rFonts w:ascii="Arial" w:hAnsi="Arial"/>
          <w:color w:val="000000"/>
          <w:lang w:eastAsia="zh-CN"/>
        </w:rPr>
        <w:t>al</w:t>
      </w:r>
      <w:r w:rsidRPr="4D38A212">
        <w:rPr>
          <w:rFonts w:ascii="Arial" w:hAnsi="Arial"/>
          <w:color w:val="000000"/>
          <w:lang w:eastAsia="zh-CN"/>
        </w:rPr>
        <w:t xml:space="preserve"> law, energy law, agriculture</w:t>
      </w:r>
      <w:r>
        <w:rPr>
          <w:rFonts w:ascii="Arial" w:hAnsi="Arial"/>
          <w:color w:val="000000"/>
          <w:lang w:eastAsia="zh-CN"/>
        </w:rPr>
        <w:t>,</w:t>
      </w:r>
      <w:r w:rsidRPr="4D38A212">
        <w:rPr>
          <w:rFonts w:ascii="Arial" w:hAnsi="Arial"/>
          <w:color w:val="000000"/>
          <w:lang w:eastAsia="zh-CN"/>
        </w:rPr>
        <w:t xml:space="preserve"> Crown land use and development, </w:t>
      </w:r>
      <w:r>
        <w:rPr>
          <w:rFonts w:ascii="Arial" w:hAnsi="Arial"/>
          <w:color w:val="000000"/>
          <w:lang w:eastAsia="zh-CN"/>
        </w:rPr>
        <w:t xml:space="preserve">First Nations self-determination reform, </w:t>
      </w:r>
      <w:r w:rsidRPr="4D38A212">
        <w:rPr>
          <w:rFonts w:ascii="Arial" w:hAnsi="Arial"/>
          <w:color w:val="000000"/>
          <w:lang w:eastAsia="zh-CN"/>
        </w:rPr>
        <w:t>natural resource management</w:t>
      </w:r>
      <w:r>
        <w:rPr>
          <w:rFonts w:ascii="Arial" w:hAnsi="Arial"/>
          <w:color w:val="000000"/>
          <w:lang w:eastAsia="zh-CN"/>
        </w:rPr>
        <w:t>,</w:t>
      </w:r>
      <w:r w:rsidRPr="4D38A212">
        <w:rPr>
          <w:rFonts w:ascii="Arial" w:hAnsi="Arial"/>
          <w:color w:val="000000"/>
          <w:lang w:eastAsia="zh-CN"/>
        </w:rPr>
        <w:t xml:space="preserve"> and fire and emergency management. </w:t>
      </w:r>
    </w:p>
    <w:p w14:paraId="161316FA" w14:textId="77777777" w:rsidR="00047FA6" w:rsidRPr="00495B3B" w:rsidRDefault="00047FA6" w:rsidP="00047FA6">
      <w:pPr>
        <w:keepNext/>
        <w:spacing w:line="240" w:lineRule="auto"/>
        <w:rPr>
          <w:rFonts w:ascii="Arial" w:hAnsi="Arial" w:cs="Arial"/>
          <w:noProof/>
          <w:color w:val="363534"/>
          <w:szCs w:val="22"/>
          <w:lang w:eastAsia="zh-CN"/>
        </w:rPr>
      </w:pPr>
      <w:r w:rsidRPr="00AF556D">
        <w:rPr>
          <w:rFonts w:ascii="Arial" w:hAnsi="Arial" w:cs="Arial"/>
          <w:noProof/>
          <w:color w:val="000000"/>
          <w:lang w:eastAsia="zh-CN"/>
        </w:rPr>
        <w:t xml:space="preserve">The role sits in an all-round government legal team, able to pivot to support DEECA with priority risks and issues as required. </w:t>
      </w:r>
      <w:r>
        <w:rPr>
          <w:rFonts w:ascii="Arial" w:hAnsi="Arial" w:cs="Arial"/>
          <w:noProof/>
          <w:color w:val="000000"/>
          <w:lang w:eastAsia="zh-CN"/>
        </w:rPr>
        <w:t>T</w:t>
      </w:r>
      <w:r w:rsidRPr="00AF556D">
        <w:rPr>
          <w:rFonts w:ascii="Arial" w:hAnsi="Arial" w:cs="Arial"/>
          <w:noProof/>
          <w:color w:val="000000"/>
          <w:lang w:eastAsia="zh-CN"/>
        </w:rPr>
        <w:t xml:space="preserve">he Senior Solicitor </w:t>
      </w:r>
      <w:r>
        <w:rPr>
          <w:rFonts w:ascii="Arial" w:hAnsi="Arial" w:cs="Arial"/>
          <w:noProof/>
          <w:color w:val="000000"/>
          <w:lang w:eastAsia="zh-CN"/>
        </w:rPr>
        <w:t xml:space="preserve">may lead discrete projects, supervise and mentor more junior solicitors from time to time, and work as part of multi-disciplinary project teams. A focus on teamwork and organisational risk management is essential. </w:t>
      </w:r>
    </w:p>
    <w:p w14:paraId="1B3F576A" w14:textId="6454B2C1"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A9DE600" w14:textId="77777777" w:rsidR="007E16BC" w:rsidRPr="003C2E4D" w:rsidRDefault="007E16BC" w:rsidP="007E16BC">
      <w:pPr>
        <w:tabs>
          <w:tab w:val="left" w:pos="10178"/>
        </w:tabs>
        <w:ind w:right="114"/>
        <w:rPr>
          <w:rFonts w:ascii="Arial" w:hAnsi="Arial"/>
          <w:i/>
          <w:iCs/>
          <w:color w:val="000000"/>
          <w:szCs w:val="22"/>
        </w:rPr>
      </w:pPr>
      <w:r w:rsidRPr="003C2E4D">
        <w:rPr>
          <w:rFonts w:ascii="Arial" w:hAnsi="Arial"/>
          <w:i/>
          <w:iCs/>
          <w:szCs w:val="22"/>
        </w:rPr>
        <w:t>The Group</w:t>
      </w:r>
    </w:p>
    <w:p w14:paraId="668D3243" w14:textId="1C89EB64" w:rsidR="007E16BC" w:rsidRPr="003C2E4D" w:rsidRDefault="007E16BC" w:rsidP="007E16BC">
      <w:pPr>
        <w:tabs>
          <w:tab w:val="left" w:pos="10178"/>
        </w:tabs>
        <w:ind w:right="113"/>
        <w:rPr>
          <w:rFonts w:ascii="Arial" w:hAnsi="Arial"/>
          <w:color w:val="000000"/>
          <w:szCs w:val="22"/>
        </w:rPr>
      </w:pPr>
      <w:r w:rsidRPr="003C2E4D">
        <w:rPr>
          <w:rFonts w:ascii="Arial" w:hAnsi="Arial"/>
          <w:szCs w:val="22"/>
        </w:rPr>
        <w:t xml:space="preserve">Corporate Services comprises six divisions which includes People and Culture, Finance </w:t>
      </w:r>
      <w:r w:rsidR="007221BB">
        <w:rPr>
          <w:rFonts w:ascii="Arial" w:hAnsi="Arial"/>
          <w:szCs w:val="22"/>
        </w:rPr>
        <w:t xml:space="preserve">and </w:t>
      </w:r>
      <w:r w:rsidRPr="003C2E4D">
        <w:rPr>
          <w:rFonts w:ascii="Arial" w:hAnsi="Arial"/>
          <w:szCs w:val="22"/>
        </w:rPr>
        <w:t xml:space="preserve">Infrastructure Services, Information Services, </w:t>
      </w:r>
      <w:r w:rsidR="004F7015">
        <w:rPr>
          <w:rFonts w:ascii="Arial" w:hAnsi="Arial"/>
          <w:szCs w:val="22"/>
        </w:rPr>
        <w:t xml:space="preserve">Strategic </w:t>
      </w:r>
      <w:r w:rsidRPr="003C2E4D">
        <w:rPr>
          <w:rFonts w:ascii="Arial" w:hAnsi="Arial"/>
          <w:szCs w:val="22"/>
        </w:rPr>
        <w:t>Communications, Legal and Legislation and Strategy and Performance. Each deliver services and expert advice that enables the department to be a sustainable, vibrant and efficient organisation.</w:t>
      </w:r>
    </w:p>
    <w:p w14:paraId="51CE313F" w14:textId="77777777" w:rsidR="007E16BC" w:rsidRPr="003C2E4D" w:rsidRDefault="007E16BC" w:rsidP="007E16BC">
      <w:pPr>
        <w:tabs>
          <w:tab w:val="left" w:pos="10178"/>
        </w:tabs>
        <w:ind w:right="114"/>
        <w:rPr>
          <w:rFonts w:ascii="Arial" w:hAnsi="Arial"/>
          <w:i/>
          <w:iCs/>
          <w:color w:val="000000"/>
          <w:szCs w:val="22"/>
        </w:rPr>
      </w:pPr>
      <w:r w:rsidRPr="003C2E4D">
        <w:rPr>
          <w:rFonts w:ascii="Arial" w:hAnsi="Arial"/>
          <w:i/>
          <w:iCs/>
          <w:color w:val="000000"/>
          <w:szCs w:val="22"/>
        </w:rPr>
        <w:lastRenderedPageBreak/>
        <w:t>The Division</w:t>
      </w:r>
    </w:p>
    <w:p w14:paraId="6E440FDB" w14:textId="6A13C6CE" w:rsidR="007E16BC" w:rsidRDefault="007E16BC" w:rsidP="007E16BC">
      <w:pPr>
        <w:tabs>
          <w:tab w:val="left" w:pos="10178"/>
        </w:tabs>
        <w:ind w:right="114"/>
        <w:rPr>
          <w:rFonts w:ascii="Arial" w:hAnsi="Arial"/>
          <w:color w:val="000000"/>
          <w:szCs w:val="22"/>
        </w:rPr>
      </w:pPr>
      <w:r w:rsidRPr="003C2E4D">
        <w:rPr>
          <w:rFonts w:ascii="Arial" w:hAnsi="Arial"/>
          <w:color w:val="000000"/>
          <w:szCs w:val="22"/>
        </w:rPr>
        <w:t>The Legal and Legislation Division partners with groups across DEECA to optimise success, minimise risk and deliver on government objectives through the provision of expert legal advice on department priorities, the development of legislation, and freedom of information management. The Division also supports whole of department legal procurement, supports the management of litigation and provides efficient systems for managing transactional legal work.</w:t>
      </w:r>
    </w:p>
    <w:p w14:paraId="3B10B288" w14:textId="267AD1DC" w:rsidR="007E16BC" w:rsidRDefault="007E16BC" w:rsidP="00495B3B">
      <w:pPr>
        <w:keepNext/>
        <w:spacing w:line="240" w:lineRule="auto"/>
        <w:rPr>
          <w:rFonts w:ascii="Arial" w:hAnsi="Arial"/>
          <w:color w:val="000000"/>
          <w:szCs w:val="22"/>
        </w:rPr>
      </w:pPr>
      <w:r w:rsidRPr="003C2E4D">
        <w:rPr>
          <w:rFonts w:ascii="Arial" w:hAnsi="Arial"/>
          <w:color w:val="000000"/>
          <w:szCs w:val="22"/>
        </w:rPr>
        <w:t>The Division supports staff development and work is allocated across the Division. Team members are expected to develop and utilise skills in other practice areas and staff may be asked to undertake work for other teams or branches within the Division according to priorities</w:t>
      </w:r>
      <w:r>
        <w:rPr>
          <w:rFonts w:ascii="Arial" w:hAnsi="Arial"/>
          <w:color w:val="000000"/>
          <w:szCs w:val="22"/>
        </w:rPr>
        <w:t>.</w:t>
      </w:r>
    </w:p>
    <w:p w14:paraId="23F71795" w14:textId="77777777" w:rsidR="003423E0" w:rsidRDefault="003423E0" w:rsidP="003423E0">
      <w:pPr>
        <w:tabs>
          <w:tab w:val="left" w:pos="10178"/>
        </w:tabs>
        <w:ind w:right="114"/>
        <w:rPr>
          <w:rFonts w:ascii="Arial" w:hAnsi="Arial" w:cs="Arial"/>
          <w:i/>
          <w:iCs/>
          <w:noProof/>
          <w:color w:val="363534"/>
          <w:szCs w:val="22"/>
          <w:lang w:eastAsia="zh-CN"/>
        </w:rPr>
      </w:pPr>
      <w:r w:rsidRPr="00097374">
        <w:rPr>
          <w:rFonts w:ascii="Arial" w:hAnsi="Arial" w:cs="Arial"/>
          <w:i/>
          <w:iCs/>
          <w:noProof/>
          <w:color w:val="363534"/>
          <w:szCs w:val="22"/>
          <w:lang w:eastAsia="zh-CN"/>
        </w:rPr>
        <w:t>The Branch</w:t>
      </w:r>
    </w:p>
    <w:p w14:paraId="1531E1FE" w14:textId="78AAD8FC" w:rsidR="003423E0" w:rsidRPr="008D64AF" w:rsidRDefault="003423E0" w:rsidP="008D64AF">
      <w:pPr>
        <w:pStyle w:val="NoSpacing"/>
        <w:rPr>
          <w:rFonts w:ascii="Arial" w:hAnsi="Arial" w:cs="Arial"/>
          <w:noProof/>
          <w:color w:val="363534"/>
          <w:szCs w:val="22"/>
          <w:lang w:eastAsia="zh-CN"/>
        </w:rPr>
      </w:pPr>
      <w:r w:rsidRPr="00A65DC5">
        <w:rPr>
          <w:rFonts w:ascii="Arial" w:hAnsi="Arial" w:cs="Arial"/>
          <w:noProof/>
          <w:color w:val="363534"/>
          <w:szCs w:val="22"/>
          <w:lang w:eastAsia="zh-CN"/>
        </w:rPr>
        <w:t>The Legal Branch is responsible for DEECA-wide delivery of legal services</w:t>
      </w:r>
      <w:r>
        <w:rPr>
          <w:rFonts w:ascii="Arial" w:hAnsi="Arial" w:cs="Arial"/>
          <w:noProof/>
          <w:color w:val="363534"/>
          <w:szCs w:val="22"/>
          <w:lang w:eastAsia="zh-CN"/>
        </w:rPr>
        <w:t xml:space="preserve"> </w:t>
      </w:r>
      <w:r w:rsidRPr="00A65DC5">
        <w:rPr>
          <w:rFonts w:ascii="Arial" w:hAnsi="Arial" w:cs="Arial"/>
          <w:noProof/>
          <w:color w:val="363534"/>
          <w:szCs w:val="22"/>
          <w:lang w:eastAsia="zh-CN"/>
        </w:rPr>
        <w:t>related to</w:t>
      </w:r>
      <w:r>
        <w:rPr>
          <w:rFonts w:ascii="Arial" w:hAnsi="Arial" w:cs="Arial"/>
          <w:noProof/>
          <w:color w:val="363534"/>
          <w:szCs w:val="22"/>
          <w:lang w:eastAsia="zh-CN"/>
        </w:rPr>
        <w:t xml:space="preserve"> providing s</w:t>
      </w:r>
      <w:r w:rsidRPr="00A65DC5">
        <w:rPr>
          <w:rFonts w:ascii="Arial" w:hAnsi="Arial" w:cs="Arial"/>
          <w:noProof/>
          <w:color w:val="363534"/>
          <w:szCs w:val="22"/>
          <w:lang w:eastAsia="zh-CN"/>
        </w:rPr>
        <w:t>trategic legal advice for government priority</w:t>
      </w:r>
      <w:r>
        <w:rPr>
          <w:rFonts w:ascii="Arial" w:hAnsi="Arial" w:cs="Arial"/>
          <w:noProof/>
          <w:color w:val="363534"/>
          <w:szCs w:val="22"/>
          <w:lang w:eastAsia="zh-CN"/>
        </w:rPr>
        <w:t xml:space="preserve"> </w:t>
      </w:r>
      <w:r w:rsidRPr="00A65DC5">
        <w:rPr>
          <w:rFonts w:ascii="Arial" w:hAnsi="Arial" w:cs="Arial"/>
          <w:noProof/>
          <w:color w:val="363534"/>
          <w:szCs w:val="22"/>
          <w:lang w:eastAsia="zh-CN"/>
        </w:rPr>
        <w:t>policy initiatives, programs, operations and risks</w:t>
      </w:r>
      <w:r>
        <w:rPr>
          <w:rFonts w:ascii="Arial" w:hAnsi="Arial" w:cs="Arial"/>
          <w:noProof/>
          <w:color w:val="363534"/>
          <w:szCs w:val="22"/>
          <w:lang w:eastAsia="zh-CN"/>
        </w:rPr>
        <w:t xml:space="preserve">, </w:t>
      </w:r>
      <w:r w:rsidRPr="00A65DC5">
        <w:rPr>
          <w:rFonts w:ascii="Arial" w:hAnsi="Arial" w:cs="Arial"/>
          <w:noProof/>
          <w:color w:val="363534"/>
          <w:szCs w:val="22"/>
          <w:lang w:eastAsia="zh-CN"/>
        </w:rPr>
        <w:t>management of litigation and disputes involving DEECA and strategic advice on the management of</w:t>
      </w:r>
      <w:r>
        <w:rPr>
          <w:rFonts w:ascii="Arial" w:hAnsi="Arial" w:cs="Arial"/>
          <w:noProof/>
          <w:color w:val="363534"/>
          <w:szCs w:val="22"/>
          <w:lang w:eastAsia="zh-CN"/>
        </w:rPr>
        <w:t xml:space="preserve"> </w:t>
      </w:r>
      <w:r w:rsidRPr="00A65DC5">
        <w:rPr>
          <w:rFonts w:ascii="Arial" w:hAnsi="Arial" w:cs="Arial"/>
          <w:noProof/>
          <w:color w:val="363534"/>
          <w:szCs w:val="22"/>
          <w:lang w:eastAsia="zh-CN"/>
        </w:rPr>
        <w:t>significant</w:t>
      </w:r>
      <w:r>
        <w:rPr>
          <w:rFonts w:ascii="Arial" w:hAnsi="Arial" w:cs="Arial"/>
          <w:noProof/>
          <w:color w:val="363534"/>
          <w:szCs w:val="22"/>
          <w:lang w:eastAsia="zh-CN"/>
        </w:rPr>
        <w:t xml:space="preserve"> </w:t>
      </w:r>
      <w:r w:rsidRPr="00A65DC5">
        <w:rPr>
          <w:rFonts w:ascii="Arial" w:hAnsi="Arial" w:cs="Arial"/>
          <w:noProof/>
          <w:color w:val="363534"/>
          <w:szCs w:val="22"/>
          <w:lang w:eastAsia="zh-CN"/>
        </w:rPr>
        <w:t>litigation</w:t>
      </w:r>
      <w:r>
        <w:rPr>
          <w:rFonts w:ascii="Arial" w:hAnsi="Arial" w:cs="Arial"/>
          <w:noProof/>
          <w:color w:val="363534"/>
          <w:szCs w:val="22"/>
          <w:lang w:eastAsia="zh-CN"/>
        </w:rPr>
        <w:t>, r</w:t>
      </w:r>
      <w:r w:rsidRPr="00A65DC5">
        <w:rPr>
          <w:rFonts w:ascii="Arial" w:hAnsi="Arial" w:cs="Arial"/>
          <w:noProof/>
          <w:color w:val="363534"/>
          <w:szCs w:val="22"/>
          <w:lang w:eastAsia="zh-CN"/>
        </w:rPr>
        <w:t>isk identification and mitigation including advice on</w:t>
      </w:r>
      <w:r>
        <w:rPr>
          <w:rFonts w:ascii="Arial" w:hAnsi="Arial" w:cs="Arial"/>
          <w:noProof/>
          <w:color w:val="363534"/>
          <w:szCs w:val="22"/>
          <w:lang w:eastAsia="zh-CN"/>
        </w:rPr>
        <w:t xml:space="preserve"> </w:t>
      </w:r>
      <w:r w:rsidRPr="00A65DC5">
        <w:rPr>
          <w:rFonts w:ascii="Arial" w:hAnsi="Arial" w:cs="Arial"/>
          <w:noProof/>
          <w:color w:val="363534"/>
          <w:szCs w:val="22"/>
          <w:lang w:eastAsia="zh-CN"/>
        </w:rPr>
        <w:t>protection and management of</w:t>
      </w:r>
      <w:r>
        <w:rPr>
          <w:rFonts w:ascii="Arial" w:hAnsi="Arial" w:cs="Arial"/>
          <w:noProof/>
          <w:color w:val="363534"/>
          <w:szCs w:val="22"/>
          <w:lang w:eastAsia="zh-CN"/>
        </w:rPr>
        <w:t xml:space="preserve"> </w:t>
      </w:r>
      <w:r w:rsidRPr="00A65DC5">
        <w:rPr>
          <w:rFonts w:ascii="Arial" w:hAnsi="Arial" w:cs="Arial"/>
          <w:noProof/>
          <w:color w:val="363534"/>
          <w:szCs w:val="22"/>
          <w:lang w:eastAsia="zh-CN"/>
        </w:rPr>
        <w:t>DEECA’s reputation</w:t>
      </w:r>
      <w:r>
        <w:rPr>
          <w:rFonts w:ascii="Arial" w:hAnsi="Arial" w:cs="Arial"/>
          <w:noProof/>
          <w:color w:val="363534"/>
          <w:szCs w:val="22"/>
          <w:lang w:eastAsia="zh-CN"/>
        </w:rPr>
        <w:t>, m</w:t>
      </w:r>
      <w:r w:rsidRPr="00A65DC5">
        <w:rPr>
          <w:rFonts w:ascii="Arial" w:hAnsi="Arial" w:cs="Arial"/>
          <w:noProof/>
          <w:color w:val="363534"/>
          <w:szCs w:val="22"/>
          <w:lang w:eastAsia="zh-CN"/>
        </w:rPr>
        <w:t>anagement of DEECA’s use of the Victorian</w:t>
      </w:r>
      <w:r>
        <w:rPr>
          <w:rFonts w:ascii="Arial" w:hAnsi="Arial" w:cs="Arial"/>
          <w:noProof/>
          <w:color w:val="363534"/>
          <w:szCs w:val="22"/>
          <w:lang w:eastAsia="zh-CN"/>
        </w:rPr>
        <w:t xml:space="preserve"> </w:t>
      </w:r>
      <w:r w:rsidRPr="00A65DC5">
        <w:rPr>
          <w:rFonts w:ascii="Arial" w:hAnsi="Arial" w:cs="Arial"/>
          <w:noProof/>
          <w:color w:val="363534"/>
          <w:szCs w:val="22"/>
          <w:lang w:eastAsia="zh-CN"/>
        </w:rPr>
        <w:t>government’s legal services panel</w:t>
      </w:r>
      <w:r>
        <w:rPr>
          <w:rFonts w:ascii="Arial" w:hAnsi="Arial" w:cs="Arial"/>
          <w:noProof/>
          <w:color w:val="363534"/>
          <w:szCs w:val="22"/>
          <w:lang w:val="en-US" w:eastAsia="zh-CN"/>
        </w:rPr>
        <w:t xml:space="preserve">, </w:t>
      </w:r>
      <w:r>
        <w:rPr>
          <w:rFonts w:ascii="Arial" w:hAnsi="Arial" w:cs="Arial"/>
          <w:noProof/>
          <w:color w:val="363534"/>
          <w:szCs w:val="22"/>
          <w:lang w:eastAsia="zh-CN"/>
        </w:rPr>
        <w:t>d</w:t>
      </w:r>
      <w:r w:rsidRPr="00A65DC5">
        <w:rPr>
          <w:rFonts w:ascii="Arial" w:hAnsi="Arial" w:cs="Arial"/>
          <w:noProof/>
          <w:color w:val="363534"/>
          <w:szCs w:val="22"/>
          <w:lang w:eastAsia="zh-CN"/>
        </w:rPr>
        <w:t>eveloping and managing frameworks for external delivery of transactional legal</w:t>
      </w:r>
      <w:r>
        <w:rPr>
          <w:rFonts w:ascii="Arial" w:hAnsi="Arial" w:cs="Arial"/>
          <w:noProof/>
          <w:color w:val="363534"/>
          <w:szCs w:val="22"/>
          <w:lang w:eastAsia="zh-CN"/>
        </w:rPr>
        <w:t xml:space="preserve"> </w:t>
      </w:r>
      <w:r w:rsidRPr="00A65DC5">
        <w:rPr>
          <w:rFonts w:ascii="Arial" w:hAnsi="Arial" w:cs="Arial"/>
          <w:noProof/>
          <w:color w:val="363534"/>
          <w:szCs w:val="22"/>
          <w:lang w:eastAsia="zh-CN"/>
        </w:rPr>
        <w:t>work</w:t>
      </w:r>
      <w:r>
        <w:rPr>
          <w:rFonts w:ascii="Arial" w:hAnsi="Arial" w:cs="Arial"/>
          <w:noProof/>
          <w:color w:val="363534"/>
          <w:szCs w:val="22"/>
          <w:lang w:eastAsia="zh-CN"/>
        </w:rPr>
        <w:t>,</w:t>
      </w:r>
      <w:r>
        <w:rPr>
          <w:rFonts w:ascii="Arial" w:hAnsi="Arial" w:cs="Arial"/>
          <w:noProof/>
          <w:color w:val="363534"/>
          <w:szCs w:val="22"/>
          <w:lang w:val="en-US" w:eastAsia="zh-CN"/>
        </w:rPr>
        <w:t xml:space="preserve"> and s</w:t>
      </w:r>
      <w:r w:rsidRPr="00A65DC5">
        <w:rPr>
          <w:rFonts w:ascii="Arial" w:hAnsi="Arial" w:cs="Arial"/>
          <w:noProof/>
          <w:color w:val="363534"/>
          <w:szCs w:val="22"/>
          <w:lang w:val="en-US" w:eastAsia="zh-CN"/>
        </w:rPr>
        <w:t>upporting the Division’s operational systems and processes through legal operations expertise</w:t>
      </w:r>
      <w:r>
        <w:rPr>
          <w:rFonts w:ascii="Arial" w:hAnsi="Arial" w:cs="Arial"/>
          <w:noProof/>
          <w:color w:val="363534"/>
          <w:szCs w:val="22"/>
          <w:lang w:val="en-US" w:eastAsia="zh-CN"/>
        </w:rPr>
        <w:t>.</w:t>
      </w:r>
    </w:p>
    <w:p w14:paraId="684ECED1" w14:textId="0AC1DC04" w:rsidR="002043D9" w:rsidRPr="003A2C02" w:rsidRDefault="00C72589" w:rsidP="002043D9">
      <w:pPr>
        <w:pStyle w:val="DTPLIheadinggreen"/>
        <w:spacing w:before="120"/>
        <w:ind w:right="0"/>
        <w:rPr>
          <w:rFonts w:ascii="Arial" w:hAnsi="Arial"/>
          <w:bCs/>
          <w:color w:val="0078F1" w:themeColor="accent1" w:themeTint="BF"/>
          <w:sz w:val="28"/>
          <w:szCs w:val="28"/>
          <w:lang w:eastAsia="zh-CN"/>
        </w:rPr>
      </w:pPr>
      <w:r w:rsidRPr="00C72589">
        <w:rPr>
          <w:rFonts w:ascii="Arial" w:hAnsi="Arial"/>
          <w:bCs/>
          <w:color w:val="442D97"/>
          <w:sz w:val="28"/>
          <w:szCs w:val="28"/>
          <w:lang w:eastAsia="zh-CN"/>
        </w:rPr>
        <w:t>Accountabilities</w:t>
      </w:r>
    </w:p>
    <w:p w14:paraId="326111F3" w14:textId="00157137" w:rsidR="002043D9" w:rsidRPr="009E17E2" w:rsidRDefault="00226474" w:rsidP="002043D9">
      <w:pPr>
        <w:numPr>
          <w:ilvl w:val="0"/>
          <w:numId w:val="43"/>
        </w:numPr>
        <w:spacing w:line="240" w:lineRule="auto"/>
        <w:rPr>
          <w:rFonts w:ascii="Arial" w:hAnsi="Arial"/>
          <w:color w:val="000000"/>
          <w:lang w:eastAsia="zh-CN"/>
        </w:rPr>
      </w:pPr>
      <w:r w:rsidRPr="00AF556D">
        <w:rPr>
          <w:rFonts w:cstheme="minorHAnsi"/>
          <w:lang w:eastAsia="zh-CN"/>
        </w:rPr>
        <w:t xml:space="preserve">Deliver </w:t>
      </w:r>
      <w:r>
        <w:rPr>
          <w:rFonts w:cstheme="minorHAnsi"/>
          <w:lang w:eastAsia="zh-CN"/>
        </w:rPr>
        <w:t xml:space="preserve">– at an advanced level, </w:t>
      </w:r>
      <w:r w:rsidRPr="00AF556D">
        <w:rPr>
          <w:rFonts w:cstheme="minorHAnsi"/>
          <w:lang w:eastAsia="zh-CN"/>
        </w:rPr>
        <w:t xml:space="preserve">with </w:t>
      </w:r>
      <w:r>
        <w:rPr>
          <w:rFonts w:cstheme="minorHAnsi"/>
          <w:lang w:eastAsia="zh-CN"/>
        </w:rPr>
        <w:t xml:space="preserve">minimal </w:t>
      </w:r>
      <w:r w:rsidRPr="00AF556D">
        <w:rPr>
          <w:rFonts w:cstheme="minorHAnsi"/>
          <w:lang w:eastAsia="zh-CN"/>
        </w:rPr>
        <w:t xml:space="preserve">supervision </w:t>
      </w:r>
      <w:r>
        <w:rPr>
          <w:rFonts w:cstheme="minorHAnsi"/>
          <w:lang w:eastAsia="zh-CN"/>
        </w:rPr>
        <w:t>–</w:t>
      </w:r>
      <w:r w:rsidR="002043D9">
        <w:rPr>
          <w:rFonts w:cstheme="minorHAnsi"/>
          <w:lang w:eastAsia="zh-CN"/>
        </w:rPr>
        <w:t xml:space="preserve"> </w:t>
      </w:r>
      <w:r w:rsidR="002043D9" w:rsidRPr="00AF556D">
        <w:rPr>
          <w:rFonts w:cstheme="minorHAnsi"/>
          <w:lang w:eastAsia="zh-CN"/>
        </w:rPr>
        <w:t xml:space="preserve">high quality, accurate and strategic legal advice </w:t>
      </w:r>
      <w:r w:rsidRPr="00AF556D">
        <w:rPr>
          <w:rFonts w:cstheme="minorHAnsi"/>
        </w:rPr>
        <w:t>in</w:t>
      </w:r>
      <w:r w:rsidR="002043D9" w:rsidRPr="00AF556D">
        <w:rPr>
          <w:rFonts w:cstheme="minorHAnsi"/>
        </w:rPr>
        <w:t xml:space="preserve"> the </w:t>
      </w:r>
      <w:r w:rsidRPr="00AF556D">
        <w:rPr>
          <w:rFonts w:cstheme="minorHAnsi"/>
        </w:rPr>
        <w:t xml:space="preserve">core areas of administrative law (including </w:t>
      </w:r>
      <w:r w:rsidR="002043D9" w:rsidRPr="00AF556D">
        <w:rPr>
          <w:rFonts w:cstheme="minorHAnsi"/>
        </w:rPr>
        <w:t xml:space="preserve">operation of government </w:t>
      </w:r>
      <w:r w:rsidRPr="00AF556D">
        <w:rPr>
          <w:rFonts w:cstheme="minorHAnsi"/>
        </w:rPr>
        <w:t xml:space="preserve">and an awareness of </w:t>
      </w:r>
      <w:r>
        <w:rPr>
          <w:rFonts w:cstheme="minorHAnsi"/>
        </w:rPr>
        <w:t>c</w:t>
      </w:r>
      <w:r w:rsidRPr="00AF556D">
        <w:rPr>
          <w:rFonts w:cstheme="minorHAnsi"/>
        </w:rPr>
        <w:t>onstitutional</w:t>
      </w:r>
      <w:r w:rsidR="002043D9" w:rsidRPr="00AF556D">
        <w:rPr>
          <w:rFonts w:cstheme="minorHAnsi"/>
        </w:rPr>
        <w:t xml:space="preserve"> issues</w:t>
      </w:r>
      <w:r w:rsidRPr="00AF556D">
        <w:rPr>
          <w:rFonts w:cstheme="minorHAnsi"/>
        </w:rPr>
        <w:t>)</w:t>
      </w:r>
      <w:r>
        <w:rPr>
          <w:rFonts w:cstheme="minorHAnsi"/>
        </w:rPr>
        <w:t>, regulatory approvals and investigations,</w:t>
      </w:r>
      <w:r w:rsidRPr="00AF556D">
        <w:rPr>
          <w:rFonts w:cstheme="minorHAnsi"/>
        </w:rPr>
        <w:t xml:space="preserve"> </w:t>
      </w:r>
      <w:r w:rsidR="002043D9" w:rsidRPr="00AF556D">
        <w:rPr>
          <w:rFonts w:cstheme="minorHAnsi"/>
        </w:rPr>
        <w:t xml:space="preserve">statutory interpretation, </w:t>
      </w:r>
      <w:r w:rsidRPr="00AF556D">
        <w:rPr>
          <w:rFonts w:cstheme="minorHAnsi"/>
        </w:rPr>
        <w:t xml:space="preserve">corporate governance, projects (including </w:t>
      </w:r>
      <w:r w:rsidR="002043D9" w:rsidRPr="00AF556D">
        <w:rPr>
          <w:rFonts w:cstheme="minorHAnsi"/>
        </w:rPr>
        <w:t>major projects</w:t>
      </w:r>
      <w:r w:rsidRPr="00AF556D">
        <w:rPr>
          <w:rFonts w:cstheme="minorHAnsi"/>
        </w:rPr>
        <w:t xml:space="preserve"> of varying sensitivity and complexity), litigation and </w:t>
      </w:r>
      <w:r w:rsidR="002043D9" w:rsidRPr="00AF556D">
        <w:rPr>
          <w:rFonts w:cstheme="minorHAnsi"/>
        </w:rPr>
        <w:t xml:space="preserve">dispute resolution, </w:t>
      </w:r>
      <w:r w:rsidR="002043D9">
        <w:rPr>
          <w:rFonts w:cstheme="minorHAnsi"/>
        </w:rPr>
        <w:t xml:space="preserve">planning and </w:t>
      </w:r>
      <w:r>
        <w:rPr>
          <w:rFonts w:cstheme="minorHAnsi"/>
        </w:rPr>
        <w:t>environmental</w:t>
      </w:r>
      <w:r w:rsidR="002043D9">
        <w:rPr>
          <w:rFonts w:cstheme="minorHAnsi"/>
        </w:rPr>
        <w:t xml:space="preserve"> law, property (Crown land use and development), </w:t>
      </w:r>
      <w:r w:rsidR="002043D9" w:rsidRPr="00AF556D">
        <w:rPr>
          <w:rFonts w:cstheme="minorHAnsi"/>
        </w:rPr>
        <w:t xml:space="preserve">energy law, </w:t>
      </w:r>
      <w:r w:rsidRPr="00AF556D">
        <w:rPr>
          <w:rFonts w:cstheme="minorHAnsi"/>
        </w:rPr>
        <w:t xml:space="preserve">First Nations self-determination and related frameworks, </w:t>
      </w:r>
      <w:r>
        <w:rPr>
          <w:rFonts w:cstheme="minorHAnsi"/>
        </w:rPr>
        <w:t xml:space="preserve">agriculture, </w:t>
      </w:r>
      <w:r w:rsidR="002043D9" w:rsidRPr="00AF556D">
        <w:rPr>
          <w:rFonts w:cstheme="minorHAnsi"/>
        </w:rPr>
        <w:t xml:space="preserve">natural resource management, </w:t>
      </w:r>
      <w:r w:rsidRPr="00AF556D">
        <w:rPr>
          <w:rFonts w:cstheme="minorHAnsi"/>
        </w:rPr>
        <w:t xml:space="preserve">and </w:t>
      </w:r>
      <w:r w:rsidR="002043D9" w:rsidRPr="00AF556D">
        <w:rPr>
          <w:rFonts w:cstheme="minorHAnsi"/>
        </w:rPr>
        <w:t>fire and emergency management.</w:t>
      </w:r>
    </w:p>
    <w:p w14:paraId="50FA71F1" w14:textId="25A055B0" w:rsidR="002043D9" w:rsidRPr="0074322F" w:rsidRDefault="002043D9" w:rsidP="002043D9">
      <w:pPr>
        <w:numPr>
          <w:ilvl w:val="0"/>
          <w:numId w:val="43"/>
        </w:numPr>
        <w:spacing w:line="240" w:lineRule="auto"/>
      </w:pPr>
      <w:r w:rsidRPr="00AF556D">
        <w:rPr>
          <w:rFonts w:cstheme="minorHAnsi"/>
          <w:szCs w:val="22"/>
        </w:rPr>
        <w:t xml:space="preserve">Protect the interests of the government </w:t>
      </w:r>
      <w:r w:rsidR="00F20954" w:rsidRPr="00AF556D">
        <w:rPr>
          <w:rFonts w:cstheme="minorHAnsi"/>
          <w:szCs w:val="22"/>
        </w:rPr>
        <w:t>by</w:t>
      </w:r>
      <w:r w:rsidRPr="00AF556D">
        <w:rPr>
          <w:rFonts w:cstheme="minorHAnsi"/>
          <w:szCs w:val="22"/>
        </w:rPr>
        <w:t xml:space="preserve"> pro-actively identifying </w:t>
      </w:r>
      <w:r w:rsidR="00F20954" w:rsidRPr="00AF556D">
        <w:rPr>
          <w:rFonts w:cstheme="minorHAnsi"/>
          <w:szCs w:val="22"/>
        </w:rPr>
        <w:t xml:space="preserve">risks (including </w:t>
      </w:r>
      <w:r w:rsidRPr="00AF556D">
        <w:rPr>
          <w:rFonts w:cstheme="minorHAnsi"/>
          <w:szCs w:val="22"/>
        </w:rPr>
        <w:t>emerging risks</w:t>
      </w:r>
      <w:r w:rsidR="00F20954" w:rsidRPr="00AF556D">
        <w:rPr>
          <w:rFonts w:cstheme="minorHAnsi"/>
          <w:szCs w:val="22"/>
        </w:rPr>
        <w:t>)</w:t>
      </w:r>
      <w:r w:rsidRPr="00AF556D">
        <w:rPr>
          <w:rFonts w:cstheme="minorHAnsi"/>
          <w:szCs w:val="22"/>
        </w:rPr>
        <w:t xml:space="preserve"> and issues in the delivery of priority projects</w:t>
      </w:r>
      <w:r w:rsidR="00F20954" w:rsidRPr="00AF556D">
        <w:rPr>
          <w:rFonts w:cstheme="minorHAnsi"/>
          <w:szCs w:val="22"/>
        </w:rPr>
        <w:t>,</w:t>
      </w:r>
      <w:r w:rsidRPr="00AF556D">
        <w:rPr>
          <w:rFonts w:cstheme="minorHAnsi"/>
          <w:szCs w:val="22"/>
        </w:rPr>
        <w:t xml:space="preserve"> devising strategies and potential solutions to address those risks</w:t>
      </w:r>
      <w:r w:rsidR="00F20954" w:rsidRPr="00AF556D">
        <w:rPr>
          <w:rFonts w:cstheme="minorHAnsi"/>
          <w:szCs w:val="22"/>
        </w:rPr>
        <w:t>,</w:t>
      </w:r>
      <w:r w:rsidRPr="00AF556D">
        <w:rPr>
          <w:rFonts w:cstheme="minorHAnsi"/>
          <w:szCs w:val="22"/>
        </w:rPr>
        <w:t xml:space="preserve"> working collaboratively across the Legal Branch, the Division and the department to bring the right people together to ensure a comprehensive solution is reflected in the advice given or outcomes achieved.</w:t>
      </w:r>
    </w:p>
    <w:p w14:paraId="4C39BD2D" w14:textId="77777777" w:rsidR="002043D9" w:rsidRPr="005711EA" w:rsidRDefault="002043D9" w:rsidP="002043D9">
      <w:pPr>
        <w:numPr>
          <w:ilvl w:val="0"/>
          <w:numId w:val="43"/>
        </w:numPr>
        <w:shd w:val="clear" w:color="auto" w:fill="FFFFFF" w:themeFill="background1"/>
        <w:spacing w:line="240" w:lineRule="auto"/>
        <w:ind w:left="357" w:hanging="357"/>
        <w:rPr>
          <w:rFonts w:ascii="Arial" w:hAnsi="Arial"/>
          <w:color w:val="000000"/>
          <w:szCs w:val="22"/>
          <w:lang w:eastAsia="zh-CN"/>
        </w:rPr>
      </w:pPr>
      <w:r w:rsidRPr="003A09B9">
        <w:rPr>
          <w:rFonts w:ascii="Arial" w:hAnsi="Arial"/>
          <w:color w:val="000000"/>
          <w:lang w:eastAsia="zh-CN"/>
        </w:rPr>
        <w:t>Oversee the selection of value for money, fit for purpose external providers from the government legal services panel and their work</w:t>
      </w:r>
      <w:r>
        <w:rPr>
          <w:rFonts w:ascii="Arial" w:hAnsi="Arial"/>
          <w:color w:val="000000"/>
          <w:lang w:eastAsia="zh-CN"/>
        </w:rPr>
        <w:t>.</w:t>
      </w:r>
      <w:r w:rsidRPr="003A09B9">
        <w:rPr>
          <w:rFonts w:ascii="Arial" w:hAnsi="Arial"/>
          <w:color w:val="000000"/>
          <w:szCs w:val="22"/>
          <w:lang w:eastAsia="zh-CN"/>
        </w:rPr>
        <w:t xml:space="preserve"> Manage customer expectations in relation to price and service, arrange outsourcing, resolve conflicts, manage external spend</w:t>
      </w:r>
      <w:r w:rsidRPr="0022453F">
        <w:rPr>
          <w:rFonts w:ascii="Arial" w:hAnsi="Arial"/>
          <w:color w:val="000000"/>
          <w:szCs w:val="22"/>
          <w:lang w:eastAsia="zh-CN"/>
        </w:rPr>
        <w:t>.</w:t>
      </w:r>
    </w:p>
    <w:p w14:paraId="5E1B5797" w14:textId="77777777" w:rsidR="00C91049" w:rsidRPr="00AF556D" w:rsidRDefault="002043D9" w:rsidP="00C91049">
      <w:pPr>
        <w:pStyle w:val="ListBullet"/>
        <w:numPr>
          <w:ilvl w:val="0"/>
          <w:numId w:val="43"/>
        </w:numPr>
        <w:rPr>
          <w:rFonts w:cstheme="minorHAnsi"/>
          <w:lang w:eastAsia="zh-CN"/>
        </w:rPr>
      </w:pPr>
      <w:r w:rsidRPr="00AF556D">
        <w:rPr>
          <w:rFonts w:cstheme="minorHAnsi"/>
          <w:lang w:eastAsia="zh-CN"/>
        </w:rPr>
        <w:t xml:space="preserve">Support strategic management of DEECA’s response to litigation and legal disputes </w:t>
      </w:r>
      <w:r w:rsidR="00C91049">
        <w:rPr>
          <w:rFonts w:cstheme="minorHAnsi"/>
          <w:lang w:eastAsia="zh-CN"/>
        </w:rPr>
        <w:t>by</w:t>
      </w:r>
      <w:r w:rsidR="00C91049" w:rsidRPr="00AF556D">
        <w:rPr>
          <w:rFonts w:cstheme="minorHAnsi"/>
          <w:lang w:eastAsia="zh-CN"/>
        </w:rPr>
        <w:t xml:space="preserve"> </w:t>
      </w:r>
      <w:r w:rsidRPr="00AF556D">
        <w:rPr>
          <w:rFonts w:cstheme="minorHAnsi"/>
          <w:lang w:eastAsia="zh-CN"/>
        </w:rPr>
        <w:t xml:space="preserve">providing </w:t>
      </w:r>
      <w:r w:rsidR="00C91049">
        <w:rPr>
          <w:rFonts w:cstheme="minorHAnsi"/>
          <w:lang w:eastAsia="zh-CN"/>
        </w:rPr>
        <w:t xml:space="preserve">fit for purpose </w:t>
      </w:r>
      <w:r w:rsidRPr="00AF556D">
        <w:rPr>
          <w:rFonts w:cstheme="minorHAnsi"/>
          <w:lang w:eastAsia="zh-CN"/>
        </w:rPr>
        <w:t>clear</w:t>
      </w:r>
      <w:r w:rsidR="00C91049">
        <w:rPr>
          <w:rFonts w:cstheme="minorHAnsi"/>
          <w:lang w:eastAsia="zh-CN"/>
        </w:rPr>
        <w:t>, concise</w:t>
      </w:r>
      <w:r w:rsidRPr="00AF556D">
        <w:rPr>
          <w:rFonts w:cstheme="minorHAnsi"/>
          <w:lang w:eastAsia="zh-CN"/>
        </w:rPr>
        <w:t xml:space="preserve"> and accurate advice and recommended strategies to responsible policy and program areas and briefing </w:t>
      </w:r>
      <w:r w:rsidR="00C91049">
        <w:rPr>
          <w:rFonts w:cstheme="minorHAnsi"/>
          <w:lang w:eastAsia="zh-CN"/>
        </w:rPr>
        <w:t>c</w:t>
      </w:r>
      <w:r w:rsidR="00C91049" w:rsidRPr="00AF556D">
        <w:rPr>
          <w:rFonts w:cstheme="minorHAnsi"/>
          <w:lang w:eastAsia="zh-CN"/>
        </w:rPr>
        <w:t>ounsel as required.</w:t>
      </w:r>
    </w:p>
    <w:p w14:paraId="59FC1971" w14:textId="77777777" w:rsidR="00C91049" w:rsidRPr="00AF556D" w:rsidRDefault="00C91049" w:rsidP="00C91049">
      <w:pPr>
        <w:numPr>
          <w:ilvl w:val="0"/>
          <w:numId w:val="43"/>
        </w:numPr>
        <w:spacing w:line="240" w:lineRule="auto"/>
        <w:rPr>
          <w:rFonts w:cstheme="minorHAnsi"/>
          <w:szCs w:val="22"/>
        </w:rPr>
      </w:pPr>
      <w:r>
        <w:rPr>
          <w:rFonts w:cstheme="minorHAnsi"/>
          <w:szCs w:val="22"/>
        </w:rPr>
        <w:t>Lead or support projects, s</w:t>
      </w:r>
      <w:r w:rsidRPr="00AF556D">
        <w:rPr>
          <w:rFonts w:cstheme="minorHAnsi"/>
          <w:szCs w:val="22"/>
        </w:rPr>
        <w:t xml:space="preserve">upervise </w:t>
      </w:r>
      <w:r>
        <w:rPr>
          <w:rFonts w:cstheme="minorHAnsi"/>
          <w:szCs w:val="22"/>
        </w:rPr>
        <w:t>the work of more</w:t>
      </w:r>
      <w:r w:rsidRPr="00AF556D">
        <w:rPr>
          <w:rFonts w:cstheme="minorHAnsi"/>
          <w:szCs w:val="22"/>
        </w:rPr>
        <w:t xml:space="preserve"> junior lawyers on particular projects or tasks</w:t>
      </w:r>
      <w:r w:rsidR="002043D9" w:rsidRPr="00AF556D">
        <w:rPr>
          <w:rFonts w:cstheme="minorHAnsi"/>
          <w:szCs w:val="22"/>
        </w:rPr>
        <w:t xml:space="preserve"> as required</w:t>
      </w:r>
      <w:r w:rsidRPr="00AF556D">
        <w:rPr>
          <w:rFonts w:cstheme="minorHAnsi"/>
          <w:szCs w:val="22"/>
        </w:rPr>
        <w:t xml:space="preserve"> with appropriate direction from </w:t>
      </w:r>
      <w:r>
        <w:rPr>
          <w:rFonts w:cstheme="minorHAnsi"/>
          <w:szCs w:val="22"/>
        </w:rPr>
        <w:t>managing or other senior lawyers</w:t>
      </w:r>
      <w:r w:rsidRPr="00AF556D">
        <w:rPr>
          <w:rFonts w:cstheme="minorHAnsi"/>
          <w:szCs w:val="22"/>
        </w:rPr>
        <w:t>.</w:t>
      </w:r>
    </w:p>
    <w:p w14:paraId="3768D8DF" w14:textId="77777777" w:rsidR="00C91049" w:rsidRPr="00AF556D" w:rsidRDefault="00C91049" w:rsidP="00C91049">
      <w:pPr>
        <w:numPr>
          <w:ilvl w:val="0"/>
          <w:numId w:val="43"/>
        </w:numPr>
        <w:spacing w:line="240" w:lineRule="auto"/>
        <w:rPr>
          <w:rFonts w:cstheme="minorHAnsi"/>
          <w:szCs w:val="22"/>
        </w:rPr>
      </w:pPr>
      <w:r w:rsidRPr="00AF556D">
        <w:rPr>
          <w:rFonts w:cstheme="minorHAnsi"/>
          <w:szCs w:val="22"/>
        </w:rPr>
        <w:t xml:space="preserve">Act as an ambassador for the department’s Corporate Services Group through working with excellence in customer service, collaboration and relationship building and support divisional capability building, reporting and knowledge management through habitual and outstanding file and information management practices.  </w:t>
      </w:r>
    </w:p>
    <w:p w14:paraId="5B72536A" w14:textId="32E3E8D9" w:rsidR="002043D9" w:rsidRPr="009925F3" w:rsidRDefault="00C91049" w:rsidP="008D64AF">
      <w:pPr>
        <w:numPr>
          <w:ilvl w:val="0"/>
          <w:numId w:val="43"/>
        </w:numPr>
        <w:shd w:val="clear" w:color="auto" w:fill="FFFFFF" w:themeFill="background1"/>
        <w:spacing w:line="240" w:lineRule="auto"/>
        <w:ind w:left="357" w:hanging="357"/>
        <w:rPr>
          <w:rFonts w:ascii="Arial" w:hAnsi="Arial"/>
          <w:color w:val="000000"/>
          <w:lang w:eastAsia="zh-CN"/>
        </w:rPr>
      </w:pPr>
      <w:r w:rsidRPr="00AF556D">
        <w:rPr>
          <w:rFonts w:cstheme="minorHAnsi"/>
          <w:szCs w:val="22"/>
        </w:rPr>
        <w:t>Support the work of the Division as a responsive, strategic</w:t>
      </w:r>
      <w:r w:rsidRPr="00AF556D">
        <w:rPr>
          <w:rFonts w:cstheme="minorHAnsi"/>
          <w:szCs w:val="22"/>
          <w:lang w:eastAsia="zh-CN"/>
        </w:rPr>
        <w:t xml:space="preserve"> advisory service on complex, high value</w:t>
      </w:r>
      <w:r>
        <w:rPr>
          <w:rFonts w:cstheme="minorHAnsi"/>
          <w:szCs w:val="22"/>
          <w:lang w:eastAsia="zh-CN"/>
        </w:rPr>
        <w:t xml:space="preserve"> </w:t>
      </w:r>
      <w:r w:rsidRPr="00AF556D">
        <w:rPr>
          <w:rFonts w:cstheme="minorHAnsi"/>
          <w:szCs w:val="22"/>
          <w:lang w:eastAsia="zh-CN"/>
        </w:rPr>
        <w:t>work by proactively contributing to the development of innovative, useful self-service tools and other solutions for routine, transactional work. Identify, lead or participate in capability-building training in key risk areas across the department to assist the Division in delivering on its key legal functions where required</w:t>
      </w:r>
      <w:r w:rsidR="002043D9" w:rsidRPr="00AF556D">
        <w:rPr>
          <w:rFonts w:cstheme="minorHAnsi"/>
          <w:szCs w:val="22"/>
          <w:lang w:eastAsia="zh-CN"/>
        </w:rPr>
        <w:t>.</w:t>
      </w:r>
    </w:p>
    <w:p w14:paraId="5E102505" w14:textId="77777777" w:rsidR="002043D9" w:rsidRPr="00F16D26" w:rsidRDefault="002043D9" w:rsidP="002043D9">
      <w:pPr>
        <w:numPr>
          <w:ilvl w:val="0"/>
          <w:numId w:val="43"/>
        </w:numPr>
        <w:spacing w:line="240" w:lineRule="auto"/>
        <w:ind w:left="357" w:hanging="357"/>
        <w:rPr>
          <w:rFonts w:ascii="Arial" w:hAnsi="Arial"/>
          <w:color w:val="000000"/>
          <w:szCs w:val="22"/>
          <w:lang w:eastAsia="zh-CN"/>
        </w:rPr>
      </w:pPr>
      <w:r>
        <w:rPr>
          <w:rFonts w:ascii="Arial" w:hAnsi="Arial"/>
          <w:color w:val="000000"/>
          <w:szCs w:val="22"/>
          <w:lang w:eastAsia="zh-CN"/>
        </w:rPr>
        <w:t>P</w:t>
      </w:r>
      <w:r w:rsidRPr="00F16D26">
        <w:rPr>
          <w:rFonts w:ascii="Arial" w:hAnsi="Arial"/>
          <w:color w:val="000000"/>
          <w:szCs w:val="22"/>
          <w:lang w:eastAsia="zh-CN"/>
        </w:rPr>
        <w:t>ractice cultural safety by creating environments, relationships and systems free from racism and discrimination so that people can feel safe, valued and able to participate.</w:t>
      </w:r>
    </w:p>
    <w:p w14:paraId="56CD298D" w14:textId="0760217A" w:rsidR="002043D9" w:rsidRPr="003A2C02" w:rsidRDefault="00C72589" w:rsidP="002043D9">
      <w:pPr>
        <w:pStyle w:val="DTPLIheadinggreen"/>
        <w:spacing w:before="0"/>
        <w:ind w:right="0"/>
        <w:rPr>
          <w:rFonts w:ascii="Arial" w:hAnsi="Arial"/>
          <w:bCs/>
          <w:color w:val="0078F1" w:themeColor="accent1" w:themeTint="BF"/>
          <w:sz w:val="28"/>
          <w:szCs w:val="28"/>
          <w:lang w:eastAsia="zh-CN"/>
        </w:rPr>
      </w:pPr>
      <w:r>
        <w:rPr>
          <w:rFonts w:ascii="Arial" w:hAnsi="Arial"/>
          <w:bCs/>
          <w:color w:val="442D97"/>
          <w:sz w:val="28"/>
          <w:szCs w:val="28"/>
          <w:lang w:eastAsia="zh-CN"/>
        </w:rPr>
        <w:t xml:space="preserve">Key Selection Criteria </w:t>
      </w:r>
    </w:p>
    <w:p w14:paraId="17BFFD36" w14:textId="77777777" w:rsidR="002043D9" w:rsidRPr="001B1027" w:rsidRDefault="002043D9" w:rsidP="002043D9">
      <w:pPr>
        <w:rPr>
          <w:rFonts w:ascii="Arial" w:hAnsi="Arial"/>
          <w:szCs w:val="22"/>
        </w:rPr>
      </w:pPr>
      <w:r w:rsidRPr="001B1027">
        <w:rPr>
          <w:rFonts w:ascii="Arial" w:hAnsi="Arial"/>
          <w:szCs w:val="22"/>
        </w:rPr>
        <w:t>The key selection criteria specified below outline the capabilities required for the position.</w:t>
      </w:r>
    </w:p>
    <w:p w14:paraId="3B61C52D" w14:textId="77777777" w:rsidR="002043D9" w:rsidRDefault="002043D9" w:rsidP="002043D9">
      <w:pPr>
        <w:spacing w:before="160"/>
        <w:rPr>
          <w:rFonts w:ascii="Arial" w:hAnsi="Arial"/>
          <w:b/>
          <w:szCs w:val="22"/>
        </w:rPr>
      </w:pPr>
      <w:r w:rsidRPr="001B1027">
        <w:rPr>
          <w:rFonts w:ascii="Arial" w:hAnsi="Arial"/>
          <w:b/>
          <w:szCs w:val="22"/>
        </w:rPr>
        <w:t>Specialist/Technical Expertise</w:t>
      </w:r>
      <w:r>
        <w:rPr>
          <w:rFonts w:ascii="Arial" w:hAnsi="Arial"/>
          <w:b/>
          <w:szCs w:val="22"/>
        </w:rPr>
        <w:t>/Qualifications</w:t>
      </w:r>
    </w:p>
    <w:p w14:paraId="30D630E8" w14:textId="77777777" w:rsidR="002043D9" w:rsidRPr="00053D5D" w:rsidRDefault="002043D9" w:rsidP="002043D9">
      <w:pPr>
        <w:pStyle w:val="ListParagraph"/>
        <w:numPr>
          <w:ilvl w:val="0"/>
          <w:numId w:val="43"/>
        </w:numPr>
        <w:spacing w:before="0" w:after="0"/>
        <w:rPr>
          <w:rFonts w:ascii="Arial" w:hAnsi="Arial"/>
          <w:noProof/>
          <w:color w:val="000000"/>
          <w:szCs w:val="22"/>
          <w:lang w:eastAsia="zh-CN"/>
        </w:rPr>
      </w:pPr>
      <w:r w:rsidRPr="00053D5D">
        <w:rPr>
          <w:rFonts w:ascii="Arial" w:hAnsi="Arial"/>
          <w:noProof/>
          <w:color w:val="000000"/>
          <w:szCs w:val="22"/>
          <w:lang w:eastAsia="zh-CN"/>
        </w:rPr>
        <w:t>An Australian lawyer holding or eligible to hold an Australian practising certificate under the Legal Profession Uniform Law (Victoria).</w:t>
      </w:r>
    </w:p>
    <w:p w14:paraId="241EFACA" w14:textId="381AB626" w:rsidR="002043D9" w:rsidRPr="00053D5D" w:rsidRDefault="002043D9" w:rsidP="002043D9">
      <w:pPr>
        <w:numPr>
          <w:ilvl w:val="0"/>
          <w:numId w:val="43"/>
        </w:numPr>
        <w:spacing w:line="240" w:lineRule="auto"/>
        <w:ind w:left="357" w:hanging="357"/>
        <w:rPr>
          <w:rFonts w:ascii="Arial" w:hAnsi="Arial"/>
          <w:noProof/>
          <w:color w:val="000000"/>
          <w:lang w:eastAsia="zh-CN"/>
        </w:rPr>
      </w:pPr>
      <w:r w:rsidRPr="4D38A212">
        <w:rPr>
          <w:rFonts w:ascii="Arial" w:hAnsi="Arial"/>
          <w:noProof/>
          <w:color w:val="000000"/>
          <w:lang w:eastAsia="zh-CN"/>
        </w:rPr>
        <w:lastRenderedPageBreak/>
        <w:t xml:space="preserve">Demonstrated ability to provide </w:t>
      </w:r>
      <w:r w:rsidR="008E5C5D">
        <w:rPr>
          <w:rFonts w:ascii="Arial" w:hAnsi="Arial"/>
          <w:noProof/>
          <w:lang w:eastAsia="zh-CN"/>
        </w:rPr>
        <w:t xml:space="preserve">clear, </w:t>
      </w:r>
      <w:r w:rsidR="008E5C5D" w:rsidRPr="00635A17">
        <w:rPr>
          <w:rFonts w:ascii="Arial" w:hAnsi="Arial"/>
          <w:noProof/>
          <w:lang w:eastAsia="zh-CN"/>
        </w:rPr>
        <w:t xml:space="preserve">accurate and </w:t>
      </w:r>
      <w:r w:rsidR="008E5C5D">
        <w:rPr>
          <w:rFonts w:ascii="Arial" w:hAnsi="Arial"/>
          <w:noProof/>
          <w:lang w:eastAsia="zh-CN"/>
        </w:rPr>
        <w:t xml:space="preserve">timely </w:t>
      </w:r>
      <w:r w:rsidRPr="00635A17">
        <w:rPr>
          <w:rFonts w:ascii="Arial" w:hAnsi="Arial"/>
          <w:lang w:eastAsia="zh-CN"/>
        </w:rPr>
        <w:t xml:space="preserve">legal advice </w:t>
      </w:r>
      <w:r>
        <w:rPr>
          <w:rFonts w:ascii="Arial" w:hAnsi="Arial"/>
          <w:lang w:eastAsia="zh-CN"/>
        </w:rPr>
        <w:t xml:space="preserve">on complex issues and under limited direction in two or more of these practice areas: </w:t>
      </w:r>
      <w:r w:rsidRPr="005D6F9F">
        <w:rPr>
          <w:rFonts w:ascii="Arial" w:hAnsi="Arial"/>
          <w:szCs w:val="22"/>
          <w:lang w:eastAsia="zh-CN"/>
        </w:rPr>
        <w:t xml:space="preserve">administrative law and statutory interpretation, </w:t>
      </w:r>
      <w:r>
        <w:rPr>
          <w:rFonts w:ascii="Arial" w:hAnsi="Arial"/>
          <w:szCs w:val="22"/>
          <w:lang w:eastAsia="zh-CN"/>
        </w:rPr>
        <w:t xml:space="preserve">dispute resolution, planning and </w:t>
      </w:r>
      <w:r w:rsidR="008E5C5D">
        <w:rPr>
          <w:rFonts w:ascii="Arial" w:hAnsi="Arial"/>
          <w:szCs w:val="22"/>
          <w:lang w:eastAsia="zh-CN"/>
        </w:rPr>
        <w:t>environmental</w:t>
      </w:r>
      <w:r>
        <w:rPr>
          <w:rFonts w:ascii="Arial" w:hAnsi="Arial"/>
          <w:szCs w:val="22"/>
          <w:lang w:eastAsia="zh-CN"/>
        </w:rPr>
        <w:t xml:space="preserve"> law, energy law, </w:t>
      </w:r>
      <w:r w:rsidR="008E5C5D">
        <w:rPr>
          <w:rFonts w:ascii="Arial" w:hAnsi="Arial"/>
          <w:szCs w:val="22"/>
          <w:lang w:eastAsia="zh-CN"/>
        </w:rPr>
        <w:t xml:space="preserve">First Nations self-determination and related frameworks, agriculture, </w:t>
      </w:r>
      <w:r>
        <w:rPr>
          <w:rFonts w:ascii="Arial" w:hAnsi="Arial"/>
          <w:szCs w:val="22"/>
          <w:lang w:eastAsia="zh-CN"/>
        </w:rPr>
        <w:t xml:space="preserve">Crown land use and development, natural resource management, fire and emergency management, </w:t>
      </w:r>
      <w:r w:rsidR="008E5C5D">
        <w:rPr>
          <w:rFonts w:ascii="Arial" w:hAnsi="Arial"/>
          <w:szCs w:val="22"/>
          <w:lang w:eastAsia="zh-CN"/>
        </w:rPr>
        <w:t>commissions</w:t>
      </w:r>
      <w:r>
        <w:rPr>
          <w:rFonts w:ascii="Arial" w:hAnsi="Arial"/>
          <w:szCs w:val="22"/>
          <w:lang w:eastAsia="zh-CN"/>
        </w:rPr>
        <w:t xml:space="preserve"> and </w:t>
      </w:r>
      <w:r w:rsidR="008E5C5D">
        <w:rPr>
          <w:rFonts w:ascii="Arial" w:hAnsi="Arial"/>
          <w:szCs w:val="22"/>
          <w:lang w:eastAsia="zh-CN"/>
        </w:rPr>
        <w:t xml:space="preserve">inquiries, </w:t>
      </w:r>
      <w:r w:rsidR="008E5C5D" w:rsidRPr="005D6F9F">
        <w:rPr>
          <w:rFonts w:ascii="Arial" w:hAnsi="Arial"/>
          <w:szCs w:val="22"/>
        </w:rPr>
        <w:t xml:space="preserve">commercial and contract matters, </w:t>
      </w:r>
      <w:r w:rsidR="008E5C5D">
        <w:rPr>
          <w:rFonts w:ascii="Arial" w:hAnsi="Arial"/>
          <w:szCs w:val="22"/>
        </w:rPr>
        <w:t xml:space="preserve">and </w:t>
      </w:r>
      <w:r w:rsidR="008E5C5D" w:rsidRPr="005D6F9F">
        <w:rPr>
          <w:rFonts w:ascii="Arial" w:hAnsi="Arial"/>
          <w:szCs w:val="22"/>
        </w:rPr>
        <w:t>corporate governance</w:t>
      </w:r>
      <w:r w:rsidRPr="005D6F9F">
        <w:rPr>
          <w:rFonts w:ascii="Arial" w:hAnsi="Arial"/>
          <w:szCs w:val="22"/>
        </w:rPr>
        <w:t>.</w:t>
      </w:r>
    </w:p>
    <w:p w14:paraId="5387EE4C" w14:textId="73CAA55F" w:rsidR="002043D9" w:rsidRPr="00F24A0A" w:rsidRDefault="000B744A" w:rsidP="002043D9">
      <w:pPr>
        <w:numPr>
          <w:ilvl w:val="0"/>
          <w:numId w:val="43"/>
        </w:numPr>
        <w:spacing w:before="0" w:after="0" w:line="240" w:lineRule="auto"/>
        <w:ind w:left="357" w:hanging="357"/>
        <w:rPr>
          <w:rFonts w:eastAsiaTheme="minorEastAsia"/>
          <w:color w:val="000000"/>
        </w:rPr>
      </w:pPr>
      <w:r>
        <w:rPr>
          <w:rFonts w:ascii="Arial" w:hAnsi="Arial"/>
          <w:noProof/>
          <w:lang w:eastAsia="zh-CN"/>
        </w:rPr>
        <w:t>An understanding of and experience in government law will be considered favourably.</w:t>
      </w:r>
    </w:p>
    <w:p w14:paraId="20CDCE6D" w14:textId="77777777" w:rsidR="002043D9" w:rsidRPr="001B1027" w:rsidRDefault="002043D9" w:rsidP="002043D9">
      <w:pPr>
        <w:spacing w:before="160"/>
        <w:rPr>
          <w:rFonts w:ascii="Arial" w:hAnsi="Arial"/>
          <w:b/>
        </w:rPr>
      </w:pPr>
      <w:r w:rsidRPr="59CDF50F">
        <w:rPr>
          <w:rFonts w:ascii="Arial" w:hAnsi="Arial"/>
          <w:b/>
        </w:rPr>
        <w:t>Capabilities</w:t>
      </w:r>
    </w:p>
    <w:p w14:paraId="1274E5E5" w14:textId="77777777" w:rsidR="002043D9" w:rsidRPr="00F24A0A" w:rsidRDefault="002043D9" w:rsidP="002043D9">
      <w:pPr>
        <w:numPr>
          <w:ilvl w:val="0"/>
          <w:numId w:val="43"/>
        </w:numPr>
        <w:spacing w:line="240" w:lineRule="auto"/>
        <w:ind w:left="357" w:hanging="357"/>
      </w:pPr>
      <w:r w:rsidRPr="00F24A0A">
        <w:rPr>
          <w:b/>
        </w:rPr>
        <w:t xml:space="preserve">Critical </w:t>
      </w:r>
      <w:r w:rsidRPr="005B41E3">
        <w:rPr>
          <w:rFonts w:cstheme="minorHAnsi"/>
          <w:b/>
          <w:bCs/>
        </w:rPr>
        <w:t>Thinking</w:t>
      </w:r>
      <w:r w:rsidRPr="00F24A0A">
        <w:rPr>
          <w:b/>
        </w:rPr>
        <w:t xml:space="preserve"> and </w:t>
      </w:r>
      <w:r w:rsidRPr="005B41E3">
        <w:rPr>
          <w:rFonts w:cstheme="minorHAnsi"/>
          <w:b/>
          <w:bCs/>
        </w:rPr>
        <w:t>Problem Solving</w:t>
      </w:r>
      <w:r w:rsidRPr="00F24A0A">
        <w:t xml:space="preserve">: Takes into account wider business context within business unit when considering options to resolve issues. Identifies recurring problems and prevents future recurrence by integrating solutions into work process. </w:t>
      </w:r>
      <w:r w:rsidRPr="00A01ABF">
        <w:rPr>
          <w:rFonts w:ascii="Arial" w:hAnsi="Arial"/>
          <w:color w:val="000000"/>
          <w:szCs w:val="22"/>
          <w:lang w:eastAsia="zh-CN"/>
        </w:rPr>
        <w:t>Delivers</w:t>
      </w:r>
      <w:r w:rsidRPr="00F24A0A">
        <w:t xml:space="preserve"> tangible business outcomes as a result of critically evaluating problems from multiple perspectives and delivering effective solutions.</w:t>
      </w:r>
    </w:p>
    <w:p w14:paraId="29A441CF" w14:textId="77777777" w:rsidR="002043D9" w:rsidRPr="003076B9" w:rsidRDefault="002043D9" w:rsidP="002043D9">
      <w:pPr>
        <w:numPr>
          <w:ilvl w:val="0"/>
          <w:numId w:val="43"/>
        </w:numPr>
        <w:spacing w:line="240" w:lineRule="auto"/>
        <w:ind w:left="357" w:hanging="357"/>
        <w:rPr>
          <w:rFonts w:cstheme="minorHAnsi"/>
          <w:noProof/>
          <w:color w:val="000000"/>
          <w:lang w:eastAsia="zh-CN"/>
        </w:rPr>
      </w:pPr>
      <w:r w:rsidRPr="003076B9">
        <w:rPr>
          <w:rFonts w:cstheme="minorHAnsi"/>
          <w:b/>
          <w:bCs/>
        </w:rPr>
        <w:t>Working Collaboratively</w:t>
      </w:r>
      <w:r w:rsidRPr="00F056EE">
        <w:rPr>
          <w:rFonts w:cstheme="minorHAnsi"/>
          <w:b/>
          <w:bCs/>
        </w:rPr>
        <w:t xml:space="preserve">: </w:t>
      </w:r>
      <w:r w:rsidRPr="003076B9">
        <w:rPr>
          <w:rFonts w:cstheme="minorHAnsi"/>
        </w:rPr>
        <w:t xml:space="preserve">Builds trust and rapport </w:t>
      </w:r>
      <w:r w:rsidRPr="00F056EE">
        <w:rPr>
          <w:rFonts w:cstheme="minorHAnsi"/>
        </w:rPr>
        <w:t xml:space="preserve">with others; Sets common goals through a high degree of empathy; Display willingness to share control </w:t>
      </w:r>
      <w:r w:rsidRPr="00A01ABF">
        <w:rPr>
          <w:rFonts w:ascii="Arial" w:hAnsi="Arial"/>
          <w:color w:val="000000"/>
          <w:szCs w:val="22"/>
          <w:lang w:eastAsia="zh-CN"/>
        </w:rPr>
        <w:t>and</w:t>
      </w:r>
      <w:r w:rsidRPr="00F056EE">
        <w:rPr>
          <w:rFonts w:cstheme="minorHAnsi"/>
        </w:rPr>
        <w:t xml:space="preserve"> responsibility with peers the service, external partners, and community) in the delivery of work and outcomes</w:t>
      </w:r>
    </w:p>
    <w:p w14:paraId="1D7D5DD8" w14:textId="77777777" w:rsidR="002043D9" w:rsidRPr="001C3BDC" w:rsidRDefault="002043D9" w:rsidP="002043D9">
      <w:pPr>
        <w:numPr>
          <w:ilvl w:val="0"/>
          <w:numId w:val="43"/>
        </w:numPr>
        <w:spacing w:line="240" w:lineRule="auto"/>
        <w:ind w:left="357" w:hanging="357"/>
        <w:rPr>
          <w:rFonts w:cstheme="minorHAnsi"/>
          <w:noProof/>
          <w:color w:val="000000"/>
          <w:lang w:eastAsia="zh-CN"/>
        </w:rPr>
      </w:pPr>
      <w:r>
        <w:rPr>
          <w:rFonts w:cstheme="minorHAnsi"/>
          <w:b/>
          <w:bCs/>
        </w:rPr>
        <w:t>Stakeholder management:</w:t>
      </w:r>
      <w:r>
        <w:rPr>
          <w:rFonts w:cstheme="minorHAnsi"/>
          <w:noProof/>
          <w:color w:val="000000"/>
          <w:lang w:eastAsia="zh-CN"/>
        </w:rPr>
        <w:t xml:space="preserve"> </w:t>
      </w:r>
      <w:r w:rsidRPr="003076B9">
        <w:rPr>
          <w:rFonts w:cstheme="minorHAnsi"/>
        </w:rPr>
        <w:t>Identify stakeholders impacted by decisions, takes steps to keep interested parties engaged while managing expectations on outcomes</w:t>
      </w:r>
    </w:p>
    <w:p w14:paraId="6D85F16C" w14:textId="77777777" w:rsidR="002043D9" w:rsidRPr="00F056EE" w:rsidRDefault="002043D9" w:rsidP="002043D9">
      <w:pPr>
        <w:pStyle w:val="ListParagraph"/>
        <w:numPr>
          <w:ilvl w:val="0"/>
          <w:numId w:val="43"/>
        </w:numPr>
        <w:spacing w:before="60" w:after="0" w:line="240" w:lineRule="auto"/>
        <w:rPr>
          <w:rFonts w:cstheme="minorHAnsi"/>
          <w:noProof/>
          <w:color w:val="000000"/>
          <w:lang w:eastAsia="zh-CN"/>
        </w:rPr>
      </w:pPr>
      <w:r>
        <w:rPr>
          <w:rFonts w:cstheme="minorHAnsi"/>
          <w:b/>
          <w:bCs/>
        </w:rPr>
        <w:t>Systems thinking:</w:t>
      </w:r>
      <w:r>
        <w:rPr>
          <w:rFonts w:cstheme="minorHAnsi"/>
          <w:b/>
          <w:bCs/>
          <w:noProof/>
          <w:color w:val="000000"/>
          <w:lang w:eastAsia="zh-CN"/>
        </w:rPr>
        <w:t xml:space="preserve"> </w:t>
      </w:r>
      <w:r w:rsidRPr="001C3BDC">
        <w:rPr>
          <w:rFonts w:cstheme="minorHAnsi"/>
        </w:rPr>
        <w:t>Assesses situations and identifies the best systems tools for analysing, understanding the system and addressing problems; Can apply system archetypes to identify common dynamics that appear in different situations; Identifies &amp; understands the impact of particular courses of action on other parts of the organisation or more broadly</w:t>
      </w:r>
    </w:p>
    <w:p w14:paraId="468BA0CA" w14:textId="77777777" w:rsidR="002043D9" w:rsidRDefault="002043D9" w:rsidP="002043D9">
      <w:pPr>
        <w:pStyle w:val="DTPLIheadinggreen"/>
        <w:spacing w:before="0" w:after="0"/>
        <w:ind w:right="0"/>
        <w:rPr>
          <w:rFonts w:ascii="Arial" w:hAnsi="Arial"/>
          <w:bCs/>
          <w:color w:val="0078F1" w:themeColor="accent1" w:themeTint="BF"/>
          <w:sz w:val="28"/>
          <w:szCs w:val="28"/>
          <w:lang w:eastAsia="zh-CN"/>
        </w:rPr>
      </w:pPr>
      <w:bookmarkStart w:id="2" w:name="_Hlk102550785"/>
    </w:p>
    <w:p w14:paraId="75A4363A" w14:textId="2B639EED" w:rsidR="002043D9" w:rsidRPr="003A2C02" w:rsidRDefault="00C72589" w:rsidP="002043D9">
      <w:pPr>
        <w:pStyle w:val="DTPLIheadinggreen"/>
        <w:spacing w:before="0"/>
        <w:ind w:right="0"/>
        <w:rPr>
          <w:rFonts w:ascii="Arial" w:hAnsi="Arial"/>
          <w:bCs/>
          <w:color w:val="0078F1" w:themeColor="accent1" w:themeTint="BF"/>
          <w:sz w:val="28"/>
          <w:szCs w:val="28"/>
          <w:lang w:eastAsia="zh-CN"/>
        </w:rPr>
      </w:pPr>
      <w:r>
        <w:rPr>
          <w:rFonts w:ascii="Arial" w:hAnsi="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2043D9" w:rsidRPr="006E2410" w14:paraId="300227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7C14EE6" w14:textId="77777777" w:rsidR="002043D9" w:rsidRPr="00076C66" w:rsidRDefault="002043D9">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0DFCA2E7" w14:textId="77777777" w:rsidR="002043D9" w:rsidRPr="00076C66" w:rsidRDefault="002043D9">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Nil</w:t>
            </w:r>
          </w:p>
        </w:tc>
      </w:tr>
      <w:tr w:rsidR="002043D9" w:rsidRPr="001B1027" w14:paraId="4EDF6B3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D3F9C68" w14:textId="07F49BCF" w:rsidR="002043D9" w:rsidRPr="00C72589" w:rsidRDefault="002043D9" w:rsidP="00C72589">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tc>
        <w:tc>
          <w:tcPr>
            <w:tcW w:w="6803" w:type="dxa"/>
          </w:tcPr>
          <w:p w14:paraId="05E55A46" w14:textId="77777777" w:rsidR="002043D9" w:rsidRDefault="002043D9" w:rsidP="002043D9">
            <w:pPr>
              <w:pStyle w:val="ListParagraph"/>
              <w:numPr>
                <w:ilvl w:val="0"/>
                <w:numId w:val="4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485D23">
              <w:rPr>
                <w:rFonts w:cstheme="minorHAnsi"/>
              </w:rPr>
              <w:t>Sedentary desk work</w:t>
            </w:r>
          </w:p>
          <w:p w14:paraId="3C602104" w14:textId="6A2A7EF2" w:rsidR="002043D9" w:rsidRPr="00D7581B" w:rsidRDefault="003E4B7D" w:rsidP="002043D9">
            <w:pPr>
              <w:pStyle w:val="ListParagraph"/>
              <w:numPr>
                <w:ilvl w:val="0"/>
                <w:numId w:val="4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Emergency response work</w:t>
            </w:r>
          </w:p>
        </w:tc>
      </w:tr>
      <w:tr w:rsidR="002043D9" w:rsidRPr="001B1027" w14:paraId="7E1BE43E"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1D0B75B" w14:textId="20376399" w:rsidR="002043D9" w:rsidRPr="00C72589" w:rsidRDefault="002043D9" w:rsidP="00C72589">
            <w:pPr>
              <w:rPr>
                <w:rFonts w:cstheme="minorHAnsi"/>
                <w:color w:val="111111" w:themeColor="text1" w:themeShade="80"/>
              </w:rPr>
            </w:pPr>
            <w:r w:rsidRPr="00076C66">
              <w:rPr>
                <w:rFonts w:cstheme="minorHAnsi"/>
                <w:color w:val="111111" w:themeColor="text1" w:themeShade="80"/>
              </w:rPr>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tc>
        <w:tc>
          <w:tcPr>
            <w:tcW w:w="6803" w:type="dxa"/>
          </w:tcPr>
          <w:p w14:paraId="503664EF" w14:textId="77777777" w:rsidR="00C72589" w:rsidRPr="00495B3B" w:rsidRDefault="00C72589" w:rsidP="00C7258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rPr>
            </w:pPr>
            <w:r w:rsidRPr="00495B3B">
              <w:rPr>
                <w:rFonts w:ascii="Arial" w:hAnsi="Arial" w:cs="Arial"/>
                <w:color w:val="1A1A1A"/>
              </w:rPr>
              <w:t xml:space="preserve">A Declaration and Consent form consenting to DEECA contacting current and previous employer(s) to substantiate employment history, past conduct and performance is required. </w:t>
            </w:r>
          </w:p>
          <w:p w14:paraId="04E27129" w14:textId="251164A7" w:rsidR="002043D9" w:rsidRPr="00C72589" w:rsidRDefault="00C72589">
            <w:pPr>
              <w:cnfStyle w:val="000000000000" w:firstRow="0" w:lastRow="0" w:firstColumn="0" w:lastColumn="0" w:oddVBand="0" w:evenVBand="0" w:oddHBand="0" w:evenHBand="0" w:firstRowFirstColumn="0" w:firstRowLastColumn="0" w:lastRowFirstColumn="0" w:lastRowLastColumn="0"/>
              <w:rPr>
                <w:rFonts w:ascii="Arial" w:hAnsi="Arial" w:cs="Arial"/>
                <w:color w:val="1A1A1A"/>
              </w:rPr>
            </w:pPr>
            <w:r w:rsidRPr="00495B3B">
              <w:rPr>
                <w:rFonts w:ascii="Arial" w:hAnsi="Arial" w:cs="Arial"/>
                <w:color w:val="1A1A1A"/>
              </w:rPr>
              <w:t>A satisfactory National Police Check will be required (for all non-DEECA employees)</w:t>
            </w:r>
            <w:r>
              <w:rPr>
                <w:rFonts w:ascii="Arial" w:hAnsi="Arial" w:cs="Arial"/>
                <w:color w:val="1A1A1A"/>
              </w:rPr>
              <w:t>.</w:t>
            </w:r>
          </w:p>
        </w:tc>
      </w:tr>
      <w:bookmarkEnd w:id="2"/>
      <w:tr w:rsidR="002043D9" w:rsidRPr="007F1CFE" w14:paraId="323B075C"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F102120" w14:textId="1B3C3CFA" w:rsidR="002043D9" w:rsidRPr="007F1CFE" w:rsidRDefault="002043D9">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78D3932D" w14:textId="77777777" w:rsidR="002043D9" w:rsidRPr="007F1CFE" w:rsidRDefault="002043D9">
            <w:pPr>
              <w:spacing w:before="120" w:after="120"/>
              <w:rPr>
                <w:rFonts w:ascii="Arial" w:hAnsi="Arial"/>
                <w:color w:val="111111" w:themeColor="text1" w:themeShade="80"/>
              </w:rPr>
            </w:pPr>
          </w:p>
        </w:tc>
        <w:tc>
          <w:tcPr>
            <w:tcW w:w="6803" w:type="dxa"/>
          </w:tcPr>
          <w:p w14:paraId="1838F107" w14:textId="77777777" w:rsidR="00C72589" w:rsidRPr="00495B3B" w:rsidRDefault="00C72589" w:rsidP="00C72589">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rPr>
            </w:pPr>
            <w:r w:rsidRPr="00495B3B">
              <w:rPr>
                <w:rFonts w:ascii="Arial" w:hAnsi="Arial" w:cs="Arial"/>
                <w:color w:val="1A1A1A"/>
              </w:rPr>
              <w:t xml:space="preserve">Are governed by the </w:t>
            </w:r>
            <w:r w:rsidRPr="00495B3B">
              <w:rPr>
                <w:rFonts w:ascii="Arial" w:hAnsi="Arial" w:cs="Arial"/>
                <w:i/>
                <w:iCs/>
                <w:color w:val="1A1A1A"/>
              </w:rPr>
              <w:t>Victorian Public Service Enterprise Agreement 202</w:t>
            </w:r>
            <w:r>
              <w:rPr>
                <w:rFonts w:ascii="Arial" w:hAnsi="Arial" w:cs="Arial"/>
                <w:i/>
                <w:iCs/>
                <w:color w:val="1A1A1A"/>
              </w:rPr>
              <w:t>4</w:t>
            </w:r>
            <w:r w:rsidRPr="00495B3B">
              <w:rPr>
                <w:rFonts w:ascii="Arial" w:hAnsi="Arial" w:cs="Arial"/>
                <w:color w:val="1A1A1A"/>
              </w:rPr>
              <w:t xml:space="preserve"> and the </w:t>
            </w:r>
            <w:r w:rsidRPr="00495B3B">
              <w:rPr>
                <w:rFonts w:ascii="Arial" w:hAnsi="Arial" w:cs="Arial"/>
                <w:i/>
                <w:iCs/>
                <w:color w:val="1A1A1A"/>
              </w:rPr>
              <w:t>Public Administration Act</w:t>
            </w:r>
            <w:r w:rsidRPr="00495B3B">
              <w:rPr>
                <w:rFonts w:ascii="Arial" w:hAnsi="Arial" w:cs="Arial"/>
                <w:color w:val="1A1A1A"/>
              </w:rPr>
              <w:t xml:space="preserve"> </w:t>
            </w:r>
            <w:r w:rsidRPr="00495B3B">
              <w:rPr>
                <w:rFonts w:ascii="Arial" w:hAnsi="Arial" w:cs="Arial"/>
                <w:i/>
                <w:iCs/>
                <w:color w:val="1A1A1A"/>
              </w:rPr>
              <w:t>2004.</w:t>
            </w:r>
          </w:p>
          <w:p w14:paraId="5B835D5A" w14:textId="77777777" w:rsidR="00C72589" w:rsidRPr="00495B3B" w:rsidRDefault="00C72589" w:rsidP="00C72589">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rPr>
            </w:pPr>
            <w:r w:rsidRPr="00495B3B">
              <w:rPr>
                <w:rFonts w:ascii="Arial" w:hAnsi="Arial" w:cs="Arial"/>
                <w:color w:val="1A1A1A"/>
              </w:rPr>
              <w:t>Recipients of Victorian Public Service (VPS) voluntary departure packages should note that re-employment restrictions apply</w:t>
            </w:r>
          </w:p>
          <w:p w14:paraId="6487364D" w14:textId="05F13264" w:rsidR="002043D9" w:rsidRPr="007626DD" w:rsidRDefault="00C72589" w:rsidP="00C72589">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ascii="Arial" w:hAnsi="Arial" w:cs="Arial"/>
                <w:color w:val="1A1A1A"/>
              </w:rPr>
              <w:t xml:space="preserve">  </w:t>
            </w:r>
            <w:r w:rsidRPr="00495B3B">
              <w:rPr>
                <w:rFonts w:ascii="Arial" w:hAnsi="Arial" w:cs="Arial"/>
                <w:color w:val="1A1A1A"/>
              </w:rPr>
              <w:t>Non-</w:t>
            </w:r>
            <w:smartTag w:uri="urn:schemas-microsoft-com:office:smarttags" w:element="stockticker">
              <w:r w:rsidRPr="00495B3B">
                <w:rPr>
                  <w:rFonts w:ascii="Arial" w:hAnsi="Arial" w:cs="Arial"/>
                  <w:color w:val="1A1A1A"/>
                </w:rPr>
                <w:t>VPS</w:t>
              </w:r>
            </w:smartTag>
            <w:r w:rsidRPr="00495B3B">
              <w:rPr>
                <w:rFonts w:ascii="Arial" w:hAnsi="Arial" w:cs="Arial"/>
                <w:color w:val="1A1A1A"/>
              </w:rPr>
              <w:t xml:space="preserve"> applicants will be subject to a probation period of six months</w:t>
            </w:r>
          </w:p>
        </w:tc>
      </w:tr>
      <w:tr w:rsidR="00C72589" w:rsidRPr="007F1CFE" w14:paraId="1D3DF3AB"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D9610AB" w14:textId="77777777" w:rsidR="00C72589" w:rsidRPr="007F1CFE" w:rsidRDefault="00C72589" w:rsidP="00C72589">
            <w:pPr>
              <w:spacing w:before="120" w:after="120"/>
              <w:rPr>
                <w:rFonts w:ascii="Arial" w:hAnsi="Arial"/>
                <w:color w:val="111111" w:themeColor="text1" w:themeShade="80"/>
              </w:rPr>
            </w:pPr>
            <w:r w:rsidRPr="007F1CFE">
              <w:rPr>
                <w:rFonts w:ascii="Arial" w:hAnsi="Arial"/>
                <w:color w:val="111111" w:themeColor="text1" w:themeShade="80"/>
              </w:rPr>
              <w:t xml:space="preserve">Privacy </w:t>
            </w:r>
          </w:p>
        </w:tc>
        <w:tc>
          <w:tcPr>
            <w:tcW w:w="6803" w:type="dxa"/>
          </w:tcPr>
          <w:p w14:paraId="210A2519" w14:textId="6D55879B" w:rsidR="00C72589" w:rsidRPr="007F1CFE" w:rsidRDefault="00C72589" w:rsidP="00C72589">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495B3B">
              <w:rPr>
                <w:rFonts w:ascii="Arial" w:hAnsi="Arial" w:cs="Arial"/>
                <w:color w:val="1A1A1A"/>
              </w:rPr>
              <w:t>The department affirms that the collection and handling of applications         and personal information will be consistent with the requirements of the Privacy and Data Protection Act 2014.</w:t>
            </w:r>
          </w:p>
        </w:tc>
      </w:tr>
    </w:tbl>
    <w:p w14:paraId="46DF1C20" w14:textId="77777777" w:rsidR="00C72589" w:rsidRPr="00495B3B" w:rsidRDefault="00C72589" w:rsidP="00C7258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846C6F9" w14:textId="77777777" w:rsidR="00C72589" w:rsidRPr="00454423" w:rsidRDefault="00C72589" w:rsidP="00C7258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E4C2602" w14:textId="77777777" w:rsidR="00C72589" w:rsidRPr="005763CD" w:rsidRDefault="00C72589" w:rsidP="00C7258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A5AF5C3" w14:textId="77777777" w:rsidR="00C72589" w:rsidRPr="005763CD" w:rsidRDefault="00C72589" w:rsidP="00C72589">
      <w:pPr>
        <w:spacing w:before="0" w:after="0"/>
        <w:rPr>
          <w:rFonts w:ascii="Arial" w:hAnsi="Arial" w:cs="Arial"/>
        </w:rPr>
      </w:pPr>
    </w:p>
    <w:p w14:paraId="6E932E47" w14:textId="77777777" w:rsidR="00C72589" w:rsidRPr="005763CD" w:rsidRDefault="00C72589" w:rsidP="00C7258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1F633DF9" w14:textId="77777777" w:rsidR="00C72589" w:rsidRPr="00495B3B" w:rsidRDefault="00C72589" w:rsidP="00C7258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3D4D4DC0" w14:textId="77777777" w:rsidR="00C72589" w:rsidRPr="002775A7" w:rsidRDefault="00C72589" w:rsidP="00C72589">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F6373A3" w14:textId="32F2D7C4" w:rsidR="00C72589" w:rsidRPr="00C72589" w:rsidRDefault="00C72589" w:rsidP="00C72589">
      <w:pPr>
        <w:rPr>
          <w:rFonts w:ascii="Arial" w:hAnsi="Arial" w:cs="Arial"/>
          <w:color w:val="000000"/>
          <w:szCs w:val="22"/>
        </w:rPr>
      </w:pPr>
      <w:r w:rsidRPr="00AC1638">
        <w:rPr>
          <w:rFonts w:ascii="Arial" w:eastAsia="Microsoft JhengHei" w:hAnsi="Arial"/>
          <w:color w:val="442D97"/>
          <w:sz w:val="28"/>
          <w:szCs w:val="28"/>
        </w:rPr>
        <w:t>Our Community Charter</w:t>
      </w:r>
    </w:p>
    <w:p w14:paraId="35580D15" w14:textId="77777777" w:rsidR="00C72589" w:rsidRPr="00AC1638" w:rsidRDefault="00C72589" w:rsidP="00C7258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0DFAA271" w14:textId="77777777" w:rsidR="00C72589" w:rsidRPr="00495B3B" w:rsidRDefault="00C72589" w:rsidP="00C7258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3368B49" w14:textId="77777777" w:rsidR="00C72589" w:rsidRDefault="00C72589" w:rsidP="00C7258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E8A5F3D" w14:textId="77777777" w:rsidR="00C72589" w:rsidRPr="00495B3B" w:rsidRDefault="00C72589" w:rsidP="00C72589">
      <w:pPr>
        <w:spacing w:line="240" w:lineRule="auto"/>
        <w:contextualSpacing/>
        <w:outlineLvl w:val="1"/>
        <w:rPr>
          <w:rFonts w:ascii="Arial" w:hAnsi="Arial" w:cs="Arial"/>
          <w:color w:val="363534"/>
        </w:rPr>
      </w:pPr>
    </w:p>
    <w:p w14:paraId="5D747A54" w14:textId="77777777" w:rsidR="00C72589" w:rsidRPr="00495B3B" w:rsidRDefault="00C72589" w:rsidP="00C7258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885DA2E" w14:textId="77777777" w:rsidR="00C72589" w:rsidRPr="00495B3B" w:rsidRDefault="00C72589" w:rsidP="00C7258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210059B" w14:textId="77777777" w:rsidR="00C72589" w:rsidRPr="00495B3B" w:rsidRDefault="00C72589" w:rsidP="00C7258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BB3DE8D" w14:textId="77777777" w:rsidR="00C72589" w:rsidRPr="00495B3B" w:rsidRDefault="00C72589" w:rsidP="00C7258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E6DBFDC" w14:textId="77777777" w:rsidR="00C72589" w:rsidRPr="00495B3B" w:rsidRDefault="00C72589" w:rsidP="00C72589">
      <w:pPr>
        <w:rPr>
          <w:rFonts w:ascii="Arial" w:hAnsi="Arial" w:cs="Arial"/>
          <w:b/>
          <w:bCs/>
          <w:color w:val="363534"/>
        </w:rPr>
      </w:pPr>
      <w:r w:rsidRPr="00495B3B">
        <w:rPr>
          <w:rFonts w:ascii="Arial" w:hAnsi="Arial" w:cs="Arial"/>
          <w:b/>
          <w:bCs/>
          <w:color w:val="363534"/>
        </w:rPr>
        <w:t>Aboriginal Cultural Safety</w:t>
      </w:r>
    </w:p>
    <w:p w14:paraId="73661F54" w14:textId="77777777" w:rsidR="00C72589" w:rsidRPr="00495B3B" w:rsidRDefault="00C72589" w:rsidP="00C7258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2FCCD380" w14:textId="77777777" w:rsidR="00C72589" w:rsidRPr="00495B3B" w:rsidRDefault="00C72589" w:rsidP="00C72589">
      <w:pPr>
        <w:rPr>
          <w:rFonts w:ascii="Arial" w:hAnsi="Arial" w:cs="Arial"/>
          <w:b/>
          <w:color w:val="363534"/>
          <w:szCs w:val="22"/>
        </w:rPr>
      </w:pPr>
      <w:r w:rsidRPr="00495B3B">
        <w:rPr>
          <w:rFonts w:ascii="Arial" w:hAnsi="Arial" w:cs="Arial"/>
          <w:b/>
          <w:color w:val="363534"/>
          <w:szCs w:val="22"/>
        </w:rPr>
        <w:t>Balancing your Life / Hybrid Working</w:t>
      </w:r>
    </w:p>
    <w:p w14:paraId="5FDAA43F" w14:textId="77777777" w:rsidR="00C72589" w:rsidRPr="00495B3B" w:rsidRDefault="00C72589" w:rsidP="00C7258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1DC016A" w14:textId="77777777" w:rsidR="00C72589" w:rsidRPr="00495B3B" w:rsidRDefault="00C72589" w:rsidP="00C7258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0E62" w14:textId="77777777" w:rsidR="00C628CB" w:rsidRDefault="00C628CB" w:rsidP="00CD157B">
      <w:pPr>
        <w:pStyle w:val="NoSpacing"/>
      </w:pPr>
    </w:p>
    <w:p w14:paraId="263C72EF" w14:textId="77777777" w:rsidR="00C628CB" w:rsidRDefault="00C628CB"/>
  </w:endnote>
  <w:endnote w:type="continuationSeparator" w:id="0">
    <w:p w14:paraId="6811768A" w14:textId="77777777" w:rsidR="00C628CB" w:rsidRDefault="00C628CB" w:rsidP="00CD157B">
      <w:pPr>
        <w:pStyle w:val="NoSpacing"/>
      </w:pPr>
    </w:p>
    <w:p w14:paraId="00FD8871" w14:textId="77777777" w:rsidR="00C628CB" w:rsidRDefault="00C628CB"/>
  </w:endnote>
  <w:endnote w:type="continuationNotice" w:id="1">
    <w:p w14:paraId="495FB815" w14:textId="77777777" w:rsidR="00C628CB" w:rsidRDefault="00C628CB" w:rsidP="00CD157B">
      <w:pPr>
        <w:pStyle w:val="NoSpacing"/>
      </w:pPr>
    </w:p>
    <w:p w14:paraId="7825EA3C" w14:textId="77777777" w:rsidR="00C628CB" w:rsidRDefault="00C62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BA38FF5"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8D64AF">
      <w:rPr>
        <w:bCs w:val="0"/>
      </w:rPr>
      <w:t>July 2026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5CD691B4"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8D64AF">
      <w:rPr>
        <w:bCs w:val="0"/>
      </w:rPr>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5EF7F" w14:textId="77777777" w:rsidR="00C628CB" w:rsidRPr="0056073C" w:rsidRDefault="00C628CB" w:rsidP="005D764F">
      <w:pPr>
        <w:pStyle w:val="FootnoteSeparator"/>
      </w:pPr>
    </w:p>
    <w:p w14:paraId="19519F8D" w14:textId="77777777" w:rsidR="00C628CB" w:rsidRDefault="00C628CB"/>
  </w:footnote>
  <w:footnote w:type="continuationSeparator" w:id="0">
    <w:p w14:paraId="3F73EA6F" w14:textId="77777777" w:rsidR="00C628CB" w:rsidRPr="00CA30B7" w:rsidRDefault="00C628CB" w:rsidP="006D5A90">
      <w:pPr>
        <w:rPr>
          <w:lang w:val="en-US"/>
        </w:rPr>
      </w:pPr>
      <w:r w:rsidRPr="00CA30B7">
        <w:rPr>
          <w:lang w:val="en-US"/>
        </w:rPr>
        <w:t>_______</w:t>
      </w:r>
    </w:p>
    <w:p w14:paraId="5CF57A91" w14:textId="77777777" w:rsidR="00C628CB" w:rsidRDefault="00C628CB"/>
  </w:footnote>
  <w:footnote w:type="continuationNotice" w:id="1">
    <w:p w14:paraId="56DBC319" w14:textId="77777777" w:rsidR="00C628CB" w:rsidRDefault="00C628CB" w:rsidP="006D5A90"/>
    <w:p w14:paraId="47D878B0" w14:textId="77777777" w:rsidR="00C628CB" w:rsidRDefault="00C62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FFF83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FF8C62"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4750015"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F248AE"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4C86B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DCF9D3"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87E9B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D5EB91"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1BC3F0"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0E4BD6"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5ED0FF"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B8469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FA6"/>
    <w:rsid w:val="00047FD2"/>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3C50"/>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4A"/>
    <w:rsid w:val="000B74D9"/>
    <w:rsid w:val="000C02EC"/>
    <w:rsid w:val="000C036C"/>
    <w:rsid w:val="000C043D"/>
    <w:rsid w:val="000C0F14"/>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58D"/>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7E"/>
    <w:rsid w:val="00101154"/>
    <w:rsid w:val="00101215"/>
    <w:rsid w:val="00101A91"/>
    <w:rsid w:val="00101FF8"/>
    <w:rsid w:val="001023F4"/>
    <w:rsid w:val="00102D94"/>
    <w:rsid w:val="00102E6D"/>
    <w:rsid w:val="00103C12"/>
    <w:rsid w:val="001042E1"/>
    <w:rsid w:val="0010455D"/>
    <w:rsid w:val="00104C22"/>
    <w:rsid w:val="00104DE4"/>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4CA"/>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0B67"/>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BD4"/>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6BDD"/>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A56"/>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09BA"/>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3D9"/>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474"/>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9B1"/>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AD0"/>
    <w:rsid w:val="002A738D"/>
    <w:rsid w:val="002A73A1"/>
    <w:rsid w:val="002A7ACA"/>
    <w:rsid w:val="002A7D81"/>
    <w:rsid w:val="002B0874"/>
    <w:rsid w:val="002B0881"/>
    <w:rsid w:val="002B0D60"/>
    <w:rsid w:val="002B118F"/>
    <w:rsid w:val="002B1D36"/>
    <w:rsid w:val="002B23F8"/>
    <w:rsid w:val="002B270E"/>
    <w:rsid w:val="002B2738"/>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2D3A"/>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270"/>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3E0"/>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A7E"/>
    <w:rsid w:val="00392593"/>
    <w:rsid w:val="00392B47"/>
    <w:rsid w:val="00392F4B"/>
    <w:rsid w:val="00393FAA"/>
    <w:rsid w:val="0039415F"/>
    <w:rsid w:val="00394307"/>
    <w:rsid w:val="0039477E"/>
    <w:rsid w:val="00394873"/>
    <w:rsid w:val="003948BD"/>
    <w:rsid w:val="00394A36"/>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3AE7"/>
    <w:rsid w:val="003E4645"/>
    <w:rsid w:val="003E47FB"/>
    <w:rsid w:val="003E4809"/>
    <w:rsid w:val="003E482A"/>
    <w:rsid w:val="003E48F1"/>
    <w:rsid w:val="003E4B7D"/>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8FD"/>
    <w:rsid w:val="00416B32"/>
    <w:rsid w:val="00416FC0"/>
    <w:rsid w:val="00417039"/>
    <w:rsid w:val="00417333"/>
    <w:rsid w:val="004178B0"/>
    <w:rsid w:val="00417BBD"/>
    <w:rsid w:val="00417EBE"/>
    <w:rsid w:val="00420898"/>
    <w:rsid w:val="004222DD"/>
    <w:rsid w:val="0042268E"/>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6AA"/>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B85"/>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50E"/>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84F"/>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015"/>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A4C"/>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72E"/>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3242"/>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670"/>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C1C"/>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41D"/>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1C"/>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1DF6"/>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C47"/>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1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101"/>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67FAE"/>
    <w:rsid w:val="007706BC"/>
    <w:rsid w:val="00770C42"/>
    <w:rsid w:val="00770D3F"/>
    <w:rsid w:val="0077107F"/>
    <w:rsid w:val="007712F0"/>
    <w:rsid w:val="00771DBC"/>
    <w:rsid w:val="00772DF7"/>
    <w:rsid w:val="00772F18"/>
    <w:rsid w:val="007737AF"/>
    <w:rsid w:val="007737C1"/>
    <w:rsid w:val="00773D36"/>
    <w:rsid w:val="007745A7"/>
    <w:rsid w:val="007748F8"/>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BC"/>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952"/>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37F3C"/>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069"/>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08B"/>
    <w:rsid w:val="008835DB"/>
    <w:rsid w:val="00883E8B"/>
    <w:rsid w:val="00884822"/>
    <w:rsid w:val="008857B7"/>
    <w:rsid w:val="008862EE"/>
    <w:rsid w:val="00887033"/>
    <w:rsid w:val="0088791E"/>
    <w:rsid w:val="00887CAE"/>
    <w:rsid w:val="00890263"/>
    <w:rsid w:val="00890781"/>
    <w:rsid w:val="008908C9"/>
    <w:rsid w:val="00890E56"/>
    <w:rsid w:val="00890EED"/>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4AF"/>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C5D"/>
    <w:rsid w:val="008E6512"/>
    <w:rsid w:val="008E6956"/>
    <w:rsid w:val="008E7175"/>
    <w:rsid w:val="008E72C9"/>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EAA"/>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6EB9"/>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91A"/>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DC3"/>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408"/>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6DD"/>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5B9"/>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CA7"/>
    <w:rsid w:val="00B84D6E"/>
    <w:rsid w:val="00B84FDB"/>
    <w:rsid w:val="00B8541F"/>
    <w:rsid w:val="00B8564B"/>
    <w:rsid w:val="00B85CCA"/>
    <w:rsid w:val="00B85D6C"/>
    <w:rsid w:val="00B85E1F"/>
    <w:rsid w:val="00B868FE"/>
    <w:rsid w:val="00B876E2"/>
    <w:rsid w:val="00B87951"/>
    <w:rsid w:val="00B9005B"/>
    <w:rsid w:val="00B90BD0"/>
    <w:rsid w:val="00B91320"/>
    <w:rsid w:val="00B91749"/>
    <w:rsid w:val="00B91935"/>
    <w:rsid w:val="00B91D3B"/>
    <w:rsid w:val="00B9201D"/>
    <w:rsid w:val="00B92352"/>
    <w:rsid w:val="00B92973"/>
    <w:rsid w:val="00B931B7"/>
    <w:rsid w:val="00B93B66"/>
    <w:rsid w:val="00B93DAB"/>
    <w:rsid w:val="00B93EFE"/>
    <w:rsid w:val="00B9424E"/>
    <w:rsid w:val="00B9428F"/>
    <w:rsid w:val="00B943E8"/>
    <w:rsid w:val="00B94771"/>
    <w:rsid w:val="00B947CB"/>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D05"/>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66BD"/>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8CB"/>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8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7DB"/>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049"/>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6DE"/>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17F"/>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3D2"/>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B97"/>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F85"/>
    <w:rsid w:val="00D517A7"/>
    <w:rsid w:val="00D5184A"/>
    <w:rsid w:val="00D51E2C"/>
    <w:rsid w:val="00D524D5"/>
    <w:rsid w:val="00D52CB8"/>
    <w:rsid w:val="00D53003"/>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3F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9D2"/>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CA7"/>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04"/>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8D7"/>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BF8"/>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010"/>
    <w:rsid w:val="00F161C4"/>
    <w:rsid w:val="00F1678E"/>
    <w:rsid w:val="00F16871"/>
    <w:rsid w:val="00F16E67"/>
    <w:rsid w:val="00F17078"/>
    <w:rsid w:val="00F17081"/>
    <w:rsid w:val="00F17568"/>
    <w:rsid w:val="00F175AC"/>
    <w:rsid w:val="00F20954"/>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932"/>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402"/>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F1A45DF"/>
    <w:rsid w:val="32A3A9C8"/>
    <w:rsid w:val="7248469E"/>
    <w:rsid w:val="73DD08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9ABE5B9-4B73-46B1-B667-CDB9B0A9C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CE417F"/>
  </w:style>
  <w:style w:type="paragraph" w:customStyle="1" w:styleId="DTPLIheadinggreen">
    <w:name w:val="DTPLI heading green"/>
    <w:basedOn w:val="Normal"/>
    <w:next w:val="Normal"/>
    <w:qFormat/>
    <w:rsid w:val="002043D9"/>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93ca1460-f98c-4839-84cf-8770ee9d176d">
      <Terms xmlns="http://schemas.microsoft.com/office/infopath/2007/PartnerControls"/>
    </lcf76f155ced4ddcb4097134ff3c332f>
    <TaxCatchAll xmlns="9fd47c19-1c4a-4d7d-b342-c10cef269344">
      <Value>2</Value>
      <Value>23</Value>
      <Value>29</Value>
      <Value>1</Value>
    </TaxCatchAll>
    <ManagersName xmlns="http://schemas.microsoft.com/sharepoint/v3" xsi:nil="true"/>
    <RecruitmentStatus xmlns="93ca1460-f98c-4839-84cf-8770ee9d176d">In Progress</RecruitmentStatus>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DLCPolicyLabelClientValue xmlns="9c4c9ff1-6507-4003-9a10-6bc219b54808">Version {_UIVersionString}</DLCPolicyLabelClientValue>
    <Positionnumber xmlns="93ca1460-f98c-4839-84cf-8770ee9d176d" xsi:nil="true"/>
    <VPSlevel xmlns="93ca1460-f98c-4839-84cf-8770ee9d176d">Not Applicable</VPSlevel>
    <_dlc_DocId xmlns="a5f32de4-e402-4188-b034-e71ca7d22e54">DOCID908-1408952287-5230</_dlc_DocId>
    <_dlc_DocIdUrl xmlns="a5f32de4-e402-4188-b034-e71ca7d22e54">
      <Url>https://delwpvicgovau.sharepoint.com/sites/ecm_908/_layouts/15/DocIdRedir.aspx?ID=DOCID908-1408952287-5230</Url>
      <Description>DOCID908-1408952287-5230</Description>
    </_dlc_DocIdUrl>
    <DLCPolicyLabelValue xmlns="9c4c9ff1-6507-4003-9a10-6bc219b54808">Version {_UIVersionString}</DLCPolicyLabelVal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291F87-4468-4E55-80E9-0AE4367860E7}">
  <ds:schemaRefs>
    <ds:schemaRef ds:uri="office.server.policy"/>
  </ds:schemaRefs>
</ds:datastoreItem>
</file>

<file path=customXml/itemProps3.xml><?xml version="1.0" encoding="utf-8"?>
<ds:datastoreItem xmlns:ds="http://schemas.openxmlformats.org/officeDocument/2006/customXml" ds:itemID="{6CD6B6CF-4035-41DA-8FDC-5BF30B72E4EF}">
  <ds:schemaRefs>
    <ds:schemaRef ds:uri="http://schemas.microsoft.com/sharepoint/events"/>
  </ds:schemaRefs>
</ds:datastoreItem>
</file>

<file path=customXml/itemProps4.xml><?xml version="1.0" encoding="utf-8"?>
<ds:datastoreItem xmlns:ds="http://schemas.openxmlformats.org/officeDocument/2006/customXml" ds:itemID="{4D989B50-A70D-4F44-A66F-306541530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6CEEFD-8DD5-4407-B781-81962CA4396D}">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3ca1460-f98c-4839-84cf-8770ee9d176d"/>
    <ds:schemaRef ds:uri="9fd47c19-1c4a-4d7d-b342-c10cef269344"/>
    <ds:schemaRef ds:uri="http://schemas.microsoft.com/sharepoint/v3"/>
    <ds:schemaRef ds:uri="a5f32de4-e402-4188-b034-e71ca7d22e54"/>
    <ds:schemaRef ds:uri="9c4c9ff1-6507-4003-9a10-6bc219b5480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2064</Words>
  <Characters>11768</Characters>
  <Application>Microsoft Office Word</Application>
  <DocSecurity>0</DocSecurity>
  <Lines>98</Lines>
  <Paragraphs>27</Paragraphs>
  <ScaleCrop>false</ScaleCrop>
  <Company/>
  <LinksUpToDate>false</LinksUpToDate>
  <CharactersWithSpaces>13805</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5177384</vt:i4>
      </vt:variant>
      <vt:variant>
        <vt:i4>18</vt:i4>
      </vt:variant>
      <vt:variant>
        <vt:i4>0</vt:i4>
      </vt:variant>
      <vt:variant>
        <vt:i4>5</vt:i4>
      </vt:variant>
      <vt:variant>
        <vt:lpwstr>mailto:aboriginal.employment@deeca.vic.gov.au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7 - Position Description - Senior Solicitor, VPS 5, 50947077.docx</dc:title>
  <dc:subject/>
  <dc:creator>Maree Lawson (DEECA)</dc:creator>
  <cp:keywords/>
  <dc:description/>
  <cp:lastModifiedBy>Lisa M Knight (DEECA)</cp:lastModifiedBy>
  <cp:revision>5</cp:revision>
  <cp:lastPrinted>2022-06-17T19:14:00Z</cp:lastPrinted>
  <dcterms:created xsi:type="dcterms:W3CDTF">2026-07-29T23:04:00Z</dcterms:created>
  <dcterms:modified xsi:type="dcterms:W3CDTF">2026-08-07T02:52:00Z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_dlc_DocIdItemGuid">
    <vt:lpwstr>e6e94a82-f008-409e-8e66-7de07d521aa4</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ABCBriefingType">
    <vt:lpwstr/>
  </property>
  <property fmtid="{D5CDD505-2E9C-101B-9397-08002B2CF9AE}" pid="26" name="ABCTimingTimeframe_0">
    <vt:lpwstr/>
  </property>
  <property fmtid="{D5CDD505-2E9C-101B-9397-08002B2CF9AE}" pid="27" name="ABCDecisionCategory">
    <vt:lpwstr/>
  </property>
  <property fmtid="{D5CDD505-2E9C-101B-9397-08002B2CF9AE}" pid="28" name="ABCRequestFrom_0">
    <vt:lpwstr/>
  </property>
  <property fmtid="{D5CDD505-2E9C-101B-9397-08002B2CF9AE}" pid="29" name="ABCAccessCaveats_0">
    <vt:lpwstr/>
  </property>
  <property fmtid="{D5CDD505-2E9C-101B-9397-08002B2CF9AE}" pid="30" name="ABCSecurityClassification">
    <vt:lpwstr/>
  </property>
  <property fmtid="{D5CDD505-2E9C-101B-9397-08002B2CF9AE}" pid="31" name="ABCStage">
    <vt:lpwstr/>
  </property>
  <property fmtid="{D5CDD505-2E9C-101B-9397-08002B2CF9AE}" pid="32" name="ABCDecisionCategory_0">
    <vt:lpwstr/>
  </property>
  <property fmtid="{D5CDD505-2E9C-101B-9397-08002B2CF9AE}" pid="33" name="ABCRequestFrom">
    <vt:lpwstr/>
  </property>
  <property fmtid="{D5CDD505-2E9C-101B-9397-08002B2CF9AE}" pid="34" name="ABCTasks">
    <vt:lpwstr/>
  </property>
  <property fmtid="{D5CDD505-2E9C-101B-9397-08002B2CF9AE}" pid="35" name="ABCRecordFlags_0">
    <vt:lpwstr/>
  </property>
  <property fmtid="{D5CDD505-2E9C-101B-9397-08002B2CF9AE}" pid="36" name="ABCTimeframe">
    <vt:lpwstr/>
  </property>
  <property fmtid="{D5CDD505-2E9C-101B-9397-08002B2CF9AE}" pid="37" name="ABCAccessCaveats">
    <vt:lpwstr/>
  </property>
  <property fmtid="{D5CDD505-2E9C-101B-9397-08002B2CF9AE}" pid="38" name="ABCTasks_0">
    <vt:lpwstr/>
  </property>
  <property fmtid="{D5CDD505-2E9C-101B-9397-08002B2CF9AE}" pid="39" name="TaxCatchAll">
    <vt:lpwstr/>
  </property>
  <property fmtid="{D5CDD505-2E9C-101B-9397-08002B2CF9AE}" pid="40" name="ABCTimingTimeframe">
    <vt:lpwstr/>
  </property>
  <property fmtid="{D5CDD505-2E9C-101B-9397-08002B2CF9AE}" pid="41" name="ABCStage_0">
    <vt:lpwstr/>
  </property>
  <property fmtid="{D5CDD505-2E9C-101B-9397-08002B2CF9AE}" pid="42" name="ABCRecordFlags">
    <vt:lpwstr/>
  </property>
  <property fmtid="{D5CDD505-2E9C-101B-9397-08002B2CF9AE}" pid="43" name="ABCBriefingType_0">
    <vt:lpwstr/>
  </property>
  <property fmtid="{D5CDD505-2E9C-101B-9397-08002B2CF9AE}" pid="44" name="ABCTimeframe_0">
    <vt:lpwstr/>
  </property>
  <property fmtid="{D5CDD505-2E9C-101B-9397-08002B2CF9AE}" pid="45" name="ABCSecurityClassification_0">
    <vt:lpwstr/>
  </property>
  <property fmtid="{D5CDD505-2E9C-101B-9397-08002B2CF9AE}" pid="46" name="Security_x0020_Classification">
    <vt:lpwstr>2;#Unclassified|7fa379f4-4aba-4692-ab80-7d39d3a23cf4</vt:lpwstr>
  </property>
  <property fmtid="{D5CDD505-2E9C-101B-9397-08002B2CF9AE}" pid="47" name="Department_x0020_Document_x0020_Type">
    <vt:lpwstr>23;#Template|ad5654aa-69da-4dc8-81ae-e984a44f2180</vt:lpwstr>
  </property>
  <property fmtid="{D5CDD505-2E9C-101B-9397-08002B2CF9AE}" pid="48" name="Dissemination_x0020_Limiting_x0020_Marker">
    <vt:lpwstr>1;#FOUO|955eb6fc-b35a-4808-8aa5-31e514fa3f26</vt:lpwstr>
  </property>
  <property fmtid="{D5CDD505-2E9C-101B-9397-08002B2CF9AE}" pid="49" name="Records_x0020_Class_x0020_HR_x0020_Admin">
    <vt:lpwstr>29;#Position Description|9b605b16-5ff4-4142-9815-57489365a519</vt:lpwstr>
  </property>
  <property fmtid="{D5CDD505-2E9C-101B-9397-08002B2CF9AE}" pid="50" name="Records Class HR Admin">
    <vt:lpwstr>29</vt:lpwstr>
  </property>
</Properties>
</file>