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11382F"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6415395A" w:rsidR="00495B3B" w:rsidRPr="005F3CBC" w:rsidRDefault="005F3CBC" w:rsidP="005F3CBC">
            <w:pPr>
              <w:tabs>
                <w:tab w:val="center" w:pos="4383"/>
              </w:tabs>
              <w:spacing w:after="4" w:line="250" w:lineRule="auto"/>
            </w:pPr>
            <w:r>
              <w:rPr>
                <w:rFonts w:ascii="Arial" w:hAnsi="Arial" w:cs="Arial"/>
                <w:color w:val="363534"/>
                <w:szCs w:val="22"/>
              </w:rPr>
              <w:t xml:space="preserve"> </w:t>
            </w:r>
            <w:r w:rsidR="00D13C94">
              <w:rPr>
                <w:rFonts w:ascii="Arial" w:hAnsi="Arial" w:cs="Arial"/>
                <w:color w:val="363534"/>
                <w:szCs w:val="22"/>
              </w:rPr>
              <w:t xml:space="preserve">District </w:t>
            </w:r>
            <w:r>
              <w:rPr>
                <w:rFonts w:ascii="Arial" w:eastAsia="Arial" w:hAnsi="Arial" w:cs="Arial"/>
                <w:color w:val="363534"/>
              </w:rPr>
              <w:t xml:space="preserve">Forest and Fire Planning Officer </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445C7F7" w:rsidR="00495B3B" w:rsidRPr="00495B3B" w:rsidRDefault="005F3CBC" w:rsidP="00495B3B">
            <w:pPr>
              <w:spacing w:before="0" w:after="0"/>
              <w:ind w:left="57" w:right="-450"/>
              <w:rPr>
                <w:rFonts w:ascii="Arial" w:hAnsi="Arial" w:cs="Arial"/>
                <w:color w:val="363534"/>
                <w:szCs w:val="22"/>
              </w:rPr>
            </w:pPr>
            <w:r>
              <w:rPr>
                <w:rFonts w:ascii="Arial" w:hAnsi="Arial" w:cs="Arial"/>
                <w:color w:val="363534"/>
                <w:szCs w:val="22"/>
              </w:rPr>
              <w:t>50926020</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195FB62C" w:rsidR="00495B3B" w:rsidRPr="00495B3B" w:rsidRDefault="005F3CBC" w:rsidP="00495B3B">
            <w:pPr>
              <w:spacing w:before="0" w:after="0"/>
              <w:ind w:left="57" w:right="-450"/>
              <w:rPr>
                <w:rFonts w:ascii="Arial" w:hAnsi="Arial" w:cs="Arial"/>
                <w:color w:val="363534"/>
                <w:szCs w:val="22"/>
              </w:rPr>
            </w:pPr>
            <w:r>
              <w:rPr>
                <w:rFonts w:ascii="Arial" w:hAnsi="Arial" w:cs="Arial"/>
                <w:color w:val="363534"/>
                <w:szCs w:val="22"/>
              </w:rPr>
              <w:t>VPS Grade 3</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26CCFBBF" w:rsidR="00495B3B" w:rsidRPr="00495B3B" w:rsidRDefault="00C32D76" w:rsidP="00495B3B">
            <w:pPr>
              <w:spacing w:before="0" w:after="0"/>
              <w:ind w:left="57" w:right="-450"/>
              <w:rPr>
                <w:rFonts w:ascii="Arial" w:hAnsi="Arial" w:cs="Arial"/>
                <w:color w:val="363534"/>
                <w:szCs w:val="22"/>
              </w:rPr>
            </w:pPr>
            <w:r>
              <w:rPr>
                <w:rFonts w:ascii="Arial" w:hAnsi="Arial" w:cs="Arial"/>
                <w:color w:val="363534"/>
                <w:szCs w:val="22"/>
              </w:rPr>
              <w:t>$81,496 - $98,</w:t>
            </w:r>
            <w:r w:rsidR="00CD50D9">
              <w:rPr>
                <w:rFonts w:ascii="Arial" w:hAnsi="Arial" w:cs="Arial"/>
                <w:color w:val="363534"/>
                <w:szCs w:val="22"/>
              </w:rPr>
              <w:t>955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CCF6278"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until </w:t>
            </w:r>
            <w:r w:rsidR="00CD50D9">
              <w:rPr>
                <w:rFonts w:ascii="Arial" w:hAnsi="Arial" w:cs="Arial"/>
                <w:color w:val="363534"/>
                <w:szCs w:val="22"/>
              </w:rPr>
              <w:t>30 June 2028</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E1443CA" w:rsidR="00495B3B" w:rsidRPr="00495B3B" w:rsidRDefault="00CD50D9" w:rsidP="00495B3B">
            <w:pPr>
              <w:spacing w:before="0" w:after="0"/>
              <w:ind w:left="57" w:right="-450"/>
              <w:rPr>
                <w:rFonts w:ascii="Arial" w:hAnsi="Arial" w:cs="Arial"/>
                <w:color w:val="363534"/>
                <w:szCs w:val="22"/>
              </w:rPr>
            </w:pPr>
            <w:r>
              <w:rPr>
                <w:rFonts w:ascii="Arial" w:hAnsi="Arial" w:cs="Arial"/>
                <w:color w:val="363534"/>
                <w:szCs w:val="22"/>
              </w:rPr>
              <w:t xml:space="preserve">Bushfire and </w:t>
            </w:r>
            <w:r w:rsidR="00114F7B">
              <w:rPr>
                <w:rFonts w:ascii="Arial" w:hAnsi="Arial" w:cs="Arial"/>
                <w:color w:val="363534"/>
                <w:szCs w:val="22"/>
              </w:rPr>
              <w:t>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34C1287A"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 xml:space="preserve">Division </w:t>
            </w:r>
            <w:r w:rsidR="00114F7B">
              <w:rPr>
                <w:rFonts w:ascii="Arial" w:hAnsi="Arial" w:cs="Arial"/>
                <w:b/>
                <w:color w:val="363534"/>
                <w:szCs w:val="22"/>
              </w:rPr>
              <w:t>and</w:t>
            </w:r>
            <w:r w:rsidRPr="00495B3B">
              <w:rPr>
                <w:rFonts w:ascii="Arial" w:hAnsi="Arial" w:cs="Arial"/>
                <w:b/>
                <w:color w:val="363534"/>
                <w:szCs w:val="22"/>
              </w:rPr>
              <w:t xml:space="preserve"> Branch:</w:t>
            </w:r>
          </w:p>
        </w:tc>
        <w:tc>
          <w:tcPr>
            <w:tcW w:w="7654" w:type="dxa"/>
            <w:tcBorders>
              <w:top w:val="single" w:sz="4" w:space="0" w:color="A6A6A6"/>
              <w:left w:val="nil"/>
              <w:bottom w:val="single" w:sz="4" w:space="0" w:color="A6A6A6"/>
              <w:right w:val="nil"/>
            </w:tcBorders>
            <w:vAlign w:val="center"/>
          </w:tcPr>
          <w:p w14:paraId="20A96CCF" w14:textId="7A182E38" w:rsidR="00495B3B" w:rsidRPr="00495B3B" w:rsidRDefault="009664AB" w:rsidP="00495B3B">
            <w:pPr>
              <w:spacing w:before="0" w:after="0"/>
              <w:ind w:left="57" w:right="-450"/>
              <w:rPr>
                <w:rFonts w:ascii="Arial" w:hAnsi="Arial" w:cs="Arial"/>
                <w:color w:val="363534"/>
                <w:szCs w:val="22"/>
              </w:rPr>
            </w:pPr>
            <w:r>
              <w:rPr>
                <w:rFonts w:ascii="Arial" w:hAnsi="Arial" w:cs="Arial"/>
                <w:color w:val="363534"/>
                <w:szCs w:val="22"/>
              </w:rPr>
              <w:t>Forest and Fire Operations Division, District Planning Team</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493215D2" w:rsidR="00495B3B" w:rsidRPr="00495B3B" w:rsidRDefault="00E65D5E" w:rsidP="00495B3B">
            <w:pPr>
              <w:spacing w:before="0" w:after="0"/>
              <w:ind w:left="57" w:right="-450"/>
              <w:rPr>
                <w:rFonts w:ascii="Arial" w:hAnsi="Arial" w:cs="Arial"/>
                <w:color w:val="363534"/>
                <w:szCs w:val="22"/>
              </w:rPr>
            </w:pPr>
            <w:r>
              <w:rPr>
                <w:rFonts w:ascii="Arial" w:hAnsi="Arial" w:cs="Arial"/>
                <w:color w:val="363534"/>
                <w:szCs w:val="22"/>
              </w:rPr>
              <w:t>Alexandra</w:t>
            </w:r>
            <w:r w:rsidR="00495B3B" w:rsidRPr="00495B3B">
              <w:rPr>
                <w:rFonts w:ascii="Arial" w:hAnsi="Arial" w:cs="Arial"/>
                <w:color w:val="363534"/>
                <w:szCs w:val="22"/>
              </w:rPr>
              <w:t xml:space="preserve"> </w:t>
            </w:r>
          </w:p>
          <w:p w14:paraId="3B7CA3B3" w14:textId="47D43D8B"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E65D5E">
              <w:rPr>
                <w:rFonts w:ascii="Arial" w:hAnsi="Arial" w:cs="Arial"/>
                <w:color w:val="363534"/>
                <w:szCs w:val="22"/>
              </w:rPr>
              <w:fldChar w:fldCharType="begin">
                <w:ffData>
                  <w:name w:val=""/>
                  <w:enabled/>
                  <w:calcOnExit w:val="0"/>
                  <w:checkBox>
                    <w:size w:val="26"/>
                    <w:default w:val="1"/>
                  </w:checkBox>
                </w:ffData>
              </w:fldChar>
            </w:r>
            <w:r w:rsidR="00E65D5E">
              <w:rPr>
                <w:rFonts w:ascii="Arial" w:hAnsi="Arial" w:cs="Arial"/>
                <w:color w:val="363534"/>
                <w:szCs w:val="22"/>
              </w:rPr>
              <w:instrText xml:space="preserve"> FORMCHECKBOX </w:instrText>
            </w:r>
            <w:r w:rsidR="00E65D5E">
              <w:rPr>
                <w:rFonts w:ascii="Arial" w:hAnsi="Arial" w:cs="Arial"/>
                <w:color w:val="363534"/>
                <w:szCs w:val="22"/>
              </w:rPr>
            </w:r>
            <w:r w:rsidR="00E65D5E">
              <w:rPr>
                <w:rFonts w:ascii="Arial" w:hAnsi="Arial" w:cs="Arial"/>
                <w:color w:val="363534"/>
                <w:szCs w:val="22"/>
              </w:rPr>
              <w:fldChar w:fldCharType="separate"/>
            </w:r>
            <w:r w:rsidR="00E65D5E">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64435D4" w:rsidR="00495B3B" w:rsidRPr="00495B3B" w:rsidRDefault="00E65D5E"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Senior District </w:t>
            </w:r>
            <w:r w:rsidR="009E0133">
              <w:rPr>
                <w:rFonts w:ascii="Arial" w:hAnsi="Arial" w:cs="Arial"/>
                <w:color w:val="363534"/>
                <w:szCs w:val="22"/>
              </w:rPr>
              <w:t>Forest and Fire Planning Officer</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4DCC1711"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E65D5E">
              <w:rPr>
                <w:rFonts w:ascii="Arial" w:hAnsi="Arial" w:cs="Arial"/>
                <w:color w:val="363534"/>
                <w:szCs w:val="22"/>
              </w:rPr>
              <w:fldChar w:fldCharType="begin">
                <w:ffData>
                  <w:name w:val=""/>
                  <w:enabled/>
                  <w:calcOnExit w:val="0"/>
                  <w:checkBox>
                    <w:size w:val="26"/>
                    <w:default w:val="1"/>
                  </w:checkBox>
                </w:ffData>
              </w:fldChar>
            </w:r>
            <w:r w:rsidR="00E65D5E">
              <w:rPr>
                <w:rFonts w:ascii="Arial" w:hAnsi="Arial" w:cs="Arial"/>
                <w:color w:val="363534"/>
                <w:szCs w:val="22"/>
              </w:rPr>
              <w:instrText xml:space="preserve"> FORMCHECKBOX </w:instrText>
            </w:r>
            <w:r w:rsidR="00E65D5E">
              <w:rPr>
                <w:rFonts w:ascii="Arial" w:hAnsi="Arial" w:cs="Arial"/>
                <w:color w:val="363534"/>
                <w:szCs w:val="22"/>
              </w:rPr>
            </w:r>
            <w:r w:rsidR="00E65D5E">
              <w:rPr>
                <w:rFonts w:ascii="Arial" w:hAnsi="Arial" w:cs="Arial"/>
                <w:color w:val="363534"/>
                <w:szCs w:val="22"/>
              </w:rPr>
              <w:fldChar w:fldCharType="separate"/>
            </w:r>
            <w:r w:rsidR="00E65D5E">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7CC78E16" w:rsidR="00B435E8" w:rsidRPr="00495B3B" w:rsidRDefault="00F42B8D" w:rsidP="00B435E8">
            <w:pPr>
              <w:spacing w:before="0" w:after="0"/>
              <w:ind w:left="57" w:right="-450"/>
              <w:rPr>
                <w:rFonts w:ascii="Arial" w:hAnsi="Arial" w:cs="Arial"/>
                <w:color w:val="363534"/>
                <w:szCs w:val="22"/>
              </w:rPr>
            </w:pPr>
            <w:r>
              <w:rPr>
                <w:rFonts w:ascii="Arial" w:hAnsi="Arial" w:cs="Arial"/>
                <w:color w:val="363534"/>
                <w:szCs w:val="22"/>
              </w:rPr>
              <w:t>Jessie Thomas</w:t>
            </w:r>
            <w:r w:rsidR="0019234D">
              <w:rPr>
                <w:rFonts w:ascii="Arial" w:hAnsi="Arial" w:cs="Arial"/>
                <w:color w:val="363534"/>
                <w:szCs w:val="22"/>
              </w:rPr>
              <w:t xml:space="preserve">, </w:t>
            </w:r>
            <w:hyperlink r:id="rId22" w:history="1">
              <w:r w:rsidR="00B435E8" w:rsidRPr="000A4B13">
                <w:rPr>
                  <w:rStyle w:val="Hyperlink"/>
                  <w:rFonts w:ascii="Arial" w:hAnsi="Arial" w:cs="Arial"/>
                  <w:szCs w:val="22"/>
                </w:rPr>
                <w:t>jessie.thomas@deeca.vic.gov.au</w:t>
              </w:r>
            </w:hyperlink>
            <w:r w:rsidR="00B435E8">
              <w:rPr>
                <w:rFonts w:ascii="Arial" w:hAnsi="Arial" w:cs="Arial"/>
                <w:color w:val="363534"/>
                <w:szCs w:val="22"/>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5F7E600" w14:textId="6E3759CB" w:rsidR="00A87AE7" w:rsidRDefault="00A87AE7" w:rsidP="00A87AE7">
      <w:pPr>
        <w:spacing w:after="113" w:line="250" w:lineRule="auto"/>
        <w:ind w:left="21" w:hanging="10"/>
      </w:pPr>
      <w:r>
        <w:rPr>
          <w:rFonts w:ascii="Arial" w:eastAsia="Arial" w:hAnsi="Arial" w:cs="Arial"/>
          <w:color w:val="363534"/>
        </w:rPr>
        <w:t xml:space="preserve">The District Forest and Fire Planning Officer </w:t>
      </w:r>
      <w:proofErr w:type="gramStart"/>
      <w:r>
        <w:rPr>
          <w:rFonts w:ascii="Arial" w:eastAsia="Arial" w:hAnsi="Arial" w:cs="Arial"/>
          <w:color w:val="363534"/>
        </w:rPr>
        <w:t>works</w:t>
      </w:r>
      <w:proofErr w:type="gramEnd"/>
      <w:r>
        <w:rPr>
          <w:rFonts w:ascii="Arial" w:eastAsia="Arial" w:hAnsi="Arial" w:cs="Arial"/>
          <w:color w:val="363534"/>
        </w:rPr>
        <w:t xml:space="preserve"> within a team of planning experts to develop and design tactical plans for the delivery of forest and fire management </w:t>
      </w:r>
      <w:r w:rsidR="00133220">
        <w:rPr>
          <w:rFonts w:ascii="Arial" w:eastAsia="Arial" w:hAnsi="Arial" w:cs="Arial"/>
          <w:color w:val="363534"/>
        </w:rPr>
        <w:t>works, including</w:t>
      </w:r>
      <w:r>
        <w:rPr>
          <w:rFonts w:ascii="Arial" w:eastAsia="Arial" w:hAnsi="Arial" w:cs="Arial"/>
          <w:color w:val="363534"/>
        </w:rPr>
        <w:t xml:space="preserve"> Burn Plans, Site Plans and Works Orders, to meet all required standards and deliver on set objectives. </w:t>
      </w:r>
    </w:p>
    <w:p w14:paraId="523F72ED" w14:textId="77777777" w:rsidR="00A87AE7" w:rsidRDefault="00A87AE7" w:rsidP="00A87AE7">
      <w:pPr>
        <w:spacing w:after="201" w:line="250" w:lineRule="auto"/>
        <w:ind w:left="21" w:hanging="10"/>
      </w:pPr>
      <w:r>
        <w:rPr>
          <w:rFonts w:ascii="Arial" w:eastAsia="Arial" w:hAnsi="Arial" w:cs="Arial"/>
          <w:color w:val="363534"/>
        </w:rPr>
        <w:t xml:space="preserve">The Planning Officer works within the District Forest and Fire Planning Team ensuring local knowledge and priorities are communicated to inform the operational planning processes, the district's priorities appropriately represented within the Joint Fuel Management Program, Operational Forest Management Program and other </w:t>
      </w:r>
      <w:proofErr w:type="gramStart"/>
      <w:r>
        <w:rPr>
          <w:rFonts w:ascii="Arial" w:eastAsia="Arial" w:hAnsi="Arial" w:cs="Arial"/>
          <w:color w:val="363534"/>
        </w:rPr>
        <w:t>1-5 year</w:t>
      </w:r>
      <w:proofErr w:type="gramEnd"/>
      <w:r>
        <w:rPr>
          <w:rFonts w:ascii="Arial" w:eastAsia="Arial" w:hAnsi="Arial" w:cs="Arial"/>
          <w:color w:val="363534"/>
        </w:rPr>
        <w:t xml:space="preserve"> planning and strategic planning processes.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2D20009" w14:textId="77777777" w:rsidR="00373A51" w:rsidRPr="00C57F7F" w:rsidRDefault="00373A51" w:rsidP="00373A51">
      <w:pPr>
        <w:pStyle w:val="Heading2"/>
        <w:spacing w:after="102"/>
        <w:ind w:left="-5"/>
        <w:rPr>
          <w:rFonts w:asciiTheme="minorHAnsi" w:hAnsiTheme="minorHAnsi" w:cstheme="minorHAnsi"/>
          <w:sz w:val="20"/>
          <w:szCs w:val="20"/>
        </w:rPr>
      </w:pPr>
      <w:r w:rsidRPr="00C57F7F">
        <w:rPr>
          <w:rFonts w:asciiTheme="minorHAnsi" w:hAnsiTheme="minorHAnsi" w:cstheme="minorHAnsi"/>
          <w:color w:val="000000"/>
          <w:sz w:val="20"/>
          <w:szCs w:val="20"/>
        </w:rPr>
        <w:t xml:space="preserve">Group </w:t>
      </w:r>
    </w:p>
    <w:p w14:paraId="3D581EE1" w14:textId="77777777" w:rsidR="00373A51" w:rsidRDefault="00373A51" w:rsidP="00373A51">
      <w:pPr>
        <w:spacing w:after="112" w:line="250" w:lineRule="auto"/>
        <w:ind w:left="-5" w:hanging="10"/>
      </w:pPr>
      <w:r>
        <w:rPr>
          <w:rFonts w:ascii="Arial" w:eastAsia="Arial" w:hAnsi="Arial" w:cs="Arial"/>
        </w:rPr>
        <w:t xml:space="preserve">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 </w:t>
      </w:r>
    </w:p>
    <w:p w14:paraId="39E64478" w14:textId="77777777" w:rsidR="002A7FA2" w:rsidRDefault="00373A51" w:rsidP="002A7FA2">
      <w:pPr>
        <w:spacing w:after="112" w:line="250" w:lineRule="auto"/>
        <w:ind w:left="-5" w:hanging="10"/>
      </w:pPr>
      <w:r>
        <w:rPr>
          <w:rFonts w:ascii="Arial" w:eastAsia="Arial" w:hAnsi="Arial" w:cs="Arial"/>
        </w:rPr>
        <w:t xml:space="preserve">BFS employs over 1,900 people in every corner of Victoria, with an additional seasonal workforce that contributes to Victoria’s bushfire response capability. We create local jobs, employing people from the communities we serve. </w:t>
      </w:r>
      <w:r w:rsidR="002A7FA2">
        <w:rPr>
          <w:rFonts w:ascii="Arial" w:eastAsia="Arial" w:hAnsi="Arial" w:cs="Arial"/>
        </w:rPr>
        <w:t xml:space="preserve">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  </w:t>
      </w:r>
    </w:p>
    <w:p w14:paraId="51DD92B9" w14:textId="77777777" w:rsidR="002A7FA2" w:rsidRPr="00C57F7F" w:rsidRDefault="002A7FA2" w:rsidP="002A7FA2">
      <w:pPr>
        <w:pStyle w:val="Heading3"/>
        <w:ind w:left="-5"/>
        <w:rPr>
          <w:rFonts w:asciiTheme="minorHAnsi" w:hAnsiTheme="minorHAnsi" w:cstheme="minorHAnsi"/>
          <w:b/>
          <w:bCs w:val="0"/>
          <w:sz w:val="20"/>
          <w:szCs w:val="20"/>
        </w:rPr>
      </w:pPr>
      <w:r w:rsidRPr="00C57F7F">
        <w:rPr>
          <w:rFonts w:asciiTheme="minorHAnsi" w:hAnsiTheme="minorHAnsi" w:cstheme="minorHAnsi"/>
          <w:b/>
          <w:bCs w:val="0"/>
          <w:sz w:val="20"/>
          <w:szCs w:val="20"/>
        </w:rPr>
        <w:lastRenderedPageBreak/>
        <w:t xml:space="preserve">Division  </w:t>
      </w:r>
    </w:p>
    <w:p w14:paraId="3C52A8F6" w14:textId="77777777" w:rsidR="002A7FA2" w:rsidRDefault="002A7FA2" w:rsidP="002A7FA2">
      <w:pPr>
        <w:spacing w:after="112" w:line="250" w:lineRule="auto"/>
        <w:ind w:left="-5" w:hanging="10"/>
      </w:pPr>
      <w:r>
        <w:rPr>
          <w:rFonts w:ascii="Arial" w:eastAsia="Arial" w:hAnsi="Arial" w:cs="Arial"/>
        </w:rPr>
        <w:t xml:space="preserve">The Forest and Fire Operations Division delivers integrated forest and fire management activities across state forests. We deliver forest health programs, promote and manage recreation and tourism sites, and maintain </w:t>
      </w:r>
      <w:proofErr w:type="gramStart"/>
      <w:r>
        <w:rPr>
          <w:rFonts w:ascii="Arial" w:eastAsia="Arial" w:hAnsi="Arial" w:cs="Arial"/>
        </w:rPr>
        <w:t>the majority of</w:t>
      </w:r>
      <w:proofErr w:type="gramEnd"/>
      <w:r>
        <w:rPr>
          <w:rFonts w:ascii="Arial" w:eastAsia="Arial" w:hAnsi="Arial" w:cs="Arial"/>
        </w:rPr>
        <w:t xml:space="preserve"> the public land road network.  </w:t>
      </w:r>
    </w:p>
    <w:p w14:paraId="4A28B278" w14:textId="77777777" w:rsidR="002A7FA2" w:rsidRDefault="002A7FA2" w:rsidP="002A7FA2">
      <w:pPr>
        <w:spacing w:after="112" w:line="250" w:lineRule="auto"/>
        <w:ind w:left="-5" w:hanging="10"/>
      </w:pPr>
      <w:r>
        <w:rPr>
          <w:rFonts w:ascii="Arial" w:eastAsia="Arial" w:hAnsi="Arial" w:cs="Arial"/>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p>
    <w:p w14:paraId="16537BEA" w14:textId="77777777" w:rsidR="002A7FA2" w:rsidRDefault="002A7FA2" w:rsidP="002A7FA2">
      <w:pPr>
        <w:spacing w:after="112" w:line="250" w:lineRule="auto"/>
        <w:ind w:left="-5" w:hanging="10"/>
      </w:pPr>
      <w:r>
        <w:rPr>
          <w:rFonts w:ascii="Arial" w:eastAsia="Arial" w:hAnsi="Arial" w:cs="Arial"/>
        </w:rPr>
        <w:t>We are the lead emergency management agency for bushfire and a support agency for a range of Class 2 emergencies.</w:t>
      </w:r>
      <w:r>
        <w:rPr>
          <w:rFonts w:ascii="Arial" w:eastAsia="Arial" w:hAnsi="Arial" w:cs="Arial"/>
          <w:b/>
        </w:rPr>
        <w:t xml:space="preserve"> </w:t>
      </w:r>
    </w:p>
    <w:p w14:paraId="1BC57D14" w14:textId="77777777" w:rsidR="002A7FA2" w:rsidRPr="00C57F7F" w:rsidRDefault="002A7FA2" w:rsidP="002A7FA2">
      <w:pPr>
        <w:pStyle w:val="Heading3"/>
        <w:ind w:left="-5"/>
        <w:rPr>
          <w:rFonts w:asciiTheme="minorHAnsi" w:hAnsiTheme="minorHAnsi" w:cstheme="minorHAnsi"/>
          <w:sz w:val="20"/>
          <w:szCs w:val="20"/>
        </w:rPr>
      </w:pPr>
      <w:r w:rsidRPr="00C57F7F">
        <w:rPr>
          <w:rFonts w:asciiTheme="minorHAnsi" w:hAnsiTheme="minorHAnsi" w:cstheme="minorHAnsi"/>
          <w:sz w:val="20"/>
          <w:szCs w:val="20"/>
        </w:rPr>
        <w:t xml:space="preserve">Branch </w:t>
      </w:r>
    </w:p>
    <w:p w14:paraId="025C1D2B" w14:textId="77777777" w:rsidR="002A7FA2" w:rsidRDefault="002A7FA2" w:rsidP="002A7FA2">
      <w:pPr>
        <w:spacing w:after="112" w:line="250" w:lineRule="auto"/>
        <w:ind w:left="-5" w:hanging="10"/>
      </w:pPr>
      <w:r>
        <w:rPr>
          <w:rFonts w:ascii="Arial" w:eastAsia="Arial" w:hAnsi="Arial" w:cs="Arial"/>
        </w:rPr>
        <w:t xml:space="preserve">The Region delivers a range of programs, often in collaboration with other departments, to protect environmental assets, manage public land, and respond to fire and other emergencies through an all-hazards approach. The department ensures appropriate planning, supports regional water management agencies and local governments, and delivers regional services to the community through strong partnerships with regional stakeholders. </w:t>
      </w:r>
    </w:p>
    <w:p w14:paraId="68094B95" w14:textId="5AF5DFAB" w:rsidR="00495B3B" w:rsidRPr="00C57F7F" w:rsidRDefault="002A7FA2" w:rsidP="00C57F7F">
      <w:pPr>
        <w:spacing w:after="187" w:line="250" w:lineRule="auto"/>
        <w:ind w:left="-5" w:hanging="10"/>
      </w:pPr>
      <w:r>
        <w:rPr>
          <w:rFonts w:ascii="Arial" w:eastAsia="Arial" w:hAnsi="Arial" w:cs="Arial"/>
        </w:rPr>
        <w:t xml:space="preserve">The District Tactical Planning team is responsible for undertaking on ground planning for forest and fire management activities to enable in-year delivery by field crews or contractors, in line with planning requirements and to deliver on regional Operational Plans. The District Tactical Planning Team brings together on ground expertise and planning knowledge to ensure planned burn, mechanical fuel treatment, roading, recreation site maintenance, forest health and other forest management works are planned to meet objectives and appropriately manage values to deliver the best outcomes for the Victorian environment and community.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EDF7F85" w14:textId="77777777" w:rsidR="003F49D1" w:rsidRDefault="003F49D1" w:rsidP="003F49D1">
      <w:pPr>
        <w:numPr>
          <w:ilvl w:val="0"/>
          <w:numId w:val="43"/>
        </w:numPr>
        <w:spacing w:before="0" w:after="15" w:line="241" w:lineRule="auto"/>
      </w:pPr>
      <w:r>
        <w:rPr>
          <w:rFonts w:ascii="Arial" w:eastAsia="Arial" w:hAnsi="Arial" w:cs="Arial"/>
          <w:color w:val="363534"/>
        </w:rPr>
        <w:t xml:space="preserve">Develop a wide range of tactical plans for Forest Management, Roading and Fuel Management in line with government and departmental policy and procedures and work in collaboration with the wider district team to deliver. </w:t>
      </w:r>
    </w:p>
    <w:p w14:paraId="2F2BD1E8" w14:textId="77777777" w:rsidR="003F49D1" w:rsidRDefault="003F49D1" w:rsidP="003F49D1">
      <w:pPr>
        <w:numPr>
          <w:ilvl w:val="0"/>
          <w:numId w:val="43"/>
        </w:numPr>
        <w:spacing w:before="0" w:after="4" w:line="250" w:lineRule="auto"/>
      </w:pPr>
      <w:r>
        <w:rPr>
          <w:rFonts w:ascii="Arial" w:eastAsia="Arial" w:hAnsi="Arial" w:cs="Arial"/>
          <w:color w:val="363534"/>
        </w:rPr>
        <w:t xml:space="preserve">Use analytical skills and attention to detail to determine the requirements to deliver a project including identifying processes, timelines, prescriptions, risk mitigations, subject matter experts, policies, procedures, legislative requirements, and stakeholder engagement needs.  </w:t>
      </w:r>
    </w:p>
    <w:p w14:paraId="3F207AC9" w14:textId="77777777" w:rsidR="003F49D1" w:rsidRDefault="003F49D1" w:rsidP="003F49D1">
      <w:pPr>
        <w:numPr>
          <w:ilvl w:val="0"/>
          <w:numId w:val="43"/>
        </w:numPr>
        <w:spacing w:before="0" w:after="4" w:line="250" w:lineRule="auto"/>
      </w:pPr>
      <w:r>
        <w:rPr>
          <w:rFonts w:ascii="Arial" w:eastAsia="Arial" w:hAnsi="Arial" w:cs="Arial"/>
          <w:color w:val="363534"/>
        </w:rPr>
        <w:t xml:space="preserve">Utilise and maintain accurate records within </w:t>
      </w:r>
      <w:proofErr w:type="spellStart"/>
      <w:r>
        <w:rPr>
          <w:rFonts w:ascii="Arial" w:eastAsia="Arial" w:hAnsi="Arial" w:cs="Arial"/>
          <w:color w:val="363534"/>
        </w:rPr>
        <w:t>FireWeb</w:t>
      </w:r>
      <w:proofErr w:type="spellEnd"/>
      <w:r>
        <w:rPr>
          <w:rFonts w:ascii="Arial" w:eastAsia="Arial" w:hAnsi="Arial" w:cs="Arial"/>
          <w:color w:val="363534"/>
        </w:rPr>
        <w:t xml:space="preserve">, FMS, </w:t>
      </w:r>
      <w:proofErr w:type="spellStart"/>
      <w:r>
        <w:rPr>
          <w:rFonts w:ascii="Arial" w:eastAsia="Arial" w:hAnsi="Arial" w:cs="Arial"/>
          <w:color w:val="363534"/>
        </w:rPr>
        <w:t>eMAP</w:t>
      </w:r>
      <w:proofErr w:type="spellEnd"/>
      <w:r>
        <w:rPr>
          <w:rFonts w:ascii="Arial" w:eastAsia="Arial" w:hAnsi="Arial" w:cs="Arial"/>
          <w:color w:val="363534"/>
        </w:rPr>
        <w:t xml:space="preserve">, GIS and other planning systems. </w:t>
      </w:r>
    </w:p>
    <w:p w14:paraId="04406D45" w14:textId="77777777" w:rsidR="00812C9F" w:rsidRDefault="00812C9F" w:rsidP="00812C9F">
      <w:pPr>
        <w:numPr>
          <w:ilvl w:val="0"/>
          <w:numId w:val="43"/>
        </w:numPr>
        <w:spacing w:before="0" w:after="4" w:line="250" w:lineRule="auto"/>
      </w:pPr>
      <w:r>
        <w:rPr>
          <w:rFonts w:ascii="Arial" w:eastAsia="Arial" w:hAnsi="Arial" w:cs="Arial"/>
          <w:color w:val="363534"/>
        </w:rPr>
        <w:t xml:space="preserve">Actively contribute to the district works programming process to ensure the efficient and effective use of departmental resources including the development of work orders.  </w:t>
      </w:r>
    </w:p>
    <w:p w14:paraId="4F274881" w14:textId="6E673BEC" w:rsidR="00495B3B" w:rsidRPr="00C57F7F" w:rsidRDefault="00812C9F" w:rsidP="00C57F7F">
      <w:pPr>
        <w:numPr>
          <w:ilvl w:val="0"/>
          <w:numId w:val="43"/>
        </w:numPr>
        <w:spacing w:before="0" w:after="4" w:line="250" w:lineRule="auto"/>
      </w:pPr>
      <w:r>
        <w:rPr>
          <w:rFonts w:ascii="Arial" w:eastAsia="Arial" w:hAnsi="Arial" w:cs="Arial"/>
          <w:color w:val="363534"/>
        </w:rPr>
        <w:t xml:space="preserve">Establish and facilitate strong and mutually beneficial relationships with stakeholders, clients, local government, relevant DEECA businesses, </w:t>
      </w:r>
      <w:proofErr w:type="spellStart"/>
      <w:r>
        <w:rPr>
          <w:rFonts w:ascii="Arial" w:eastAsia="Arial" w:hAnsi="Arial" w:cs="Arial"/>
          <w:color w:val="363534"/>
        </w:rPr>
        <w:t>VicForests</w:t>
      </w:r>
      <w:proofErr w:type="spellEnd"/>
      <w:r>
        <w:rPr>
          <w:rFonts w:ascii="Arial" w:eastAsia="Arial" w:hAnsi="Arial" w:cs="Arial"/>
          <w:color w:val="363534"/>
        </w:rPr>
        <w:t xml:space="preserve">, Parks Victoria and community groups.  </w:t>
      </w:r>
    </w:p>
    <w:p w14:paraId="3115586D" w14:textId="71D3DAE8" w:rsidR="00495B3B" w:rsidRPr="00495B3B" w:rsidRDefault="00495B3B" w:rsidP="00495B3B">
      <w:pPr>
        <w:numPr>
          <w:ilvl w:val="0"/>
          <w:numId w:val="43"/>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6ECA15BC" w14:textId="77777777" w:rsidR="0005699D" w:rsidRPr="0005699D" w:rsidRDefault="0005699D" w:rsidP="0005699D">
      <w:pPr>
        <w:pStyle w:val="ListParagraph"/>
        <w:numPr>
          <w:ilvl w:val="0"/>
          <w:numId w:val="47"/>
        </w:numPr>
        <w:spacing w:before="0" w:after="15" w:line="241" w:lineRule="auto"/>
        <w:rPr>
          <w:rFonts w:ascii="Arial" w:eastAsia="Arial" w:hAnsi="Arial" w:cs="Arial"/>
          <w:color w:val="363534"/>
        </w:rPr>
      </w:pPr>
      <w:r w:rsidRPr="0005699D">
        <w:rPr>
          <w:rFonts w:ascii="Arial" w:eastAsia="Arial" w:hAnsi="Arial" w:cs="Arial"/>
          <w:color w:val="363534"/>
        </w:rPr>
        <w:t xml:space="preserve">A broad knowledge and/or relevant experience in the planning and delivery of fuel, road, track, recreation and environmental asset maintenance and improvement programs is desirable.  </w:t>
      </w:r>
    </w:p>
    <w:p w14:paraId="59B0D13F" w14:textId="77777777" w:rsidR="0005699D" w:rsidRPr="0005699D" w:rsidRDefault="0005699D" w:rsidP="0005699D">
      <w:pPr>
        <w:pStyle w:val="ListParagraph"/>
        <w:numPr>
          <w:ilvl w:val="0"/>
          <w:numId w:val="47"/>
        </w:numPr>
        <w:spacing w:before="0" w:after="15" w:line="241" w:lineRule="auto"/>
        <w:rPr>
          <w:rFonts w:ascii="Arial" w:eastAsia="Arial" w:hAnsi="Arial" w:cs="Arial"/>
          <w:color w:val="363534"/>
        </w:rPr>
      </w:pPr>
      <w:r w:rsidRPr="0005699D">
        <w:rPr>
          <w:rFonts w:ascii="Arial" w:eastAsia="Arial" w:hAnsi="Arial" w:cs="Arial"/>
          <w:color w:val="363534"/>
        </w:rPr>
        <w:t xml:space="preserve">Contractor management skills including the ability to manage procurement is desirable.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21F3AE4B" w14:textId="77777777" w:rsidR="00463E0B" w:rsidRDefault="00463E0B" w:rsidP="00D21D0C">
      <w:pPr>
        <w:pStyle w:val="ListParagraph"/>
        <w:numPr>
          <w:ilvl w:val="0"/>
          <w:numId w:val="49"/>
        </w:numPr>
        <w:spacing w:before="0" w:after="82" w:line="250" w:lineRule="auto"/>
      </w:pPr>
      <w:r w:rsidRPr="00D21D0C">
        <w:rPr>
          <w:rFonts w:ascii="Arial" w:eastAsia="Arial" w:hAnsi="Arial" w:cs="Arial"/>
          <w:b/>
        </w:rPr>
        <w:t>Working Collaboratively</w:t>
      </w:r>
      <w:r w:rsidRPr="00D21D0C">
        <w:rPr>
          <w:rFonts w:ascii="Arial" w:eastAsia="Arial" w:hAnsi="Arial" w:cs="Arial"/>
        </w:rPr>
        <w:t xml:space="preserve">: Co-operates and works well with others in pursuit of team goals; Share information and acknowledge others’ efforts; Step in to help others where required. </w:t>
      </w:r>
    </w:p>
    <w:p w14:paraId="1C7245BF" w14:textId="77777777" w:rsidR="00463E0B" w:rsidRDefault="00463E0B" w:rsidP="00D21D0C">
      <w:pPr>
        <w:pStyle w:val="ListParagraph"/>
        <w:numPr>
          <w:ilvl w:val="0"/>
          <w:numId w:val="49"/>
        </w:numPr>
        <w:spacing w:before="0" w:after="82" w:line="250" w:lineRule="auto"/>
      </w:pPr>
      <w:r w:rsidRPr="00D21D0C">
        <w:rPr>
          <w:rFonts w:ascii="Arial" w:eastAsia="Arial" w:hAnsi="Arial" w:cs="Arial"/>
          <w:b/>
        </w:rPr>
        <w:t>Project Delivery</w:t>
      </w:r>
      <w:r w:rsidRPr="00D21D0C">
        <w:rPr>
          <w:rFonts w:ascii="Arial" w:eastAsia="Arial" w:hAnsi="Arial" w:cs="Arial"/>
        </w:rPr>
        <w:t xml:space="preserve">: Executes work tasks against plan; where plans are not defined, prioritises tasks in line with the urgency and impact of tasks; Utilises approved task management tools; Maintains accurate project records. </w:t>
      </w:r>
    </w:p>
    <w:p w14:paraId="66EA6356" w14:textId="77777777" w:rsidR="00463E0B" w:rsidRDefault="00463E0B" w:rsidP="00D21D0C">
      <w:pPr>
        <w:pStyle w:val="ListParagraph"/>
        <w:numPr>
          <w:ilvl w:val="0"/>
          <w:numId w:val="49"/>
        </w:numPr>
        <w:spacing w:before="0" w:after="112" w:line="250" w:lineRule="auto"/>
      </w:pPr>
      <w:r w:rsidRPr="00D21D0C">
        <w:rPr>
          <w:rFonts w:ascii="Arial" w:eastAsia="Arial" w:hAnsi="Arial" w:cs="Arial"/>
          <w:b/>
        </w:rPr>
        <w:t xml:space="preserve">Critical Thinking and Problem Solving: </w:t>
      </w:r>
      <w:r w:rsidRPr="00D21D0C">
        <w:rPr>
          <w:rFonts w:ascii="Arial" w:eastAsia="Arial" w:hAnsi="Arial" w:cs="Arial"/>
        </w:rPr>
        <w:t xml:space="preserve">Seeks resolution of problems through policy or process guidelines; Otherwise seeks guidance by providing information and ideas relevant towards resolution of problem. Understands concepts enabling improvements in critical thinking and problem solving. </w:t>
      </w:r>
    </w:p>
    <w:p w14:paraId="1A593500" w14:textId="4FA83B32" w:rsidR="00D21D0C" w:rsidRDefault="00D21D0C" w:rsidP="00D21D0C">
      <w:pPr>
        <w:pStyle w:val="ListParagraph"/>
        <w:numPr>
          <w:ilvl w:val="0"/>
          <w:numId w:val="49"/>
        </w:numPr>
        <w:spacing w:before="0" w:after="67" w:line="250" w:lineRule="auto"/>
      </w:pPr>
      <w:r w:rsidRPr="00D21D0C">
        <w:rPr>
          <w:rFonts w:ascii="Arial" w:eastAsia="Arial" w:hAnsi="Arial" w:cs="Arial"/>
          <w:b/>
        </w:rPr>
        <w:lastRenderedPageBreak/>
        <w:t>Stakeholder Management:</w:t>
      </w:r>
      <w:r w:rsidRPr="00D21D0C">
        <w:rPr>
          <w:rFonts w:ascii="Arial" w:eastAsia="Arial" w:hAnsi="Arial" w:cs="Arial"/>
        </w:rPr>
        <w:t xml:space="preserve"> Responds to clients’ needs; Keeps the client or stakeholder up to date with issues and developments; Promptly follows through on inquiries, requests and complaints; Takes responsibility for correcting problems promptly. </w:t>
      </w:r>
    </w:p>
    <w:p w14:paraId="61CC39B4" w14:textId="77777777" w:rsidR="00495B3B" w:rsidRPr="00D21D0C" w:rsidRDefault="00495B3B" w:rsidP="00D21D0C">
      <w:pPr>
        <w:spacing w:before="60" w:after="0" w:line="240" w:lineRule="auto"/>
        <w:ind w:left="357"/>
        <w:rPr>
          <w:rFonts w:ascii="Arial" w:hAnsi="Arial" w:cs="Arial"/>
          <w:color w:val="000000"/>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BC759AA"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21D0C">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133220"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33220">
              <w:rPr>
                <w:rFonts w:ascii="Arial" w:hAnsi="Arial" w:cs="Arial"/>
                <w:color w:val="auto"/>
                <w:sz w:val="20"/>
              </w:rPr>
              <w:t>Sedentary desk work</w:t>
            </w:r>
          </w:p>
          <w:p w14:paraId="76BCBB17" w14:textId="77777777" w:rsidR="00495B3B" w:rsidRPr="00133220"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33220">
              <w:rPr>
                <w:rFonts w:ascii="Arial" w:hAnsi="Arial" w:cs="Arial"/>
                <w:color w:val="auto"/>
                <w:sz w:val="20"/>
              </w:rPr>
              <w:t>Field work</w:t>
            </w:r>
          </w:p>
          <w:p w14:paraId="4162592B" w14:textId="77777777" w:rsidR="00495B3B" w:rsidRPr="00133220"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33220">
              <w:rPr>
                <w:rFonts w:ascii="Arial" w:hAnsi="Arial" w:cs="Arial"/>
                <w:color w:val="auto"/>
                <w:sz w:val="20"/>
              </w:rPr>
              <w:t>Manual handling</w:t>
            </w:r>
          </w:p>
          <w:p w14:paraId="75038B2D" w14:textId="77777777" w:rsidR="00495B3B" w:rsidRPr="00133220"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33220">
              <w:rPr>
                <w:rFonts w:ascii="Arial" w:hAnsi="Arial" w:cs="Arial"/>
                <w:color w:val="auto"/>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33220">
              <w:rPr>
                <w:rFonts w:ascii="Arial" w:hAnsi="Arial" w:cs="Arial"/>
                <w:color w:val="auto"/>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AE77A24" w:rsidR="00495B3B" w:rsidRPr="00133220" w:rsidRDefault="00495B3B" w:rsidP="00133220">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181F16D8" w:rsidR="00495B3B" w:rsidRPr="00495B3B" w:rsidRDefault="00495B3B" w:rsidP="00133220">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1C12B" w14:textId="77777777" w:rsidR="00637725" w:rsidRDefault="00637725" w:rsidP="00CD157B">
      <w:pPr>
        <w:pStyle w:val="NoSpacing"/>
      </w:pPr>
    </w:p>
    <w:p w14:paraId="7A6C4C49" w14:textId="77777777" w:rsidR="00637725" w:rsidRDefault="00637725"/>
  </w:endnote>
  <w:endnote w:type="continuationSeparator" w:id="0">
    <w:p w14:paraId="44B028C8" w14:textId="77777777" w:rsidR="00637725" w:rsidRDefault="00637725" w:rsidP="00CD157B">
      <w:pPr>
        <w:pStyle w:val="NoSpacing"/>
      </w:pPr>
    </w:p>
    <w:p w14:paraId="35196968" w14:textId="77777777" w:rsidR="00637725" w:rsidRDefault="00637725"/>
  </w:endnote>
  <w:endnote w:type="continuationNotice" w:id="1">
    <w:p w14:paraId="7709ADD4" w14:textId="77777777" w:rsidR="00637725" w:rsidRDefault="00637725" w:rsidP="00CD157B">
      <w:pPr>
        <w:pStyle w:val="NoSpacing"/>
      </w:pPr>
    </w:p>
    <w:p w14:paraId="495E906E" w14:textId="77777777" w:rsidR="00637725" w:rsidRDefault="006377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82137" w14:textId="77777777" w:rsidR="00637725" w:rsidRPr="0056073C" w:rsidRDefault="00637725" w:rsidP="005D764F">
      <w:pPr>
        <w:pStyle w:val="FootnoteSeparator"/>
      </w:pPr>
    </w:p>
    <w:p w14:paraId="11FEF38E" w14:textId="77777777" w:rsidR="00637725" w:rsidRDefault="00637725"/>
  </w:footnote>
  <w:footnote w:type="continuationSeparator" w:id="0">
    <w:p w14:paraId="2A09484E" w14:textId="77777777" w:rsidR="00637725" w:rsidRPr="00CA30B7" w:rsidRDefault="00637725" w:rsidP="006D5A90">
      <w:pPr>
        <w:rPr>
          <w:lang w:val="en-US"/>
        </w:rPr>
      </w:pPr>
      <w:r w:rsidRPr="00CA30B7">
        <w:rPr>
          <w:lang w:val="en-US"/>
        </w:rPr>
        <w:t>_______</w:t>
      </w:r>
    </w:p>
    <w:p w14:paraId="412799C0" w14:textId="77777777" w:rsidR="00637725" w:rsidRDefault="00637725"/>
  </w:footnote>
  <w:footnote w:type="continuationNotice" w:id="1">
    <w:p w14:paraId="2F72D2DA" w14:textId="77777777" w:rsidR="00637725" w:rsidRDefault="00637725" w:rsidP="006D5A90"/>
    <w:p w14:paraId="630FBC60" w14:textId="77777777" w:rsidR="00637725" w:rsidRDefault="006377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570D3EB"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DD3DF3"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BED5E3"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2DE7026"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C2F091"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BD314D3"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B2AC8BB"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435342"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D08032"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A58727"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0E89F9"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E68D06"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10D77ED"/>
    <w:multiLevelType w:val="hybridMultilevel"/>
    <w:tmpl w:val="FCE68A76"/>
    <w:lvl w:ilvl="0" w:tplc="69FC3E9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D4AB4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B42D9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66057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4296E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500E4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014DBB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28DC0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9485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1C0619E"/>
    <w:multiLevelType w:val="hybridMultilevel"/>
    <w:tmpl w:val="6B76ED5A"/>
    <w:lvl w:ilvl="0" w:tplc="594E84E0">
      <w:start w:val="1"/>
      <w:numFmt w:val="bullet"/>
      <w:lvlText w:val="•"/>
      <w:lvlJc w:val="left"/>
      <w:pPr>
        <w:ind w:left="295"/>
      </w:pPr>
      <w:rPr>
        <w:rFonts w:ascii="Arial" w:eastAsia="Arial" w:hAnsi="Arial" w:cs="Arial"/>
        <w:b w:val="0"/>
        <w:i w:val="0"/>
        <w:strike w:val="0"/>
        <w:dstrike w:val="0"/>
        <w:color w:val="363534"/>
        <w:sz w:val="20"/>
        <w:szCs w:val="20"/>
        <w:u w:val="none" w:color="000000"/>
        <w:bdr w:val="none" w:sz="0" w:space="0" w:color="auto"/>
        <w:shd w:val="clear" w:color="auto" w:fill="auto"/>
        <w:vertAlign w:val="baseline"/>
      </w:rPr>
    </w:lvl>
    <w:lvl w:ilvl="1" w:tplc="1BFABC0E">
      <w:start w:val="1"/>
      <w:numFmt w:val="bullet"/>
      <w:lvlText w:val="o"/>
      <w:lvlJc w:val="left"/>
      <w:pPr>
        <w:ind w:left="108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2" w:tplc="EBCEEEF6">
      <w:start w:val="1"/>
      <w:numFmt w:val="bullet"/>
      <w:lvlText w:val="▪"/>
      <w:lvlJc w:val="left"/>
      <w:pPr>
        <w:ind w:left="180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3" w:tplc="F6C2FF48">
      <w:start w:val="1"/>
      <w:numFmt w:val="bullet"/>
      <w:lvlText w:val="•"/>
      <w:lvlJc w:val="left"/>
      <w:pPr>
        <w:ind w:left="2520"/>
      </w:pPr>
      <w:rPr>
        <w:rFonts w:ascii="Arial" w:eastAsia="Arial" w:hAnsi="Arial" w:cs="Arial"/>
        <w:b w:val="0"/>
        <w:i w:val="0"/>
        <w:strike w:val="0"/>
        <w:dstrike w:val="0"/>
        <w:color w:val="363534"/>
        <w:sz w:val="20"/>
        <w:szCs w:val="20"/>
        <w:u w:val="none" w:color="000000"/>
        <w:bdr w:val="none" w:sz="0" w:space="0" w:color="auto"/>
        <w:shd w:val="clear" w:color="auto" w:fill="auto"/>
        <w:vertAlign w:val="baseline"/>
      </w:rPr>
    </w:lvl>
    <w:lvl w:ilvl="4" w:tplc="102241FA">
      <w:start w:val="1"/>
      <w:numFmt w:val="bullet"/>
      <w:lvlText w:val="o"/>
      <w:lvlJc w:val="left"/>
      <w:pPr>
        <w:ind w:left="324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5" w:tplc="9DCAC7A4">
      <w:start w:val="1"/>
      <w:numFmt w:val="bullet"/>
      <w:lvlText w:val="▪"/>
      <w:lvlJc w:val="left"/>
      <w:pPr>
        <w:ind w:left="396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6" w:tplc="816A1CD0">
      <w:start w:val="1"/>
      <w:numFmt w:val="bullet"/>
      <w:lvlText w:val="•"/>
      <w:lvlJc w:val="left"/>
      <w:pPr>
        <w:ind w:left="4680"/>
      </w:pPr>
      <w:rPr>
        <w:rFonts w:ascii="Arial" w:eastAsia="Arial" w:hAnsi="Arial" w:cs="Arial"/>
        <w:b w:val="0"/>
        <w:i w:val="0"/>
        <w:strike w:val="0"/>
        <w:dstrike w:val="0"/>
        <w:color w:val="363534"/>
        <w:sz w:val="20"/>
        <w:szCs w:val="20"/>
        <w:u w:val="none" w:color="000000"/>
        <w:bdr w:val="none" w:sz="0" w:space="0" w:color="auto"/>
        <w:shd w:val="clear" w:color="auto" w:fill="auto"/>
        <w:vertAlign w:val="baseline"/>
      </w:rPr>
    </w:lvl>
    <w:lvl w:ilvl="7" w:tplc="D6C6206E">
      <w:start w:val="1"/>
      <w:numFmt w:val="bullet"/>
      <w:lvlText w:val="o"/>
      <w:lvlJc w:val="left"/>
      <w:pPr>
        <w:ind w:left="540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8" w:tplc="641C0700">
      <w:start w:val="1"/>
      <w:numFmt w:val="bullet"/>
      <w:lvlText w:val="▪"/>
      <w:lvlJc w:val="left"/>
      <w:pPr>
        <w:ind w:left="612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abstractNum>
  <w:abstractNum w:abstractNumId="5"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0EC019DA"/>
    <w:multiLevelType w:val="hybridMultilevel"/>
    <w:tmpl w:val="C8201406"/>
    <w:lvl w:ilvl="0" w:tplc="6E3418A6">
      <w:start w:val="1"/>
      <w:numFmt w:val="bullet"/>
      <w:lvlText w:val="•"/>
      <w:lvlJc w:val="left"/>
      <w:pPr>
        <w:ind w:left="372"/>
      </w:pPr>
      <w:rPr>
        <w:rFonts w:ascii="Arial" w:eastAsia="Arial" w:hAnsi="Arial" w:cs="Arial"/>
        <w:b w:val="0"/>
        <w:i w:val="0"/>
        <w:strike w:val="0"/>
        <w:dstrike w:val="0"/>
        <w:color w:val="363534"/>
        <w:sz w:val="20"/>
        <w:szCs w:val="20"/>
        <w:u w:val="none" w:color="000000"/>
        <w:bdr w:val="none" w:sz="0" w:space="0" w:color="auto"/>
        <w:shd w:val="clear" w:color="auto" w:fill="auto"/>
        <w:vertAlign w:val="baseline"/>
      </w:rPr>
    </w:lvl>
    <w:lvl w:ilvl="1" w:tplc="EBB63A68">
      <w:start w:val="1"/>
      <w:numFmt w:val="bullet"/>
      <w:lvlText w:val="o"/>
      <w:lvlJc w:val="left"/>
      <w:pPr>
        <w:ind w:left="108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2" w:tplc="F210E660">
      <w:start w:val="1"/>
      <w:numFmt w:val="bullet"/>
      <w:lvlText w:val="▪"/>
      <w:lvlJc w:val="left"/>
      <w:pPr>
        <w:ind w:left="180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3" w:tplc="A928E22E">
      <w:start w:val="1"/>
      <w:numFmt w:val="bullet"/>
      <w:lvlText w:val="•"/>
      <w:lvlJc w:val="left"/>
      <w:pPr>
        <w:ind w:left="2520"/>
      </w:pPr>
      <w:rPr>
        <w:rFonts w:ascii="Arial" w:eastAsia="Arial" w:hAnsi="Arial" w:cs="Arial"/>
        <w:b w:val="0"/>
        <w:i w:val="0"/>
        <w:strike w:val="0"/>
        <w:dstrike w:val="0"/>
        <w:color w:val="363534"/>
        <w:sz w:val="20"/>
        <w:szCs w:val="20"/>
        <w:u w:val="none" w:color="000000"/>
        <w:bdr w:val="none" w:sz="0" w:space="0" w:color="auto"/>
        <w:shd w:val="clear" w:color="auto" w:fill="auto"/>
        <w:vertAlign w:val="baseline"/>
      </w:rPr>
    </w:lvl>
    <w:lvl w:ilvl="4" w:tplc="B8D8E37C">
      <w:start w:val="1"/>
      <w:numFmt w:val="bullet"/>
      <w:lvlText w:val="o"/>
      <w:lvlJc w:val="left"/>
      <w:pPr>
        <w:ind w:left="324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5" w:tplc="C7D257D4">
      <w:start w:val="1"/>
      <w:numFmt w:val="bullet"/>
      <w:lvlText w:val="▪"/>
      <w:lvlJc w:val="left"/>
      <w:pPr>
        <w:ind w:left="396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6" w:tplc="FC74BC14">
      <w:start w:val="1"/>
      <w:numFmt w:val="bullet"/>
      <w:lvlText w:val="•"/>
      <w:lvlJc w:val="left"/>
      <w:pPr>
        <w:ind w:left="4680"/>
      </w:pPr>
      <w:rPr>
        <w:rFonts w:ascii="Arial" w:eastAsia="Arial" w:hAnsi="Arial" w:cs="Arial"/>
        <w:b w:val="0"/>
        <w:i w:val="0"/>
        <w:strike w:val="0"/>
        <w:dstrike w:val="0"/>
        <w:color w:val="363534"/>
        <w:sz w:val="20"/>
        <w:szCs w:val="20"/>
        <w:u w:val="none" w:color="000000"/>
        <w:bdr w:val="none" w:sz="0" w:space="0" w:color="auto"/>
        <w:shd w:val="clear" w:color="auto" w:fill="auto"/>
        <w:vertAlign w:val="baseline"/>
      </w:rPr>
    </w:lvl>
    <w:lvl w:ilvl="7" w:tplc="F52AF870">
      <w:start w:val="1"/>
      <w:numFmt w:val="bullet"/>
      <w:lvlText w:val="o"/>
      <w:lvlJc w:val="left"/>
      <w:pPr>
        <w:ind w:left="540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8" w:tplc="63D083C6">
      <w:start w:val="1"/>
      <w:numFmt w:val="bullet"/>
      <w:lvlText w:val="▪"/>
      <w:lvlJc w:val="left"/>
      <w:pPr>
        <w:ind w:left="612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abstractNum>
  <w:abstractNum w:abstractNumId="12"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8"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B61261"/>
    <w:multiLevelType w:val="hybridMultilevel"/>
    <w:tmpl w:val="9A820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B23539"/>
    <w:multiLevelType w:val="hybridMultilevel"/>
    <w:tmpl w:val="21122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5"/>
  </w:num>
  <w:num w:numId="2" w16cid:durableId="1128745877">
    <w:abstractNumId w:val="16"/>
  </w:num>
  <w:num w:numId="3" w16cid:durableId="170411264">
    <w:abstractNumId w:val="49"/>
  </w:num>
  <w:num w:numId="4" w16cid:durableId="985085104">
    <w:abstractNumId w:val="14"/>
  </w:num>
  <w:num w:numId="5" w16cid:durableId="1872112631">
    <w:abstractNumId w:val="17"/>
  </w:num>
  <w:num w:numId="6" w16cid:durableId="336812815">
    <w:abstractNumId w:val="31"/>
  </w:num>
  <w:num w:numId="7" w16cid:durableId="155153463">
    <w:abstractNumId w:val="5"/>
  </w:num>
  <w:num w:numId="8" w16cid:durableId="1428236886">
    <w:abstractNumId w:val="36"/>
  </w:num>
  <w:num w:numId="9" w16cid:durableId="1644658156">
    <w:abstractNumId w:val="26"/>
  </w:num>
  <w:num w:numId="10" w16cid:durableId="103154041">
    <w:abstractNumId w:val="38"/>
  </w:num>
  <w:num w:numId="11" w16cid:durableId="2129203638">
    <w:abstractNumId w:val="42"/>
  </w:num>
  <w:num w:numId="12" w16cid:durableId="377365663">
    <w:abstractNumId w:val="33"/>
  </w:num>
  <w:num w:numId="13" w16cid:durableId="1308436166">
    <w:abstractNumId w:val="35"/>
  </w:num>
  <w:num w:numId="14" w16cid:durableId="1335643199">
    <w:abstractNumId w:val="47"/>
  </w:num>
  <w:num w:numId="15" w16cid:durableId="384449836">
    <w:abstractNumId w:val="12"/>
  </w:num>
  <w:num w:numId="16" w16cid:durableId="1160577431">
    <w:abstractNumId w:val="37"/>
  </w:num>
  <w:num w:numId="17" w16cid:durableId="27071314">
    <w:abstractNumId w:val="10"/>
  </w:num>
  <w:num w:numId="18" w16cid:durableId="338120444">
    <w:abstractNumId w:val="7"/>
  </w:num>
  <w:num w:numId="19" w16cid:durableId="1673139647">
    <w:abstractNumId w:val="22"/>
  </w:num>
  <w:num w:numId="20" w16cid:durableId="1975480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9"/>
  </w:num>
  <w:num w:numId="26"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8"/>
  </w:num>
  <w:num w:numId="35" w16cid:durableId="1742215375">
    <w:abstractNumId w:val="57"/>
  </w:num>
  <w:num w:numId="36" w16cid:durableId="664823544">
    <w:abstractNumId w:val="53"/>
  </w:num>
  <w:num w:numId="37"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8"/>
  </w:num>
  <w:num w:numId="42" w16cid:durableId="1149785811">
    <w:abstractNumId w:val="41"/>
  </w:num>
  <w:num w:numId="43" w16cid:durableId="729228463">
    <w:abstractNumId w:val="9"/>
  </w:num>
  <w:num w:numId="44" w16cid:durableId="322781625">
    <w:abstractNumId w:val="34"/>
  </w:num>
  <w:num w:numId="45" w16cid:durableId="1119373361">
    <w:abstractNumId w:val="4"/>
  </w:num>
  <w:num w:numId="46" w16cid:durableId="160901249">
    <w:abstractNumId w:val="11"/>
  </w:num>
  <w:num w:numId="47" w16cid:durableId="179466432">
    <w:abstractNumId w:val="32"/>
  </w:num>
  <w:num w:numId="48" w16cid:durableId="687676785">
    <w:abstractNumId w:val="3"/>
  </w:num>
  <w:num w:numId="49" w16cid:durableId="282613127">
    <w:abstractNumId w:val="4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699D"/>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4F7B"/>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220"/>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34D"/>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5F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A7FA2"/>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8EB"/>
    <w:rsid w:val="00316DFD"/>
    <w:rsid w:val="00316E1E"/>
    <w:rsid w:val="00316EE4"/>
    <w:rsid w:val="003172A7"/>
    <w:rsid w:val="003178C3"/>
    <w:rsid w:val="00317D2D"/>
    <w:rsid w:val="00317F17"/>
    <w:rsid w:val="00320BBE"/>
    <w:rsid w:val="00320F6A"/>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0D2"/>
    <w:rsid w:val="0036739A"/>
    <w:rsid w:val="0036747C"/>
    <w:rsid w:val="00370000"/>
    <w:rsid w:val="00370C5B"/>
    <w:rsid w:val="003718A2"/>
    <w:rsid w:val="003718C3"/>
    <w:rsid w:val="00371A0A"/>
    <w:rsid w:val="00371E29"/>
    <w:rsid w:val="003727CD"/>
    <w:rsid w:val="003731E8"/>
    <w:rsid w:val="00373597"/>
    <w:rsid w:val="00373A51"/>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18A3"/>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4D1B"/>
    <w:rsid w:val="003B53BD"/>
    <w:rsid w:val="003B5600"/>
    <w:rsid w:val="003B57ED"/>
    <w:rsid w:val="003B5908"/>
    <w:rsid w:val="003B68B1"/>
    <w:rsid w:val="003B6C97"/>
    <w:rsid w:val="003B7052"/>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49D1"/>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0B"/>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4FD1"/>
    <w:rsid w:val="00485885"/>
    <w:rsid w:val="00486301"/>
    <w:rsid w:val="0048667B"/>
    <w:rsid w:val="00486A44"/>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6B1"/>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3AA"/>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3CBC"/>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725"/>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CC"/>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2B82"/>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6E49"/>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2C9F"/>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AB"/>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4F6"/>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133"/>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AE7"/>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785"/>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5E8"/>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2D76"/>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57F7F"/>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0D9"/>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3B00"/>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3C9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1D0C"/>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0F3A"/>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5D5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060"/>
    <w:rsid w:val="00E83330"/>
    <w:rsid w:val="00E8338B"/>
    <w:rsid w:val="00E8384D"/>
    <w:rsid w:val="00E84093"/>
    <w:rsid w:val="00E842D6"/>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B8D"/>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402"/>
    <w:rsid w:val="00F85DA4"/>
    <w:rsid w:val="00F85F94"/>
    <w:rsid w:val="00F86448"/>
    <w:rsid w:val="00F870D7"/>
    <w:rsid w:val="00F874AD"/>
    <w:rsid w:val="00F91734"/>
    <w:rsid w:val="00F9224D"/>
    <w:rsid w:val="00F92490"/>
    <w:rsid w:val="00F92561"/>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jessie.thomas@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 PreviousValue="true"/>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1838</Words>
  <Characters>10482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Aida Kapetanovic (DEECA)</cp:lastModifiedBy>
  <cp:revision>2</cp:revision>
  <cp:lastPrinted>2022-06-17T02:14:00Z</cp:lastPrinted>
  <dcterms:created xsi:type="dcterms:W3CDTF">2026-08-05T04:34:00Z</dcterms:created>
  <dcterms:modified xsi:type="dcterms:W3CDTF">2026-08-05T04:34:00Z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