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120D2F6A">
                <wp:simplePos x="0" y="0"/>
                <wp:positionH relativeFrom="page">
                  <wp:align>left</wp:align>
                </wp:positionH>
                <wp:positionV relativeFrom="page">
                  <wp:align>top</wp:align>
                </wp:positionV>
                <wp:extent cx="7566660" cy="2228215"/>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6660" cy="2228215"/>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5B8BCC" id="Group 1" o:spid="_x0000_s1026" alt="&quot;&quot;" style="position:absolute;margin-left:0;margin-top:0;width:595.8pt;height:175.45pt;z-index:-251657216;mso-position-horizontal:left;mso-position-horizontal-relative:page;mso-position-vertical:top;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12688B" w:rsidRPr="00495B3B" w14:paraId="7C7EDD09" w14:textId="77777777" w:rsidTr="00495B3B">
        <w:trPr>
          <w:trHeight w:val="399"/>
        </w:trPr>
        <w:tc>
          <w:tcPr>
            <w:tcW w:w="2580" w:type="dxa"/>
            <w:tcBorders>
              <w:top w:val="nil"/>
              <w:bottom w:val="nil"/>
              <w:right w:val="nil"/>
            </w:tcBorders>
            <w:vAlign w:val="center"/>
          </w:tcPr>
          <w:p w14:paraId="2A0E891F" w14:textId="77777777" w:rsidR="0012688B" w:rsidRPr="00495B3B" w:rsidRDefault="0012688B" w:rsidP="0012688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4608F411" w:rsidR="0012688B" w:rsidRPr="00495B3B" w:rsidRDefault="00BE6A43" w:rsidP="0012688B">
            <w:pPr>
              <w:spacing w:before="0" w:after="0"/>
              <w:ind w:left="57" w:right="-450"/>
              <w:rPr>
                <w:rFonts w:ascii="Arial" w:hAnsi="Arial" w:cs="Arial"/>
                <w:color w:val="363534"/>
                <w:szCs w:val="22"/>
              </w:rPr>
            </w:pPr>
            <w:r>
              <w:rPr>
                <w:rFonts w:ascii="Arial" w:hAnsi="Arial" w:cs="Arial"/>
                <w:color w:val="363534"/>
                <w:szCs w:val="22"/>
              </w:rPr>
              <w:t>Project Officer - Caring for Forest Country</w:t>
            </w:r>
          </w:p>
        </w:tc>
      </w:tr>
      <w:tr w:rsidR="0012688B" w:rsidRPr="00495B3B" w14:paraId="5F8F815C" w14:textId="77777777" w:rsidTr="00495B3B">
        <w:trPr>
          <w:trHeight w:val="399"/>
        </w:trPr>
        <w:tc>
          <w:tcPr>
            <w:tcW w:w="2580" w:type="dxa"/>
            <w:tcBorders>
              <w:top w:val="nil"/>
              <w:bottom w:val="nil"/>
              <w:right w:val="nil"/>
            </w:tcBorders>
            <w:vAlign w:val="center"/>
          </w:tcPr>
          <w:p w14:paraId="29F28D7E" w14:textId="77777777" w:rsidR="0012688B" w:rsidRPr="00495B3B" w:rsidRDefault="0012688B" w:rsidP="0012688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89D6D37" w:rsidR="0012688B" w:rsidRPr="00495B3B" w:rsidRDefault="009A399E" w:rsidP="0012688B">
            <w:pPr>
              <w:spacing w:before="0" w:after="0"/>
              <w:ind w:left="57" w:right="-450"/>
              <w:rPr>
                <w:rFonts w:ascii="Arial" w:hAnsi="Arial" w:cs="Arial"/>
                <w:color w:val="363534"/>
                <w:szCs w:val="22"/>
              </w:rPr>
            </w:pPr>
            <w:r>
              <w:rPr>
                <w:rFonts w:ascii="Arial" w:hAnsi="Arial" w:cs="Arial"/>
                <w:color w:val="363534"/>
                <w:szCs w:val="22"/>
              </w:rPr>
              <w:t>509</w:t>
            </w:r>
            <w:r w:rsidR="00AB5193">
              <w:rPr>
                <w:rFonts w:ascii="Arial" w:hAnsi="Arial" w:cs="Arial"/>
                <w:color w:val="363534"/>
                <w:szCs w:val="22"/>
              </w:rPr>
              <w:t>603</w:t>
            </w:r>
            <w:r w:rsidR="003F18ED">
              <w:rPr>
                <w:rFonts w:ascii="Arial" w:hAnsi="Arial" w:cs="Arial"/>
                <w:color w:val="363534"/>
                <w:szCs w:val="22"/>
              </w:rPr>
              <w:t>71</w:t>
            </w:r>
          </w:p>
        </w:tc>
      </w:tr>
      <w:tr w:rsidR="0012688B" w:rsidRPr="00495B3B" w14:paraId="6052E497" w14:textId="77777777" w:rsidTr="00495B3B">
        <w:trPr>
          <w:trHeight w:val="399"/>
        </w:trPr>
        <w:tc>
          <w:tcPr>
            <w:tcW w:w="2580" w:type="dxa"/>
            <w:tcBorders>
              <w:top w:val="nil"/>
              <w:bottom w:val="nil"/>
              <w:right w:val="nil"/>
            </w:tcBorders>
            <w:vAlign w:val="center"/>
          </w:tcPr>
          <w:p w14:paraId="1F62A115" w14:textId="77777777" w:rsidR="0012688B" w:rsidRPr="00495B3B" w:rsidRDefault="0012688B" w:rsidP="0012688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60A718BD" w:rsidR="0012688B" w:rsidRPr="00495B3B" w:rsidRDefault="00F54FB1" w:rsidP="0012688B">
            <w:pPr>
              <w:spacing w:before="0" w:after="0"/>
              <w:ind w:left="57" w:right="-450"/>
              <w:rPr>
                <w:rFonts w:ascii="Arial" w:hAnsi="Arial" w:cs="Arial"/>
                <w:color w:val="363534"/>
                <w:szCs w:val="22"/>
              </w:rPr>
            </w:pPr>
            <w:r>
              <w:rPr>
                <w:rFonts w:ascii="Arial" w:hAnsi="Arial" w:cs="Arial"/>
                <w:color w:val="363534"/>
                <w:szCs w:val="22"/>
              </w:rPr>
              <w:t xml:space="preserve">VPS Grade </w:t>
            </w:r>
            <w:r w:rsidR="003F18ED">
              <w:rPr>
                <w:rFonts w:ascii="Arial" w:hAnsi="Arial" w:cs="Arial"/>
                <w:color w:val="363534"/>
                <w:szCs w:val="22"/>
              </w:rPr>
              <w:t>3</w:t>
            </w:r>
          </w:p>
        </w:tc>
      </w:tr>
      <w:tr w:rsidR="00C43119" w:rsidRPr="00495B3B" w14:paraId="513E600D" w14:textId="77777777" w:rsidTr="00495B3B">
        <w:trPr>
          <w:trHeight w:val="399"/>
        </w:trPr>
        <w:tc>
          <w:tcPr>
            <w:tcW w:w="2580" w:type="dxa"/>
            <w:tcBorders>
              <w:top w:val="nil"/>
              <w:bottom w:val="nil"/>
              <w:right w:val="nil"/>
            </w:tcBorders>
            <w:vAlign w:val="center"/>
          </w:tcPr>
          <w:p w14:paraId="67184DB8" w14:textId="77777777" w:rsidR="00C43119" w:rsidRPr="00495B3B" w:rsidRDefault="00C43119" w:rsidP="00C43119">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7B46571B" w:rsidR="00C43119" w:rsidRPr="00495B3B" w:rsidRDefault="00C43119" w:rsidP="00C43119">
            <w:pPr>
              <w:spacing w:before="0" w:after="0"/>
              <w:ind w:left="57" w:right="-450"/>
              <w:rPr>
                <w:rFonts w:ascii="Arial" w:hAnsi="Arial" w:cs="Arial"/>
                <w:color w:val="363534"/>
                <w:szCs w:val="22"/>
              </w:rPr>
            </w:pPr>
            <w:r>
              <w:rPr>
                <w:rFonts w:ascii="Arial" w:hAnsi="Arial" w:cs="Arial"/>
                <w:color w:val="363534"/>
                <w:szCs w:val="22"/>
              </w:rPr>
              <w:t>$</w:t>
            </w:r>
            <w:r w:rsidR="00834D5F">
              <w:rPr>
                <w:rFonts w:ascii="Arial" w:hAnsi="Arial" w:cs="Arial"/>
                <w:color w:val="363534"/>
                <w:szCs w:val="22"/>
              </w:rPr>
              <w:t>81,496</w:t>
            </w:r>
            <w:r>
              <w:rPr>
                <w:rFonts w:ascii="Arial" w:hAnsi="Arial" w:cs="Arial"/>
                <w:color w:val="363534"/>
                <w:szCs w:val="22"/>
              </w:rPr>
              <w:t xml:space="preserve"> - $</w:t>
            </w:r>
            <w:r w:rsidR="00834D5F">
              <w:rPr>
                <w:rFonts w:ascii="Arial" w:hAnsi="Arial" w:cs="Arial"/>
                <w:color w:val="363534"/>
                <w:szCs w:val="22"/>
              </w:rPr>
              <w:t>98,955</w:t>
            </w:r>
            <w:r w:rsidR="00B9317C">
              <w:rPr>
                <w:rFonts w:ascii="Arial" w:hAnsi="Arial" w:cs="Arial"/>
                <w:color w:val="363534"/>
                <w:szCs w:val="22"/>
              </w:rPr>
              <w:t xml:space="preserve"> </w:t>
            </w:r>
            <w:r>
              <w:rPr>
                <w:rFonts w:ascii="Arial" w:hAnsi="Arial" w:cs="Arial"/>
                <w:color w:val="363534"/>
                <w:szCs w:val="22"/>
              </w:rPr>
              <w:t>plus superannuation</w:t>
            </w:r>
          </w:p>
        </w:tc>
      </w:tr>
      <w:tr w:rsidR="00C43119" w:rsidRPr="00495B3B" w14:paraId="2A722203" w14:textId="77777777" w:rsidTr="00495B3B">
        <w:trPr>
          <w:trHeight w:val="399"/>
        </w:trPr>
        <w:tc>
          <w:tcPr>
            <w:tcW w:w="2580" w:type="dxa"/>
            <w:tcBorders>
              <w:top w:val="nil"/>
              <w:bottom w:val="nil"/>
              <w:right w:val="nil"/>
            </w:tcBorders>
            <w:vAlign w:val="center"/>
          </w:tcPr>
          <w:p w14:paraId="60F7C270" w14:textId="77777777" w:rsidR="00C43119" w:rsidRPr="00495B3B" w:rsidRDefault="00C43119" w:rsidP="00C43119">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20A93719" w:rsidR="00C43119" w:rsidRPr="00495B3B" w:rsidRDefault="00834D5F" w:rsidP="00C43119">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w:t>
            </w:r>
            <w:r w:rsidR="00A22EB0">
              <w:rPr>
                <w:rFonts w:ascii="Arial" w:hAnsi="Arial" w:cs="Arial"/>
                <w:color w:val="363534"/>
                <w:szCs w:val="22"/>
              </w:rPr>
              <w:t xml:space="preserve">until </w:t>
            </w:r>
            <w:r w:rsidR="00E41AEF">
              <w:rPr>
                <w:rFonts w:ascii="Arial" w:hAnsi="Arial" w:cs="Arial"/>
                <w:color w:val="363534"/>
                <w:szCs w:val="22"/>
              </w:rPr>
              <w:t>13</w:t>
            </w:r>
            <w:r w:rsidR="00E41AEF" w:rsidRPr="00E41AEF">
              <w:rPr>
                <w:rFonts w:ascii="Arial" w:hAnsi="Arial" w:cs="Arial"/>
                <w:color w:val="363534"/>
                <w:szCs w:val="22"/>
                <w:vertAlign w:val="superscript"/>
              </w:rPr>
              <w:t>th</w:t>
            </w:r>
            <w:r w:rsidR="00E41AEF">
              <w:rPr>
                <w:rFonts w:ascii="Arial" w:hAnsi="Arial" w:cs="Arial"/>
                <w:color w:val="363534"/>
                <w:szCs w:val="22"/>
              </w:rPr>
              <w:t xml:space="preserve"> January 202</w:t>
            </w:r>
            <w:r w:rsidR="0029322C">
              <w:rPr>
                <w:rFonts w:ascii="Arial" w:hAnsi="Arial" w:cs="Arial"/>
                <w:color w:val="363534"/>
                <w:szCs w:val="22"/>
              </w:rPr>
              <w:t>7</w:t>
            </w:r>
            <w:r>
              <w:rPr>
                <w:rFonts w:ascii="Arial" w:hAnsi="Arial" w:cs="Arial"/>
                <w:color w:val="363534"/>
                <w:szCs w:val="22"/>
              </w:rPr>
              <w:t>.</w:t>
            </w:r>
          </w:p>
        </w:tc>
      </w:tr>
      <w:tr w:rsidR="00C43119" w:rsidRPr="00495B3B" w14:paraId="73E4C712" w14:textId="77777777" w:rsidTr="00495B3B">
        <w:trPr>
          <w:trHeight w:val="399"/>
        </w:trPr>
        <w:tc>
          <w:tcPr>
            <w:tcW w:w="2580" w:type="dxa"/>
            <w:tcBorders>
              <w:top w:val="nil"/>
              <w:bottom w:val="nil"/>
              <w:right w:val="nil"/>
            </w:tcBorders>
            <w:vAlign w:val="center"/>
          </w:tcPr>
          <w:p w14:paraId="778F959E" w14:textId="77777777" w:rsidR="00C43119" w:rsidRPr="00495B3B" w:rsidRDefault="00C43119" w:rsidP="00C43119">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16B3798D" w:rsidR="00C43119" w:rsidRPr="00495B3B" w:rsidRDefault="009802E1" w:rsidP="00C43119">
            <w:pPr>
              <w:spacing w:before="0" w:after="0"/>
              <w:ind w:left="57" w:right="-450"/>
              <w:rPr>
                <w:rFonts w:ascii="Arial" w:hAnsi="Arial" w:cs="Arial"/>
                <w:color w:val="363534"/>
                <w:szCs w:val="22"/>
              </w:rPr>
            </w:pPr>
            <w:r>
              <w:rPr>
                <w:rFonts w:ascii="Arial" w:hAnsi="Arial" w:cs="Arial"/>
                <w:color w:val="363534"/>
                <w:szCs w:val="22"/>
              </w:rPr>
              <w:t xml:space="preserve">Bushfire and Forest Services </w:t>
            </w:r>
          </w:p>
        </w:tc>
      </w:tr>
      <w:tr w:rsidR="00407114" w:rsidRPr="00495B3B" w14:paraId="1EBFF7E6" w14:textId="77777777" w:rsidTr="00495B3B">
        <w:trPr>
          <w:trHeight w:val="399"/>
        </w:trPr>
        <w:tc>
          <w:tcPr>
            <w:tcW w:w="2580" w:type="dxa"/>
            <w:tcBorders>
              <w:top w:val="nil"/>
              <w:bottom w:val="nil"/>
              <w:right w:val="nil"/>
            </w:tcBorders>
            <w:vAlign w:val="center"/>
          </w:tcPr>
          <w:p w14:paraId="2AB5EF48" w14:textId="77777777" w:rsidR="00407114" w:rsidRPr="00495B3B" w:rsidRDefault="00407114" w:rsidP="00407114">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462D1923" w:rsidR="00407114" w:rsidRPr="00495B3B" w:rsidRDefault="00407114" w:rsidP="00407114">
            <w:pPr>
              <w:spacing w:before="0" w:after="0"/>
              <w:ind w:left="57" w:right="-450"/>
              <w:rPr>
                <w:rFonts w:ascii="Arial" w:hAnsi="Arial" w:cs="Arial"/>
                <w:color w:val="363534"/>
                <w:szCs w:val="22"/>
              </w:rPr>
            </w:pPr>
            <w:r w:rsidRPr="27AEDD57">
              <w:rPr>
                <w:rFonts w:ascii="Arial" w:hAnsi="Arial" w:cs="Arial"/>
                <w:color w:val="363534"/>
              </w:rPr>
              <w:t xml:space="preserve">Forest and Fire </w:t>
            </w:r>
            <w:r w:rsidR="00A22EB0">
              <w:rPr>
                <w:rFonts w:ascii="Arial" w:hAnsi="Arial" w:cs="Arial"/>
                <w:color w:val="363534"/>
              </w:rPr>
              <w:t>Operations, Barwon South West (FFOD)</w:t>
            </w:r>
          </w:p>
        </w:tc>
      </w:tr>
      <w:tr w:rsidR="00407114" w:rsidRPr="00495B3B" w14:paraId="37A0D7CE" w14:textId="77777777" w:rsidTr="00495B3B">
        <w:trPr>
          <w:trHeight w:val="399"/>
        </w:trPr>
        <w:tc>
          <w:tcPr>
            <w:tcW w:w="2580" w:type="dxa"/>
            <w:tcBorders>
              <w:top w:val="nil"/>
              <w:bottom w:val="nil"/>
              <w:right w:val="nil"/>
            </w:tcBorders>
            <w:vAlign w:val="center"/>
          </w:tcPr>
          <w:p w14:paraId="4595FCF5" w14:textId="77777777" w:rsidR="00407114" w:rsidRPr="00495B3B" w:rsidRDefault="00407114" w:rsidP="00407114">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63551828" w:rsidR="00407114" w:rsidRPr="00495B3B" w:rsidRDefault="0029322C" w:rsidP="00407114">
            <w:pPr>
              <w:spacing w:before="0" w:after="0"/>
              <w:ind w:left="57" w:right="-450"/>
              <w:rPr>
                <w:rFonts w:ascii="Arial" w:hAnsi="Arial" w:cs="Arial"/>
                <w:color w:val="363534"/>
                <w:szCs w:val="22"/>
              </w:rPr>
            </w:pPr>
            <w:r>
              <w:rPr>
                <w:rFonts w:ascii="Arial" w:hAnsi="Arial" w:cs="Arial"/>
                <w:color w:val="363534"/>
                <w:szCs w:val="22"/>
              </w:rPr>
              <w:t>Far South West District: Heywood, Caster</w:t>
            </w:r>
            <w:r w:rsidR="007C5490">
              <w:rPr>
                <w:rFonts w:ascii="Arial" w:hAnsi="Arial" w:cs="Arial"/>
                <w:color w:val="363534"/>
                <w:szCs w:val="22"/>
              </w:rPr>
              <w:t xml:space="preserve">ton, </w:t>
            </w:r>
            <w:r w:rsidR="009E7708">
              <w:rPr>
                <w:rFonts w:ascii="Arial" w:hAnsi="Arial" w:cs="Arial"/>
                <w:color w:val="363534"/>
                <w:szCs w:val="22"/>
              </w:rPr>
              <w:t>Dartmoor</w:t>
            </w:r>
            <w:r w:rsidR="007C5490">
              <w:rPr>
                <w:rFonts w:ascii="Arial" w:hAnsi="Arial" w:cs="Arial"/>
                <w:color w:val="363534"/>
                <w:szCs w:val="22"/>
              </w:rPr>
              <w:t>.</w:t>
            </w:r>
          </w:p>
          <w:p w14:paraId="3B7CA3B3" w14:textId="19CB8961" w:rsidR="00407114" w:rsidRPr="00495B3B" w:rsidRDefault="00407114" w:rsidP="00407114">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07114" w:rsidRPr="00495B3B" w14:paraId="4352AE4A" w14:textId="77777777" w:rsidTr="00495B3B">
        <w:trPr>
          <w:trHeight w:val="399"/>
        </w:trPr>
        <w:tc>
          <w:tcPr>
            <w:tcW w:w="2580" w:type="dxa"/>
            <w:tcBorders>
              <w:top w:val="nil"/>
              <w:bottom w:val="nil"/>
              <w:right w:val="nil"/>
            </w:tcBorders>
            <w:vAlign w:val="center"/>
          </w:tcPr>
          <w:p w14:paraId="3083C225" w14:textId="77777777" w:rsidR="00407114" w:rsidRPr="00495B3B" w:rsidRDefault="00407114" w:rsidP="00407114">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6C7B0FEC" w:rsidR="00407114" w:rsidRPr="00495B3B" w:rsidRDefault="00DE4EFA" w:rsidP="00407114">
            <w:pPr>
              <w:tabs>
                <w:tab w:val="left" w:pos="469"/>
                <w:tab w:val="left" w:pos="1189"/>
              </w:tabs>
              <w:spacing w:before="0" w:after="0"/>
              <w:ind w:left="57" w:right="-450"/>
              <w:rPr>
                <w:rFonts w:ascii="Arial" w:hAnsi="Arial" w:cs="Arial"/>
                <w:color w:val="363534"/>
                <w:szCs w:val="22"/>
              </w:rPr>
            </w:pPr>
            <w:r>
              <w:rPr>
                <w:rFonts w:ascii="Arial" w:hAnsi="Arial" w:cs="Arial"/>
                <w:color w:val="363534"/>
              </w:rPr>
              <w:t>Senior Project Officer – Forest Management Initiatives</w:t>
            </w:r>
            <w:r w:rsidR="00407114" w:rsidRPr="00495B3B">
              <w:rPr>
                <w:rFonts w:ascii="Arial" w:hAnsi="Arial" w:cs="Arial"/>
                <w:color w:val="363534"/>
                <w:szCs w:val="22"/>
              </w:rPr>
              <w:tab/>
            </w:r>
            <w:r w:rsidR="00407114" w:rsidRPr="00495B3B">
              <w:rPr>
                <w:rFonts w:ascii="Arial" w:hAnsi="Arial" w:cs="Arial"/>
                <w:color w:val="363534"/>
                <w:szCs w:val="22"/>
              </w:rPr>
              <w:tab/>
            </w:r>
          </w:p>
        </w:tc>
      </w:tr>
      <w:tr w:rsidR="00407114" w:rsidRPr="00495B3B" w14:paraId="35F6D00F" w14:textId="77777777" w:rsidTr="00495B3B">
        <w:trPr>
          <w:trHeight w:val="399"/>
        </w:trPr>
        <w:tc>
          <w:tcPr>
            <w:tcW w:w="2580" w:type="dxa"/>
            <w:tcBorders>
              <w:top w:val="nil"/>
              <w:bottom w:val="nil"/>
              <w:right w:val="nil"/>
            </w:tcBorders>
            <w:vAlign w:val="center"/>
          </w:tcPr>
          <w:p w14:paraId="55F53688" w14:textId="77777777" w:rsidR="00407114" w:rsidRPr="00495B3B" w:rsidRDefault="00407114" w:rsidP="00407114">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3B85B5C8" w:rsidR="00407114" w:rsidRPr="00495B3B" w:rsidRDefault="00834D5F" w:rsidP="00407114">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07114" w:rsidRPr="00495B3B">
              <w:rPr>
                <w:rFonts w:ascii="Arial" w:hAnsi="Arial" w:cs="Arial"/>
                <w:color w:val="363534"/>
                <w:szCs w:val="22"/>
              </w:rPr>
              <w:tab/>
              <w:t>Yes</w:t>
            </w:r>
            <w:r w:rsidR="00407114"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07114" w:rsidRPr="00495B3B">
              <w:rPr>
                <w:rFonts w:ascii="Arial" w:hAnsi="Arial" w:cs="Arial"/>
                <w:color w:val="363534"/>
                <w:szCs w:val="22"/>
              </w:rPr>
              <w:t xml:space="preserve">  No                If yes, how many</w:t>
            </w:r>
            <w:r w:rsidR="009546EE">
              <w:rPr>
                <w:rFonts w:ascii="Arial" w:hAnsi="Arial" w:cs="Arial"/>
                <w:color w:val="363534"/>
                <w:szCs w:val="22"/>
              </w:rPr>
              <w:t xml:space="preserve"> </w:t>
            </w:r>
          </w:p>
        </w:tc>
      </w:tr>
      <w:tr w:rsidR="00407114" w:rsidRPr="00495B3B" w14:paraId="70C7CF88" w14:textId="77777777" w:rsidTr="00495B3B">
        <w:trPr>
          <w:trHeight w:val="399"/>
        </w:trPr>
        <w:tc>
          <w:tcPr>
            <w:tcW w:w="2580" w:type="dxa"/>
            <w:tcBorders>
              <w:top w:val="nil"/>
              <w:bottom w:val="nil"/>
              <w:right w:val="nil"/>
            </w:tcBorders>
            <w:vAlign w:val="center"/>
          </w:tcPr>
          <w:p w14:paraId="58989FFF" w14:textId="77777777" w:rsidR="00407114" w:rsidRPr="00495B3B" w:rsidRDefault="00407114" w:rsidP="00407114">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3FD53502" w:rsidR="00407114" w:rsidRPr="00495B3B" w:rsidRDefault="009546EE" w:rsidP="00407114">
            <w:pPr>
              <w:spacing w:before="0" w:after="0"/>
              <w:ind w:left="57" w:right="-450"/>
              <w:rPr>
                <w:rFonts w:ascii="Arial" w:hAnsi="Arial" w:cs="Arial"/>
                <w:color w:val="363534"/>
                <w:szCs w:val="22"/>
              </w:rPr>
            </w:pPr>
            <w:r>
              <w:rPr>
                <w:rFonts w:ascii="Arial" w:hAnsi="Arial" w:cs="Arial"/>
                <w:color w:val="363534"/>
                <w:szCs w:val="22"/>
              </w:rPr>
              <w:t xml:space="preserve">Wesley Burns </w:t>
            </w:r>
            <w:r w:rsidR="00A22EB0">
              <w:rPr>
                <w:rFonts w:ascii="Arial" w:hAnsi="Arial" w:cs="Arial"/>
                <w:color w:val="363534"/>
                <w:szCs w:val="22"/>
              </w:rPr>
              <w:t xml:space="preserve">- </w:t>
            </w:r>
            <w:r w:rsidR="00A16D51">
              <w:rPr>
                <w:rFonts w:ascii="Arial" w:hAnsi="Arial" w:cs="Arial"/>
                <w:color w:val="363534"/>
                <w:szCs w:val="22"/>
              </w:rPr>
              <w:t>0408 029 121</w:t>
            </w:r>
            <w:r w:rsidR="00A22EB0">
              <w:rPr>
                <w:rFonts w:ascii="Arial" w:hAnsi="Arial" w:cs="Arial"/>
                <w:color w:val="363534"/>
                <w:szCs w:val="22"/>
              </w:rPr>
              <w:t xml:space="preserve"> / </w:t>
            </w:r>
            <w:hyperlink r:id="rId23" w:history="1">
              <w:r w:rsidR="00A22EB0" w:rsidRPr="003471D3">
                <w:rPr>
                  <w:rStyle w:val="Hyperlink"/>
                  <w:rFonts w:ascii="Arial" w:hAnsi="Arial" w:cs="Arial"/>
                  <w:szCs w:val="22"/>
                </w:rPr>
                <w:t>wesley.j.burns@deeca.vic.gov.au</w:t>
              </w:r>
            </w:hyperlink>
            <w:r w:rsidR="00A22EB0">
              <w:rPr>
                <w:rFonts w:ascii="Arial" w:hAnsi="Arial" w:cs="Arial"/>
                <w:color w:val="363534"/>
                <w:szCs w:val="22"/>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4CD1301" w14:textId="77777777" w:rsidR="00C22D05" w:rsidRPr="00C92C0A" w:rsidRDefault="00C22D05" w:rsidP="00C22D05">
      <w:pPr>
        <w:keepNext/>
        <w:spacing w:line="240" w:lineRule="auto"/>
        <w:rPr>
          <w:rStyle w:val="normaltextrun"/>
          <w:rFonts w:ascii="Tahoma" w:hAnsi="Tahoma"/>
          <w:lang w:eastAsia="zh-CN"/>
        </w:rPr>
      </w:pPr>
      <w:r w:rsidRPr="00C92C0A">
        <w:rPr>
          <w:rFonts w:ascii="Arial" w:hAnsi="Arial"/>
          <w:lang w:eastAsia="zh-CN"/>
        </w:rPr>
        <w:t xml:space="preserve">This position will </w:t>
      </w:r>
      <w:r>
        <w:rPr>
          <w:rFonts w:ascii="Arial" w:hAnsi="Arial"/>
          <w:lang w:eastAsia="zh-CN"/>
        </w:rPr>
        <w:t xml:space="preserve">support the </w:t>
      </w:r>
      <w:r w:rsidRPr="00C92C0A">
        <w:rPr>
          <w:rFonts w:ascii="Arial" w:hAnsi="Arial"/>
          <w:lang w:eastAsia="zh-CN"/>
        </w:rPr>
        <w:t xml:space="preserve">delivery of the Caring for Gunditjmara </w:t>
      </w:r>
      <w:proofErr w:type="spellStart"/>
      <w:r w:rsidRPr="00C92C0A">
        <w:rPr>
          <w:rFonts w:ascii="Arial" w:hAnsi="Arial"/>
          <w:lang w:eastAsia="zh-CN"/>
        </w:rPr>
        <w:t>Woorowarook</w:t>
      </w:r>
      <w:proofErr w:type="spellEnd"/>
      <w:r w:rsidRPr="00C92C0A">
        <w:rPr>
          <w:rFonts w:ascii="Arial" w:hAnsi="Arial"/>
          <w:lang w:eastAsia="zh-CN"/>
        </w:rPr>
        <w:t xml:space="preserve"> </w:t>
      </w:r>
      <w:proofErr w:type="spellStart"/>
      <w:r w:rsidRPr="00C92C0A">
        <w:rPr>
          <w:rFonts w:ascii="Arial" w:hAnsi="Arial"/>
          <w:lang w:eastAsia="zh-CN"/>
        </w:rPr>
        <w:t>Mirring</w:t>
      </w:r>
      <w:proofErr w:type="spellEnd"/>
      <w:r w:rsidRPr="00C92C0A">
        <w:rPr>
          <w:rFonts w:ascii="Arial" w:hAnsi="Arial"/>
          <w:lang w:eastAsia="zh-CN"/>
        </w:rPr>
        <w:t xml:space="preserve"> (Forest Country) project, a landscape scale project targeting the removal of wild pines from Gunditjmara Country. This project aims to remove wild pines in key South-Eastern Red-tailed Black Cockatoo (</w:t>
      </w:r>
      <w:proofErr w:type="spellStart"/>
      <w:r w:rsidRPr="00C92C0A">
        <w:rPr>
          <w:rFonts w:ascii="Arial" w:hAnsi="Arial"/>
          <w:lang w:eastAsia="zh-CN"/>
        </w:rPr>
        <w:t>SERtBC</w:t>
      </w:r>
      <w:proofErr w:type="spellEnd"/>
      <w:r w:rsidRPr="00C92C0A">
        <w:rPr>
          <w:rFonts w:ascii="Arial" w:hAnsi="Arial"/>
          <w:lang w:eastAsia="zh-CN"/>
        </w:rPr>
        <w:t>) habitat to prevent further degradation of species within those areas and sustain its viability to function as a major food source for the South-Eastern Red-tailed Black Cockatoo. Pine wildings are a woody weed transformer species and are considered a long-term threatening process to Forest Country values in the Far South West District. This project is funded to support delivery of Victoria’s 20-year plan to protect our natural environment: Protecting Victoria’s Environment – Biodiversity 2037.</w:t>
      </w:r>
    </w:p>
    <w:p w14:paraId="1B3F576A" w14:textId="77777777" w:rsid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Context</w:t>
      </w:r>
    </w:p>
    <w:p w14:paraId="4C85DAC1" w14:textId="77777777" w:rsidR="00752D98" w:rsidRPr="00752D98" w:rsidRDefault="00752D98" w:rsidP="00752D98">
      <w:pPr>
        <w:pStyle w:val="BoldBodyText"/>
      </w:pPr>
      <w:r w:rsidRPr="00752D98">
        <w:t>Bushfire and Forest Services (BFS)</w:t>
      </w:r>
    </w:p>
    <w:p w14:paraId="3D272C1E" w14:textId="77777777" w:rsidR="00C03272" w:rsidRPr="00C03272" w:rsidRDefault="00C03272" w:rsidP="00C03272">
      <w:pPr>
        <w:keepNext/>
        <w:spacing w:line="240" w:lineRule="auto"/>
        <w:rPr>
          <w:rFonts w:ascii="Arial" w:hAnsi="Arial" w:cs="Arial"/>
          <w:noProof/>
          <w:color w:val="000000"/>
          <w:lang w:eastAsia="zh-CN"/>
        </w:rPr>
      </w:pPr>
      <w:r w:rsidRPr="00C03272">
        <w:rPr>
          <w:rFonts w:ascii="Arial" w:hAnsi="Arial" w:cs="Arial"/>
          <w:noProof/>
          <w:color w:val="000000"/>
          <w:lang w:eastAsia="zh-CN"/>
        </w:rPr>
        <w:t xml:space="preserve">Bushfire and Forest Services (BFS) is the public land manager for 3.2 million hectares of State forests, including delivery and maintenance of recreation assets, tourism services and forest health activities, and leads DEECA’s </w:t>
      </w:r>
      <w:r w:rsidRPr="00C03272">
        <w:rPr>
          <w:rFonts w:ascii="Arial" w:hAnsi="Arial" w:cs="Arial"/>
          <w:noProof/>
          <w:color w:val="000000"/>
          <w:lang w:eastAsia="zh-CN"/>
        </w:rPr>
        <w:lastRenderedPageBreak/>
        <w:t>works across the state in preparing for and responding to fire and other emergencies, to reduce impacts on people, property and the environment.</w:t>
      </w:r>
    </w:p>
    <w:p w14:paraId="22D45D0E" w14:textId="77777777" w:rsidR="00C03272" w:rsidRPr="00C03272" w:rsidRDefault="00C03272" w:rsidP="00C03272">
      <w:pPr>
        <w:keepNext/>
        <w:spacing w:line="240" w:lineRule="auto"/>
        <w:rPr>
          <w:rFonts w:ascii="Arial" w:hAnsi="Arial" w:cs="Arial"/>
          <w:noProof/>
          <w:color w:val="000000"/>
          <w:lang w:eastAsia="zh-CN"/>
        </w:rPr>
      </w:pPr>
      <w:r w:rsidRPr="00C03272">
        <w:rPr>
          <w:rFonts w:ascii="Arial" w:hAnsi="Arial" w:cs="Arial"/>
          <w:noProof/>
          <w:color w:val="000000"/>
          <w:lang w:eastAsia="zh-CN"/>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4802B9FA" w14:textId="77777777" w:rsidR="00C03272" w:rsidRPr="00C03272" w:rsidRDefault="00C03272" w:rsidP="00C03272">
      <w:pPr>
        <w:keepNext/>
        <w:spacing w:line="240" w:lineRule="auto"/>
        <w:rPr>
          <w:rFonts w:ascii="Arial" w:hAnsi="Arial" w:cs="Arial"/>
          <w:noProof/>
          <w:color w:val="000000"/>
          <w:lang w:eastAsia="zh-CN"/>
        </w:rPr>
      </w:pPr>
      <w:r w:rsidRPr="00C03272">
        <w:rPr>
          <w:rFonts w:ascii="Arial" w:hAnsi="Arial" w:cs="Arial"/>
          <w:noProof/>
          <w:color w:val="000000"/>
          <w:lang w:eastAsia="zh-CN"/>
        </w:rPr>
        <w:t>BFS plays a key role in working alongside emergency services under the Victorian Government’s ‘all communities, all emergencies’ operating framework, including meeting DEECA’s responsibilities before, during and after an emergency event.</w:t>
      </w:r>
    </w:p>
    <w:p w14:paraId="2BA58822" w14:textId="77777777" w:rsidR="00C03272" w:rsidRPr="00C03272" w:rsidRDefault="00C03272" w:rsidP="00C03272">
      <w:pPr>
        <w:keepNext/>
        <w:spacing w:line="240" w:lineRule="auto"/>
        <w:rPr>
          <w:rFonts w:ascii="Arial" w:hAnsi="Arial" w:cs="Arial"/>
          <w:noProof/>
          <w:color w:val="000000"/>
          <w:lang w:eastAsia="zh-CN"/>
        </w:rPr>
      </w:pPr>
      <w:r w:rsidRPr="00C03272">
        <w:rPr>
          <w:rFonts w:ascii="Arial" w:hAnsi="Arial" w:cs="Arial"/>
          <w:noProof/>
          <w:color w:val="000000"/>
          <w:lang w:eastAsia="zh-CN"/>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086451CD" w14:textId="77777777" w:rsidR="00C03272" w:rsidRDefault="00C03272" w:rsidP="00C03272">
      <w:pPr>
        <w:keepNext/>
        <w:spacing w:line="240" w:lineRule="auto"/>
        <w:rPr>
          <w:rFonts w:ascii="Arial" w:hAnsi="Arial" w:cs="Arial"/>
          <w:noProof/>
          <w:color w:val="000000"/>
          <w:lang w:eastAsia="zh-CN"/>
        </w:rPr>
      </w:pPr>
      <w:r w:rsidRPr="00C03272">
        <w:rPr>
          <w:rFonts w:ascii="Arial" w:hAnsi="Arial" w:cs="Arial"/>
          <w:noProof/>
          <w:color w:val="000000"/>
          <w:lang w:eastAsia="zh-CN"/>
        </w:rPr>
        <w:t>BFS operates under two public brands – Forest Fire Management Victoria for its land and fire management activities and the Conservation Regulator for its regulatory activities.</w:t>
      </w:r>
    </w:p>
    <w:p w14:paraId="68C7D18C" w14:textId="77777777" w:rsidR="00187E36" w:rsidRPr="00187E36" w:rsidRDefault="00187E36" w:rsidP="00187E36">
      <w:pPr>
        <w:keepNext/>
        <w:spacing w:line="240" w:lineRule="auto"/>
        <w:rPr>
          <w:rFonts w:ascii="Arial" w:hAnsi="Arial" w:cs="Arial"/>
          <w:b/>
          <w:bCs/>
          <w:noProof/>
          <w:color w:val="000000"/>
          <w:lang w:eastAsia="zh-CN"/>
        </w:rPr>
      </w:pPr>
      <w:r w:rsidRPr="00187E36">
        <w:rPr>
          <w:rFonts w:ascii="Arial" w:hAnsi="Arial" w:cs="Arial"/>
          <w:b/>
          <w:bCs/>
          <w:noProof/>
          <w:color w:val="000000"/>
          <w:lang w:eastAsia="zh-CN"/>
        </w:rPr>
        <w:t>Forest and Fire Operations Division</w:t>
      </w:r>
    </w:p>
    <w:p w14:paraId="54BED361" w14:textId="77777777" w:rsidR="00187E36" w:rsidRPr="00187E36" w:rsidRDefault="00187E36" w:rsidP="00187E36">
      <w:pPr>
        <w:keepNext/>
        <w:spacing w:line="240" w:lineRule="auto"/>
        <w:rPr>
          <w:rFonts w:ascii="Arial" w:hAnsi="Arial" w:cs="Arial"/>
          <w:noProof/>
          <w:color w:val="000000"/>
          <w:lang w:eastAsia="zh-CN"/>
        </w:rPr>
      </w:pPr>
      <w:r w:rsidRPr="00187E36">
        <w:rPr>
          <w:rFonts w:ascii="Arial" w:hAnsi="Arial" w:cs="Arial"/>
          <w:noProof/>
          <w:color w:val="000000"/>
          <w:lang w:eastAsia="zh-CN"/>
        </w:rPr>
        <w:t>The Forest &amp; Fire Operations Division (FFOD) delivers integrated forest and fire management activities across state forests.  As land manager of state forests, FFOD delivers forest health programs, promotes and manages recreation and tourism sites, and maintains the majority of the public land road network.</w:t>
      </w:r>
    </w:p>
    <w:p w14:paraId="37C0232E" w14:textId="77777777" w:rsidR="00187E36" w:rsidRPr="00187E36" w:rsidRDefault="00187E36" w:rsidP="00187E36">
      <w:pPr>
        <w:keepNext/>
        <w:spacing w:line="240" w:lineRule="auto"/>
        <w:rPr>
          <w:rFonts w:ascii="Arial" w:hAnsi="Arial" w:cs="Arial"/>
          <w:noProof/>
          <w:color w:val="000000"/>
          <w:lang w:eastAsia="zh-CN"/>
        </w:rPr>
      </w:pPr>
      <w:r w:rsidRPr="00187E36">
        <w:rPr>
          <w:rFonts w:ascii="Arial" w:hAnsi="Arial" w:cs="Arial"/>
          <w:noProof/>
          <w:color w:val="000000"/>
          <w:lang w:eastAsia="zh-CN"/>
        </w:rPr>
        <w:t>Under the Forest Fire Management Victoria (FFMVic) banner, FFOD works with Parks Victoria and Melbourne Water to undertake bushfire management activities across all public land in Victoria, including fuel management and other prevention activities, as well as bushfire response. </w:t>
      </w:r>
    </w:p>
    <w:p w14:paraId="6112679D" w14:textId="77777777" w:rsidR="00187E36" w:rsidRPr="00187E36" w:rsidRDefault="00187E36" w:rsidP="00187E36">
      <w:pPr>
        <w:keepNext/>
        <w:spacing w:line="240" w:lineRule="auto"/>
        <w:rPr>
          <w:rFonts w:ascii="Arial" w:hAnsi="Arial" w:cs="Arial"/>
          <w:noProof/>
          <w:color w:val="000000"/>
          <w:lang w:eastAsia="zh-CN"/>
        </w:rPr>
      </w:pPr>
      <w:r w:rsidRPr="00187E36">
        <w:rPr>
          <w:rFonts w:ascii="Arial" w:hAnsi="Arial" w:cs="Arial"/>
          <w:noProof/>
          <w:color w:val="000000"/>
          <w:lang w:eastAsia="zh-CN"/>
        </w:rPr>
        <w:t>FFOD, on behalf of DEECA, are the control agency for bushfire on public land. FFOD also provides capability to acquit DEECA’s responsibility as a control and support agency for a range of Class 1 and Class 2 emergencies.</w:t>
      </w:r>
    </w:p>
    <w:p w14:paraId="10407441" w14:textId="77777777" w:rsidR="00862243" w:rsidRPr="00862243" w:rsidRDefault="00862243" w:rsidP="00862243">
      <w:pPr>
        <w:keepNext/>
        <w:spacing w:line="240" w:lineRule="auto"/>
        <w:rPr>
          <w:rFonts w:ascii="Arial" w:hAnsi="Arial" w:cs="Arial"/>
          <w:noProof/>
          <w:color w:val="000000"/>
          <w:lang w:eastAsia="zh-CN"/>
        </w:rPr>
      </w:pPr>
      <w:r w:rsidRPr="00862243">
        <w:rPr>
          <w:rFonts w:ascii="Arial" w:hAnsi="Arial" w:cs="Arial"/>
          <w:b/>
          <w:bCs/>
          <w:noProof/>
          <w:color w:val="000000"/>
          <w:lang w:eastAsia="zh-CN"/>
        </w:rPr>
        <w:t>Barwon South West (FFOD)</w:t>
      </w:r>
    </w:p>
    <w:p w14:paraId="13B89564" w14:textId="77777777" w:rsidR="00862243" w:rsidRPr="00862243" w:rsidRDefault="00862243" w:rsidP="00862243">
      <w:pPr>
        <w:keepNext/>
        <w:spacing w:line="240" w:lineRule="auto"/>
        <w:rPr>
          <w:rFonts w:ascii="Arial" w:hAnsi="Arial" w:cs="Arial"/>
          <w:noProof/>
          <w:color w:val="000000"/>
          <w:lang w:eastAsia="zh-CN"/>
        </w:rPr>
      </w:pPr>
      <w:r w:rsidRPr="00862243">
        <w:rPr>
          <w:rFonts w:ascii="Arial" w:hAnsi="Arial" w:cs="Arial"/>
          <w:noProof/>
          <w:color w:val="000000"/>
          <w:lang w:eastAsia="zh-CN"/>
        </w:rPr>
        <w:t>The Barwon South West FFOD Branch is led by the Deputy Chief Fire Officer/Director, Forest and Fire Operations and comprises:</w:t>
      </w:r>
    </w:p>
    <w:p w14:paraId="2B47E483" w14:textId="77777777" w:rsidR="00862243" w:rsidRPr="00862243" w:rsidRDefault="00862243" w:rsidP="00862243">
      <w:pPr>
        <w:keepNext/>
        <w:numPr>
          <w:ilvl w:val="0"/>
          <w:numId w:val="45"/>
        </w:numPr>
        <w:spacing w:line="240" w:lineRule="auto"/>
        <w:rPr>
          <w:rFonts w:ascii="Arial" w:hAnsi="Arial" w:cs="Arial"/>
          <w:noProof/>
          <w:color w:val="000000"/>
          <w:lang w:eastAsia="zh-CN"/>
        </w:rPr>
      </w:pPr>
      <w:r w:rsidRPr="00862243">
        <w:rPr>
          <w:rFonts w:ascii="Arial" w:hAnsi="Arial" w:cs="Arial"/>
          <w:noProof/>
          <w:color w:val="000000"/>
          <w:lang w:eastAsia="zh-CN"/>
        </w:rPr>
        <w:t>Regional Forest and Fire Planning Team</w:t>
      </w:r>
    </w:p>
    <w:p w14:paraId="00163E80" w14:textId="77777777" w:rsidR="00862243" w:rsidRPr="00862243" w:rsidRDefault="00862243" w:rsidP="00862243">
      <w:pPr>
        <w:keepNext/>
        <w:numPr>
          <w:ilvl w:val="0"/>
          <w:numId w:val="45"/>
        </w:numPr>
        <w:spacing w:line="240" w:lineRule="auto"/>
        <w:rPr>
          <w:rFonts w:ascii="Arial" w:hAnsi="Arial" w:cs="Arial"/>
          <w:noProof/>
          <w:color w:val="000000"/>
          <w:lang w:eastAsia="zh-CN"/>
        </w:rPr>
      </w:pPr>
      <w:r w:rsidRPr="00862243">
        <w:rPr>
          <w:rFonts w:ascii="Arial" w:hAnsi="Arial" w:cs="Arial"/>
          <w:noProof/>
          <w:color w:val="000000"/>
          <w:lang w:eastAsia="zh-CN"/>
        </w:rPr>
        <w:t>Regional Bushfire and Emergency Management Team</w:t>
      </w:r>
    </w:p>
    <w:p w14:paraId="70685DDC" w14:textId="77777777" w:rsidR="00862243" w:rsidRPr="00862243" w:rsidRDefault="00862243" w:rsidP="00862243">
      <w:pPr>
        <w:keepNext/>
        <w:numPr>
          <w:ilvl w:val="0"/>
          <w:numId w:val="45"/>
        </w:numPr>
        <w:spacing w:line="240" w:lineRule="auto"/>
        <w:rPr>
          <w:rFonts w:ascii="Arial" w:hAnsi="Arial" w:cs="Arial"/>
          <w:noProof/>
          <w:color w:val="000000"/>
          <w:lang w:eastAsia="zh-CN"/>
        </w:rPr>
      </w:pPr>
      <w:r w:rsidRPr="00862243">
        <w:rPr>
          <w:rFonts w:ascii="Arial" w:hAnsi="Arial" w:cs="Arial"/>
          <w:noProof/>
          <w:color w:val="000000"/>
          <w:lang w:eastAsia="zh-CN"/>
        </w:rPr>
        <w:t>Regional Operational Programs Team</w:t>
      </w:r>
    </w:p>
    <w:p w14:paraId="6EE5A4F3" w14:textId="77777777" w:rsidR="00862243" w:rsidRPr="00862243" w:rsidRDefault="00862243" w:rsidP="00862243">
      <w:pPr>
        <w:keepNext/>
        <w:numPr>
          <w:ilvl w:val="0"/>
          <w:numId w:val="45"/>
        </w:numPr>
        <w:spacing w:line="240" w:lineRule="auto"/>
        <w:rPr>
          <w:rFonts w:ascii="Arial" w:hAnsi="Arial" w:cs="Arial"/>
          <w:noProof/>
          <w:color w:val="000000"/>
          <w:lang w:eastAsia="zh-CN"/>
        </w:rPr>
      </w:pPr>
      <w:r w:rsidRPr="00862243">
        <w:rPr>
          <w:rFonts w:ascii="Arial" w:hAnsi="Arial" w:cs="Arial"/>
          <w:noProof/>
          <w:color w:val="000000"/>
          <w:lang w:eastAsia="zh-CN"/>
        </w:rPr>
        <w:t>Districts</w:t>
      </w:r>
    </w:p>
    <w:p w14:paraId="7AF5F8A2" w14:textId="77777777" w:rsidR="00862243" w:rsidRPr="00862243" w:rsidRDefault="00862243" w:rsidP="00862243">
      <w:pPr>
        <w:keepNext/>
        <w:spacing w:line="240" w:lineRule="auto"/>
        <w:rPr>
          <w:rFonts w:ascii="Arial" w:hAnsi="Arial" w:cs="Arial"/>
          <w:noProof/>
          <w:color w:val="000000"/>
          <w:lang w:eastAsia="zh-CN"/>
        </w:rPr>
      </w:pPr>
      <w:r w:rsidRPr="00862243">
        <w:rPr>
          <w:rFonts w:ascii="Arial" w:hAnsi="Arial" w:cs="Arial"/>
          <w:noProof/>
          <w:color w:val="000000"/>
          <w:lang w:eastAsia="zh-CN"/>
        </w:rPr>
        <w:t>Barwon South West FFOD actively engage and build partnerships with local communities, stakeholders and government in the place-based design and delivery of forest, fire and emergency management operations.</w:t>
      </w:r>
    </w:p>
    <w:p w14:paraId="49505084" w14:textId="77777777" w:rsidR="00862243" w:rsidRPr="00862243" w:rsidRDefault="00862243" w:rsidP="00862243">
      <w:pPr>
        <w:keepNext/>
        <w:spacing w:line="240" w:lineRule="auto"/>
        <w:rPr>
          <w:rFonts w:ascii="Arial" w:hAnsi="Arial" w:cs="Arial"/>
          <w:noProof/>
          <w:color w:val="000000"/>
          <w:lang w:eastAsia="zh-CN"/>
        </w:rPr>
      </w:pPr>
      <w:r w:rsidRPr="00862243">
        <w:rPr>
          <w:rFonts w:ascii="Arial" w:hAnsi="Arial" w:cs="Arial"/>
          <w:noProof/>
          <w:color w:val="000000"/>
          <w:lang w:eastAsia="zh-CN"/>
        </w:rPr>
        <w:t>This includes implementing the requirements of the CFO in relation to forest and fire management operations, including fuel management. The Deputy Chief Fire Officer/Director, Forest and Fire Operations also carries out the agreed responsibilities of the CFO/Executive Director, Forest and Fire Operations in the region.</w:t>
      </w:r>
    </w:p>
    <w:p w14:paraId="47A5774F" w14:textId="77777777" w:rsid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850347F" w14:textId="77777777" w:rsidR="00BB1D20" w:rsidRPr="00C92C0A" w:rsidRDefault="00BB1D20" w:rsidP="00F03CA4">
      <w:pPr>
        <w:pStyle w:val="ListParagraph"/>
        <w:numPr>
          <w:ilvl w:val="0"/>
          <w:numId w:val="47"/>
        </w:numPr>
      </w:pPr>
      <w:bookmarkStart w:id="2" w:name="_Hlk527041943"/>
      <w:r>
        <w:t xml:space="preserve">The project officer will support and execute tasks against </w:t>
      </w:r>
      <w:r w:rsidRPr="00C92C0A">
        <w:t xml:space="preserve">the </w:t>
      </w:r>
      <w:r w:rsidRPr="00C92C0A">
        <w:rPr>
          <w:lang w:eastAsia="zh-CN"/>
        </w:rPr>
        <w:t>Forest Country</w:t>
      </w:r>
      <w:r w:rsidRPr="00C92C0A">
        <w:t xml:space="preserve"> woody weed project with </w:t>
      </w:r>
      <w:r>
        <w:t xml:space="preserve">an </w:t>
      </w:r>
      <w:r w:rsidRPr="00C92C0A">
        <w:t xml:space="preserve">emphasis on mechanical and manual removal of wild pines, monitoring, evaluation, and project reporting </w:t>
      </w:r>
      <w:r>
        <w:t>(MER), outlined in the programs Statement of Expectations.</w:t>
      </w:r>
    </w:p>
    <w:bookmarkEnd w:id="2"/>
    <w:p w14:paraId="27FAB0EC" w14:textId="77777777" w:rsidR="00BB1D20" w:rsidRPr="00C92C0A" w:rsidRDefault="00BB1D20" w:rsidP="00F03CA4">
      <w:pPr>
        <w:pStyle w:val="ListParagraph"/>
        <w:numPr>
          <w:ilvl w:val="0"/>
          <w:numId w:val="47"/>
        </w:numPr>
      </w:pPr>
      <w:r w:rsidRPr="00C92C0A">
        <w:t xml:space="preserve">Ensure that the </w:t>
      </w:r>
      <w:r>
        <w:t xml:space="preserve">day-to-day planning and work processes are aligned to the </w:t>
      </w:r>
      <w:r w:rsidRPr="00C92C0A">
        <w:rPr>
          <w:lang w:eastAsia="zh-CN"/>
        </w:rPr>
        <w:t>Forest Country</w:t>
      </w:r>
      <w:r w:rsidRPr="00C92C0A">
        <w:t xml:space="preserve"> woody weed project</w:t>
      </w:r>
      <w:r>
        <w:t>.</w:t>
      </w:r>
      <w:r w:rsidRPr="00C92C0A">
        <w:t xml:space="preserve"> </w:t>
      </w:r>
      <w:r>
        <w:t>D</w:t>
      </w:r>
      <w:r w:rsidRPr="00C92C0A">
        <w:t xml:space="preserve">eliver best practice and adaptive weed control programs on public land that complies with applicable legislation, codes of practice, approved plans and Departmental guidelines and standards. </w:t>
      </w:r>
    </w:p>
    <w:p w14:paraId="57621DD5" w14:textId="72669F6B" w:rsidR="00BB1D20" w:rsidRPr="00C92C0A" w:rsidRDefault="00BB1D20" w:rsidP="00D6722A">
      <w:pPr>
        <w:pStyle w:val="ListParagraph"/>
        <w:numPr>
          <w:ilvl w:val="0"/>
          <w:numId w:val="47"/>
        </w:numPr>
      </w:pPr>
      <w:r w:rsidRPr="00C92C0A">
        <w:t xml:space="preserve">Ensures that all </w:t>
      </w:r>
      <w:r w:rsidRPr="00C92C0A">
        <w:rPr>
          <w:lang w:eastAsia="zh-CN"/>
        </w:rPr>
        <w:t>Forest Country</w:t>
      </w:r>
      <w:r w:rsidRPr="00C92C0A">
        <w:t xml:space="preserve"> woody weed project operations are performed </w:t>
      </w:r>
      <w:r>
        <w:t xml:space="preserve">safely and </w:t>
      </w:r>
      <w:r w:rsidRPr="00C92C0A">
        <w:t xml:space="preserve">efficiently and to a high standard within project budget allocations through good organisation, </w:t>
      </w:r>
      <w:r>
        <w:t>collaboration,</w:t>
      </w:r>
      <w:r w:rsidRPr="00C92C0A">
        <w:t xml:space="preserve"> and communication with</w:t>
      </w:r>
      <w:r>
        <w:t xml:space="preserve"> the Forest and </w:t>
      </w:r>
      <w:r w:rsidR="00F563C7">
        <w:t>Fire</w:t>
      </w:r>
      <w:r>
        <w:t xml:space="preserve"> team, </w:t>
      </w:r>
      <w:r w:rsidRPr="00C92C0A">
        <w:t>field staff, volunteers, and contractors</w:t>
      </w:r>
      <w:r>
        <w:t xml:space="preserve"> involved in the project</w:t>
      </w:r>
      <w:r w:rsidRPr="00C92C0A">
        <w:t xml:space="preserve">. </w:t>
      </w:r>
    </w:p>
    <w:p w14:paraId="6A1F54E2" w14:textId="4D61A8D9" w:rsidR="00BB1D20" w:rsidRPr="00D6722A" w:rsidRDefault="00BB1D20" w:rsidP="00D6722A">
      <w:pPr>
        <w:pStyle w:val="ListParagraph"/>
        <w:numPr>
          <w:ilvl w:val="0"/>
          <w:numId w:val="47"/>
        </w:numPr>
        <w:rPr>
          <w:rFonts w:cs="Arial"/>
        </w:rPr>
      </w:pPr>
      <w:bookmarkStart w:id="3" w:name="_Hlk527041904"/>
      <w:r w:rsidRPr="00D6722A">
        <w:rPr>
          <w:rFonts w:cs="Arial"/>
        </w:rPr>
        <w:t>Provide input into the F</w:t>
      </w:r>
      <w:r w:rsidR="003233B1">
        <w:rPr>
          <w:rFonts w:cs="Arial"/>
        </w:rPr>
        <w:t xml:space="preserve">ar </w:t>
      </w:r>
      <w:r w:rsidRPr="00D6722A">
        <w:rPr>
          <w:rFonts w:cs="Arial"/>
        </w:rPr>
        <w:t>S</w:t>
      </w:r>
      <w:r w:rsidR="003233B1">
        <w:rPr>
          <w:rFonts w:cs="Arial"/>
        </w:rPr>
        <w:t xml:space="preserve">outh </w:t>
      </w:r>
      <w:r w:rsidRPr="00D6722A">
        <w:rPr>
          <w:rFonts w:cs="Arial"/>
        </w:rPr>
        <w:t>W</w:t>
      </w:r>
      <w:r w:rsidR="003233B1">
        <w:rPr>
          <w:rFonts w:cs="Arial"/>
        </w:rPr>
        <w:t>est</w:t>
      </w:r>
      <w:r w:rsidRPr="00D6722A">
        <w:rPr>
          <w:rFonts w:cs="Arial"/>
        </w:rPr>
        <w:t xml:space="preserve"> Joint Fuel Management Plan (JFMP) to identify and nominate areas where ecological burn planning can be used as a follow up treatment method.     </w:t>
      </w:r>
    </w:p>
    <w:bookmarkEnd w:id="3"/>
    <w:p w14:paraId="4F086081" w14:textId="77777777" w:rsidR="00BB1D20" w:rsidRPr="00C92C0A" w:rsidRDefault="00BB1D20" w:rsidP="00D6722A">
      <w:pPr>
        <w:pStyle w:val="ListParagraph"/>
        <w:numPr>
          <w:ilvl w:val="0"/>
          <w:numId w:val="47"/>
        </w:numPr>
      </w:pPr>
      <w:r>
        <w:t xml:space="preserve">Keeps stakeholders up to date with project developments and responds to stakeholder inquiries, request, and complaints. The project officer will </w:t>
      </w:r>
      <w:r w:rsidRPr="00C92C0A">
        <w:t>maintain</w:t>
      </w:r>
      <w:r>
        <w:t xml:space="preserve"> a</w:t>
      </w:r>
      <w:r w:rsidRPr="00C92C0A">
        <w:t xml:space="preserve"> positive collaborative relationship with the </w:t>
      </w:r>
      <w:proofErr w:type="spellStart"/>
      <w:r w:rsidRPr="00C92C0A">
        <w:t>S</w:t>
      </w:r>
      <w:r>
        <w:t>ERtBC</w:t>
      </w:r>
      <w:proofErr w:type="spellEnd"/>
      <w:r w:rsidRPr="00C92C0A">
        <w:t xml:space="preserve"> recovery team, internally within DEECA and externally with other agencies, </w:t>
      </w:r>
      <w:r>
        <w:t xml:space="preserve">Traditional Owners, </w:t>
      </w:r>
      <w:r w:rsidRPr="00C92C0A">
        <w:t>universities, and community groups to ensure continued support and knowledge sharing</w:t>
      </w:r>
      <w:r>
        <w:t>.</w:t>
      </w:r>
    </w:p>
    <w:p w14:paraId="07B41148" w14:textId="0609BEC9" w:rsidR="00642C93" w:rsidRPr="00D6722A" w:rsidRDefault="00642C93" w:rsidP="00D6722A">
      <w:pPr>
        <w:pStyle w:val="ListParagraph"/>
        <w:numPr>
          <w:ilvl w:val="0"/>
          <w:numId w:val="47"/>
        </w:numPr>
        <w:rPr>
          <w:rFonts w:cs="Arial"/>
          <w:lang w:eastAsia="zh-CN"/>
        </w:rPr>
      </w:pPr>
      <w:r w:rsidRPr="00271607">
        <w:rPr>
          <w:lang w:eastAsia="zh-CN"/>
        </w:rPr>
        <w:lastRenderedPageBreak/>
        <w:t>To practice cultural safety by creating environments, relationships and systems free from racism and discrimination so that people can feel safe, valued and able to participate.</w:t>
      </w:r>
      <w:r w:rsidRPr="00D6722A">
        <w:rPr>
          <w:rFonts w:cs="Arial"/>
          <w:color w:val="000000"/>
          <w:szCs w:val="22"/>
          <w:lang w:eastAsia="zh-CN"/>
        </w:rPr>
        <w:t> </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39AC078" w14:textId="77777777" w:rsidR="00BA1D8B" w:rsidRPr="00C92C0A" w:rsidRDefault="00BA1D8B" w:rsidP="00BA1D8B">
      <w:pPr>
        <w:spacing w:before="160" w:after="0"/>
        <w:rPr>
          <w:rFonts w:ascii="Arial" w:hAnsi="Arial" w:cs="Arial"/>
          <w:b/>
          <w:color w:val="363534"/>
          <w:szCs w:val="22"/>
        </w:rPr>
      </w:pPr>
      <w:r w:rsidRPr="00C92C0A">
        <w:rPr>
          <w:rFonts w:ascii="Arial" w:hAnsi="Arial" w:cs="Arial"/>
          <w:b/>
          <w:color w:val="363534"/>
          <w:szCs w:val="22"/>
        </w:rPr>
        <w:t>Specialist/Technical Expertise/Qualifications</w:t>
      </w:r>
    </w:p>
    <w:p w14:paraId="12D6B907" w14:textId="77777777" w:rsidR="00BA1D8B" w:rsidRPr="00C92C0A" w:rsidRDefault="00BA1D8B" w:rsidP="00BA1D8B">
      <w:pPr>
        <w:numPr>
          <w:ilvl w:val="0"/>
          <w:numId w:val="43"/>
        </w:numPr>
        <w:spacing w:before="0" w:after="0" w:line="240" w:lineRule="auto"/>
        <w:rPr>
          <w:rFonts w:ascii="Arial" w:hAnsi="Arial" w:cs="Arial"/>
          <w:color w:val="363534"/>
          <w:szCs w:val="22"/>
        </w:rPr>
      </w:pPr>
      <w:r w:rsidRPr="00C92C0A">
        <w:rPr>
          <w:rFonts w:ascii="Arial" w:hAnsi="Arial"/>
          <w:color w:val="363534"/>
        </w:rPr>
        <w:t>An appropriate qualification in science, natural resource management or approved equivalent would be desirable.</w:t>
      </w:r>
    </w:p>
    <w:p w14:paraId="5284F7B7" w14:textId="77777777" w:rsidR="00BA1D8B" w:rsidRPr="00C92C0A" w:rsidRDefault="00BA1D8B" w:rsidP="00BA1D8B">
      <w:pPr>
        <w:numPr>
          <w:ilvl w:val="0"/>
          <w:numId w:val="43"/>
        </w:numPr>
        <w:spacing w:before="0" w:after="0" w:line="276" w:lineRule="auto"/>
        <w:contextualSpacing/>
        <w:rPr>
          <w:rFonts w:ascii="Arial" w:hAnsi="Arial" w:cs="Arial"/>
          <w:b/>
          <w:color w:val="363534"/>
        </w:rPr>
      </w:pPr>
      <w:r w:rsidRPr="00C92C0A">
        <w:rPr>
          <w:rFonts w:ascii="Arial" w:hAnsi="Arial"/>
          <w:color w:val="363534"/>
        </w:rPr>
        <w:t>Demonstrate</w:t>
      </w:r>
      <w:r>
        <w:rPr>
          <w:rFonts w:ascii="Arial" w:hAnsi="Arial"/>
          <w:color w:val="363534"/>
        </w:rPr>
        <w:t>d</w:t>
      </w:r>
      <w:r w:rsidRPr="00C92C0A">
        <w:rPr>
          <w:rFonts w:ascii="Arial" w:hAnsi="Arial"/>
          <w:color w:val="363534"/>
        </w:rPr>
        <w:t xml:space="preserve"> experience in managing pest and weed projects and knowledge of legal and technical aspects of pest and weed control</w:t>
      </w:r>
      <w:r>
        <w:rPr>
          <w:rFonts w:ascii="Arial" w:hAnsi="Arial" w:cs="Arial"/>
          <w:b/>
          <w:color w:val="363534"/>
        </w:rPr>
        <w:t>.</w:t>
      </w:r>
    </w:p>
    <w:p w14:paraId="52200DD5" w14:textId="77777777" w:rsidR="00BA1D8B" w:rsidRPr="003443A6" w:rsidRDefault="00BA1D8B" w:rsidP="00BA1D8B">
      <w:pPr>
        <w:pStyle w:val="ListParagraph"/>
        <w:numPr>
          <w:ilvl w:val="0"/>
          <w:numId w:val="43"/>
        </w:numPr>
        <w:spacing w:before="0" w:after="0" w:line="276" w:lineRule="auto"/>
        <w:rPr>
          <w:rFonts w:ascii="Arial" w:hAnsi="Arial"/>
          <w:lang w:eastAsia="zh-CN"/>
        </w:rPr>
      </w:pPr>
      <w:r w:rsidRPr="253F1A76">
        <w:rPr>
          <w:rFonts w:ascii="Arial" w:hAnsi="Arial"/>
          <w:lang w:eastAsia="zh-CN"/>
        </w:rPr>
        <w:t>Current Victorian driver’s licence (Mandatory).</w:t>
      </w:r>
    </w:p>
    <w:p w14:paraId="32BF82DD" w14:textId="6DBAEA94" w:rsidR="00BA1D8B" w:rsidRPr="003443A6" w:rsidRDefault="00BA1D8B" w:rsidP="00BA1D8B">
      <w:pPr>
        <w:numPr>
          <w:ilvl w:val="0"/>
          <w:numId w:val="43"/>
        </w:numPr>
        <w:spacing w:before="0" w:after="0" w:line="240" w:lineRule="auto"/>
        <w:jc w:val="both"/>
        <w:textAlignment w:val="baseline"/>
        <w:rPr>
          <w:rFonts w:ascii="Arial" w:hAnsi="Arial" w:cs="Arial"/>
          <w:sz w:val="22"/>
          <w:szCs w:val="22"/>
        </w:rPr>
      </w:pPr>
      <w:r w:rsidRPr="253F1A76">
        <w:rPr>
          <w:rFonts w:ascii="Arial" w:hAnsi="Arial" w:cs="Arial"/>
        </w:rPr>
        <w:t>Departmentally recognised accreditation in the operation of 4WD vehicles</w:t>
      </w:r>
      <w:r w:rsidR="00852B41">
        <w:rPr>
          <w:rFonts w:ascii="Arial" w:hAnsi="Arial" w:cs="Arial"/>
        </w:rPr>
        <w:t xml:space="preserve"> </w:t>
      </w:r>
      <w:r w:rsidRPr="253F1A76">
        <w:rPr>
          <w:rFonts w:ascii="Arial" w:hAnsi="Arial" w:cs="Arial"/>
        </w:rPr>
        <w:t>(desirable). </w:t>
      </w:r>
    </w:p>
    <w:p w14:paraId="61CE0081" w14:textId="5669F4D1" w:rsidR="00E8309D" w:rsidRPr="00495B3B" w:rsidRDefault="00E8309D" w:rsidP="00E8309D">
      <w:pPr>
        <w:spacing w:before="160" w:after="0"/>
        <w:rPr>
          <w:rFonts w:ascii="Arial" w:hAnsi="Arial" w:cs="Arial"/>
          <w:b/>
          <w:color w:val="363534"/>
        </w:rPr>
      </w:pPr>
      <w:r w:rsidRPr="00495B3B">
        <w:rPr>
          <w:rFonts w:ascii="Arial" w:hAnsi="Arial" w:cs="Arial"/>
          <w:b/>
          <w:color w:val="363534"/>
        </w:rPr>
        <w:t>Capabilities</w:t>
      </w:r>
    </w:p>
    <w:p w14:paraId="20B1DB4D" w14:textId="379959AF" w:rsidR="00E8309D" w:rsidRDefault="00E8309D" w:rsidP="00E8309D">
      <w:pPr>
        <w:numPr>
          <w:ilvl w:val="0"/>
          <w:numId w:val="43"/>
        </w:numPr>
        <w:spacing w:before="60" w:after="0" w:line="240" w:lineRule="auto"/>
        <w:ind w:left="357" w:hanging="357"/>
        <w:rPr>
          <w:rFonts w:ascii="Arial" w:hAnsi="Arial" w:cs="Arial"/>
          <w:color w:val="000000"/>
          <w:lang w:eastAsia="zh-CN"/>
        </w:rPr>
      </w:pPr>
      <w:r w:rsidRPr="005A26BB">
        <w:rPr>
          <w:rFonts w:ascii="Arial" w:hAnsi="Arial" w:cs="Arial"/>
          <w:b/>
          <w:bCs/>
          <w:color w:val="000000"/>
          <w:lang w:eastAsia="zh-CN"/>
        </w:rPr>
        <w:t>Project Delivery:</w:t>
      </w:r>
      <w:r w:rsidRPr="005A26BB">
        <w:rPr>
          <w:rFonts w:ascii="Arial" w:hAnsi="Arial" w:cs="Arial"/>
          <w:color w:val="000000"/>
          <w:lang w:eastAsia="zh-CN"/>
        </w:rPr>
        <w:t xml:space="preserve"> Defines tasks to be delivered to meet agreed outcomes; Coordinates and guides others in the execution of work activities; Monitors progress of tasks against plans and takes corrective action when required</w:t>
      </w:r>
      <w:r w:rsidR="00AC7C2E">
        <w:rPr>
          <w:rFonts w:ascii="Arial" w:hAnsi="Arial" w:cs="Arial"/>
          <w:color w:val="000000"/>
          <w:lang w:eastAsia="zh-CN"/>
        </w:rPr>
        <w:t>.</w:t>
      </w:r>
    </w:p>
    <w:p w14:paraId="083CD334" w14:textId="6145B393" w:rsidR="00AC7C2E" w:rsidRPr="002030A1" w:rsidRDefault="00AC7C2E" w:rsidP="002030A1">
      <w:pPr>
        <w:numPr>
          <w:ilvl w:val="0"/>
          <w:numId w:val="43"/>
        </w:numPr>
        <w:spacing w:before="60" w:after="0" w:line="240" w:lineRule="auto"/>
        <w:ind w:left="357" w:hanging="357"/>
        <w:rPr>
          <w:rFonts w:ascii="Arial" w:hAnsi="Arial" w:cs="Arial"/>
          <w:color w:val="000000"/>
          <w:lang w:eastAsia="zh-CN"/>
        </w:rPr>
      </w:pPr>
      <w:r w:rsidRPr="00D547FC">
        <w:rPr>
          <w:rFonts w:ascii="Arial" w:hAnsi="Arial" w:cs="Arial"/>
          <w:b/>
          <w:bCs/>
          <w:color w:val="000000"/>
          <w:lang w:eastAsia="zh-CN"/>
        </w:rPr>
        <w:t>Critical Thinking &amp; Problem Solving:</w:t>
      </w:r>
      <w:r w:rsidRPr="00D547FC">
        <w:rPr>
          <w:rFonts w:ascii="Arial" w:hAnsi="Arial" w:cs="Arial"/>
          <w:color w:val="000000"/>
          <w:lang w:eastAsia="zh-CN"/>
        </w:rPr>
        <w:t xml:space="preserve"> Takes into account wider business context within business unit when considering options to resolve issues; Identifies recurring problems and prevents future recurrence by integrating solutions into work process; Delivers tangible business outcomes as a result of critically evaluating problems from multiple perspectives and delivering effective solutions.</w:t>
      </w:r>
    </w:p>
    <w:p w14:paraId="6236E446" w14:textId="77777777" w:rsidR="00E8309D" w:rsidRDefault="00E8309D" w:rsidP="00E8309D">
      <w:pPr>
        <w:numPr>
          <w:ilvl w:val="0"/>
          <w:numId w:val="43"/>
        </w:numPr>
        <w:spacing w:before="60" w:after="0" w:line="240" w:lineRule="auto"/>
        <w:ind w:left="357" w:hanging="357"/>
        <w:rPr>
          <w:rFonts w:ascii="Arial" w:hAnsi="Arial" w:cs="Arial"/>
          <w:color w:val="000000"/>
          <w:lang w:eastAsia="zh-CN"/>
        </w:rPr>
      </w:pPr>
      <w:r w:rsidRPr="005A26BB">
        <w:rPr>
          <w:rFonts w:ascii="Arial" w:hAnsi="Arial" w:cs="Arial"/>
          <w:b/>
          <w:bCs/>
          <w:color w:val="000000"/>
          <w:lang w:eastAsia="zh-CN"/>
        </w:rPr>
        <w:t>Communicate with Impact:</w:t>
      </w:r>
      <w:r w:rsidRPr="005A26BB">
        <w:rPr>
          <w:rFonts w:ascii="Arial" w:hAnsi="Arial" w:cs="Arial"/>
          <w:color w:val="000000"/>
          <w:lang w:eastAsia="zh-CN"/>
        </w:rPr>
        <w:t xml:space="preserve"> Prepares and delivers logical sequential and succinct presentations; Uses clear &amp; concise language; Uses media appropriate to the audience and presents information to develop the understanding of the topic.</w:t>
      </w:r>
    </w:p>
    <w:p w14:paraId="74388896" w14:textId="77777777" w:rsidR="00AC7C2E" w:rsidRDefault="00AC7C2E" w:rsidP="00AC7C2E">
      <w:pPr>
        <w:numPr>
          <w:ilvl w:val="0"/>
          <w:numId w:val="43"/>
        </w:numPr>
        <w:spacing w:before="60" w:after="0" w:line="240" w:lineRule="auto"/>
        <w:ind w:left="357" w:hanging="357"/>
        <w:rPr>
          <w:rFonts w:ascii="Arial" w:hAnsi="Arial" w:cs="Arial"/>
          <w:color w:val="000000"/>
          <w:lang w:eastAsia="zh-CN"/>
        </w:rPr>
      </w:pPr>
      <w:r w:rsidRPr="00F73CB2">
        <w:rPr>
          <w:rFonts w:ascii="Arial" w:hAnsi="Arial" w:cs="Arial"/>
          <w:b/>
          <w:bCs/>
          <w:color w:val="000000"/>
          <w:lang w:eastAsia="zh-CN"/>
        </w:rPr>
        <w:t>Stakeholder Management:</w:t>
      </w:r>
      <w:r w:rsidRPr="00F73CB2">
        <w:rPr>
          <w:rFonts w:ascii="Arial" w:hAnsi="Arial" w:cs="Arial"/>
          <w:color w:val="000000"/>
          <w:lang w:eastAsia="zh-CN"/>
        </w:rPr>
        <w:t xml:space="preserve"> 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p>
    <w:p w14:paraId="61CC39B4" w14:textId="65296655" w:rsidR="00495B3B" w:rsidRPr="002030A1" w:rsidRDefault="00495B3B" w:rsidP="002030A1">
      <w:pPr>
        <w:spacing w:before="60" w:after="0" w:line="240" w:lineRule="auto"/>
        <w:rPr>
          <w:rFonts w:ascii="Arial" w:hAnsi="Arial" w:cs="Arial"/>
          <w:color w:val="000000"/>
          <w:lang w:eastAsia="zh-CN"/>
        </w:rPr>
      </w:pPr>
      <w:bookmarkStart w:id="4"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6001B3D"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2030A1">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5038B2D"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16E8913A" w14:textId="256BEF5A" w:rsidR="00495B3B" w:rsidRPr="00495B3B" w:rsidRDefault="00495B3B" w:rsidP="002030A1">
            <w:pPr>
              <w:tabs>
                <w:tab w:val="left" w:pos="2500"/>
              </w:tabs>
              <w:ind w:left="0"/>
              <w:rPr>
                <w:rFonts w:ascii="Arial" w:hAnsi="Arial" w:cs="Arial"/>
                <w:sz w:val="20"/>
              </w:rPr>
            </w:pP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163C6142" w:rsidR="00495B3B" w:rsidRPr="00495B3B" w:rsidRDefault="00495B3B" w:rsidP="002030A1">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4"/>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6DF0B68D" w:rsidR="00495B3B" w:rsidRDefault="00C8238F" w:rsidP="00BB12B7">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7F45F4B" w14:textId="77777777" w:rsidR="00BB12B7" w:rsidRPr="00BB12B7" w:rsidRDefault="00BB12B7" w:rsidP="00BB12B7">
      <w:pPr>
        <w:spacing w:before="0" w:after="0" w:line="240" w:lineRule="auto"/>
        <w:jc w:val="both"/>
        <w:rPr>
          <w:rFonts w:ascii="Arial" w:hAnsi="Arial" w:cs="Arial"/>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00D40EAF"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CF710" w14:textId="77777777" w:rsidR="00ED78AE" w:rsidRDefault="00ED78AE" w:rsidP="00CD157B">
      <w:pPr>
        <w:pStyle w:val="NoSpacing"/>
      </w:pPr>
    </w:p>
    <w:p w14:paraId="27FEDE1B" w14:textId="77777777" w:rsidR="00ED78AE" w:rsidRDefault="00ED78AE"/>
  </w:endnote>
  <w:endnote w:type="continuationSeparator" w:id="0">
    <w:p w14:paraId="22E20CA8" w14:textId="77777777" w:rsidR="00ED78AE" w:rsidRDefault="00ED78AE" w:rsidP="00CD157B">
      <w:pPr>
        <w:pStyle w:val="NoSpacing"/>
      </w:pPr>
    </w:p>
    <w:p w14:paraId="550C3B9B" w14:textId="77777777" w:rsidR="00ED78AE" w:rsidRDefault="00ED78AE"/>
  </w:endnote>
  <w:endnote w:type="continuationNotice" w:id="1">
    <w:p w14:paraId="28CD1242" w14:textId="77777777" w:rsidR="00ED78AE" w:rsidRDefault="00ED78AE" w:rsidP="00CD157B">
      <w:pPr>
        <w:pStyle w:val="NoSpacing"/>
      </w:pPr>
    </w:p>
    <w:p w14:paraId="5E4237B4" w14:textId="77777777" w:rsidR="00ED78AE" w:rsidRDefault="00ED78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029B2" w14:textId="77777777" w:rsidR="00ED78AE" w:rsidRPr="0056073C" w:rsidRDefault="00ED78AE" w:rsidP="005D764F">
      <w:pPr>
        <w:pStyle w:val="FootnoteSeparator"/>
      </w:pPr>
    </w:p>
    <w:p w14:paraId="42DC8654" w14:textId="77777777" w:rsidR="00ED78AE" w:rsidRDefault="00ED78AE"/>
  </w:footnote>
  <w:footnote w:type="continuationSeparator" w:id="0">
    <w:p w14:paraId="00FD26E4" w14:textId="77777777" w:rsidR="00ED78AE" w:rsidRPr="00CA30B7" w:rsidRDefault="00ED78AE" w:rsidP="006D5A90">
      <w:pPr>
        <w:rPr>
          <w:lang w:val="en-US"/>
        </w:rPr>
      </w:pPr>
      <w:r w:rsidRPr="00CA30B7">
        <w:rPr>
          <w:lang w:val="en-US"/>
        </w:rPr>
        <w:t>_______</w:t>
      </w:r>
    </w:p>
    <w:p w14:paraId="0AC9AF9B" w14:textId="77777777" w:rsidR="00ED78AE" w:rsidRDefault="00ED78AE"/>
  </w:footnote>
  <w:footnote w:type="continuationNotice" w:id="1">
    <w:p w14:paraId="3AAEAACF" w14:textId="77777777" w:rsidR="00ED78AE" w:rsidRDefault="00ED78AE" w:rsidP="006D5A90"/>
    <w:p w14:paraId="59DB8E4E" w14:textId="77777777" w:rsidR="00ED78AE" w:rsidRDefault="00ED78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A59DCF"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896B5D"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0B365D7"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5636B2A"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585698"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6148238"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3A6F6D"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583315E"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DF0219A"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E5257D"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A02747A"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84A3A3"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2E252A7"/>
    <w:multiLevelType w:val="hybridMultilevel"/>
    <w:tmpl w:val="D0F25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6D92BDB"/>
    <w:multiLevelType w:val="hybridMultilevel"/>
    <w:tmpl w:val="E9ECC0A2"/>
    <w:lvl w:ilvl="0" w:tplc="CF4C296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CED3F54"/>
    <w:multiLevelType w:val="multilevel"/>
    <w:tmpl w:val="92E2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7"/>
  </w:num>
  <w:num w:numId="4" w16cid:durableId="985085104">
    <w:abstractNumId w:val="12"/>
  </w:num>
  <w:num w:numId="5" w16cid:durableId="1872112631">
    <w:abstractNumId w:val="15"/>
  </w:num>
  <w:num w:numId="6" w16cid:durableId="336812815">
    <w:abstractNumId w:val="29"/>
  </w:num>
  <w:num w:numId="7" w16cid:durableId="155153463">
    <w:abstractNumId w:val="4"/>
  </w:num>
  <w:num w:numId="8" w16cid:durableId="1428236886">
    <w:abstractNumId w:val="34"/>
  </w:num>
  <w:num w:numId="9" w16cid:durableId="1644658156">
    <w:abstractNumId w:val="24"/>
  </w:num>
  <w:num w:numId="10" w16cid:durableId="103154041">
    <w:abstractNumId w:val="36"/>
  </w:num>
  <w:num w:numId="11" w16cid:durableId="2129203638">
    <w:abstractNumId w:val="40"/>
  </w:num>
  <w:num w:numId="12" w16cid:durableId="377365663">
    <w:abstractNumId w:val="30"/>
  </w:num>
  <w:num w:numId="13" w16cid:durableId="1308436166">
    <w:abstractNumId w:val="33"/>
  </w:num>
  <w:num w:numId="14" w16cid:durableId="1335643199">
    <w:abstractNumId w:val="44"/>
  </w:num>
  <w:num w:numId="15" w16cid:durableId="384449836">
    <w:abstractNumId w:val="10"/>
  </w:num>
  <w:num w:numId="16" w16cid:durableId="1160577431">
    <w:abstractNumId w:val="35"/>
  </w:num>
  <w:num w:numId="17" w16cid:durableId="27071314">
    <w:abstractNumId w:val="9"/>
  </w:num>
  <w:num w:numId="18" w16cid:durableId="338120444">
    <w:abstractNumId w:val="6"/>
  </w:num>
  <w:num w:numId="19" w16cid:durableId="1673139647">
    <w:abstractNumId w:val="20"/>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5"/>
  </w:num>
  <w:num w:numId="36" w16cid:durableId="664823544">
    <w:abstractNumId w:val="51"/>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39"/>
  </w:num>
  <w:num w:numId="43" w16cid:durableId="729228463">
    <w:abstractNumId w:val="8"/>
  </w:num>
  <w:num w:numId="44" w16cid:durableId="322781625">
    <w:abstractNumId w:val="32"/>
  </w:num>
  <w:num w:numId="45" w16cid:durableId="424233486">
    <w:abstractNumId w:val="46"/>
  </w:num>
  <w:num w:numId="46" w16cid:durableId="919143709">
    <w:abstractNumId w:val="31"/>
  </w:num>
  <w:num w:numId="47" w16cid:durableId="444277321">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88B"/>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8B"/>
    <w:rsid w:val="001268C6"/>
    <w:rsid w:val="00126943"/>
    <w:rsid w:val="00127337"/>
    <w:rsid w:val="001274AA"/>
    <w:rsid w:val="00127673"/>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3C5"/>
    <w:rsid w:val="00186A77"/>
    <w:rsid w:val="001874D7"/>
    <w:rsid w:val="00187B9E"/>
    <w:rsid w:val="00187E36"/>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C8B"/>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0A1"/>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28"/>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2C"/>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33B1"/>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8ED"/>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114"/>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ABA"/>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24B"/>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5FAA"/>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C93"/>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2B"/>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8F3"/>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2D98"/>
    <w:rsid w:val="0075327D"/>
    <w:rsid w:val="00753CBF"/>
    <w:rsid w:val="00753E3C"/>
    <w:rsid w:val="007547D9"/>
    <w:rsid w:val="00754973"/>
    <w:rsid w:val="00755AE5"/>
    <w:rsid w:val="00756084"/>
    <w:rsid w:val="00756302"/>
    <w:rsid w:val="0075649A"/>
    <w:rsid w:val="007565FE"/>
    <w:rsid w:val="00756864"/>
    <w:rsid w:val="00756CDA"/>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5490"/>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D5F"/>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B41"/>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243"/>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6EE"/>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2E1"/>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32C"/>
    <w:rsid w:val="009A370B"/>
    <w:rsid w:val="009A399E"/>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70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6D51"/>
    <w:rsid w:val="00A1773F"/>
    <w:rsid w:val="00A20824"/>
    <w:rsid w:val="00A20A17"/>
    <w:rsid w:val="00A20D7A"/>
    <w:rsid w:val="00A215CB"/>
    <w:rsid w:val="00A21D35"/>
    <w:rsid w:val="00A2226B"/>
    <w:rsid w:val="00A22750"/>
    <w:rsid w:val="00A228C8"/>
    <w:rsid w:val="00A22B60"/>
    <w:rsid w:val="00A22E78"/>
    <w:rsid w:val="00A22EB0"/>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C1E"/>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5193"/>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C7C2E"/>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7C"/>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D8B"/>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2B7"/>
    <w:rsid w:val="00BB1B2F"/>
    <w:rsid w:val="00BB1BB7"/>
    <w:rsid w:val="00BB1D20"/>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1E6"/>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2BF9"/>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6A43"/>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889"/>
    <w:rsid w:val="00BF7E14"/>
    <w:rsid w:val="00C00776"/>
    <w:rsid w:val="00C00AAC"/>
    <w:rsid w:val="00C01BCA"/>
    <w:rsid w:val="00C023EF"/>
    <w:rsid w:val="00C02F28"/>
    <w:rsid w:val="00C03272"/>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2D05"/>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3119"/>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1E"/>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6722A"/>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4EFA"/>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AEF"/>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09D"/>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E03"/>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8AE"/>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3CA4"/>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4FB1"/>
    <w:rsid w:val="00F555C1"/>
    <w:rsid w:val="00F555F1"/>
    <w:rsid w:val="00F5590E"/>
    <w:rsid w:val="00F563C7"/>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normaltextrun">
    <w:name w:val="normaltextrun"/>
    <w:basedOn w:val="DefaultParagraphFont"/>
    <w:rsid w:val="00C22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wesley.j.burns@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0C9222E30D4564AAB44798B4B23C146" ma:contentTypeVersion="143" ma:contentTypeDescription="For use with ECM V2 HR Administration libraries. Documents relating to the hiring, on boarding, secondment, higher duties etc. of staff and contractors. &#10;!Note: Performance Management is in EPP " ma:contentTypeScope="" ma:versionID="e926867073437eb81c3f260e5d139d46">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da1427f-fe5a-419f-b268-bdae9afa374d" xmlns:ns6="6ac43465-1635-4898-b2cc-0a25f587ebeb" targetNamespace="http://schemas.microsoft.com/office/2006/metadata/properties" ma:root="true" ma:fieldsID="f1c670f78db99a550d53607946a57804" ns1:_="" ns2:_="" ns3:_="" ns4:_="" ns5:_="" ns6:_="">
    <xsd:import namespace="http://schemas.microsoft.com/sharepoint/v3"/>
    <xsd:import namespace="9fd47c19-1c4a-4d7d-b342-c10cef269344"/>
    <xsd:import namespace="a5f32de4-e402-4188-b034-e71ca7d22e54"/>
    <xsd:import namespace="9c4c9ff1-6507-4003-9a10-6bc219b54808"/>
    <xsd:import namespace="1da1427f-fe5a-419f-b268-bdae9afa374d"/>
    <xsd:import namespace="6ac43465-1635-4898-b2cc-0a25f587ebeb"/>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3:Financial_x0020_Year"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SharedWithUsers" minOccurs="0"/>
                <xsd:element ref="ns5:SharedWithDetails"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2:pb0badcc4c144703855597c78047301a" minOccurs="0"/>
                <xsd:element ref="ns6:MediaServiceObjectDetectorVersions" minOccurs="0"/>
                <xsd:element ref="ns6:MediaServiceSearchProperties" minOccurs="0"/>
                <xsd:element ref="ns5:deb73750a2f24346a274510bc2c80b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2" nillable="true" ma:displayName="Exempt from Policy" ma:hidden="true" ma:internalName="_dlc_Exempt" ma:readOnly="true">
      <xsd:simpleType>
        <xsd:restriction base="dms:Unknown"/>
      </xsd:simpleType>
    </xsd:element>
    <xsd:element name="ManagersName" ma:index="25"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Employee_Name" ma:index="24"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b0badcc4c144703855597c78047301a" ma:index="38"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inancial_x0020_Year" ma:index="19"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0"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1"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3"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1427f-fe5a-419f-b268-bdae9afa374d"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deb73750a2f24346a274510bc2c80bea" ma:index="42" nillable="true" ma:taxonomy="true" ma:internalName="deb73750a2f24346a274510bc2c80bea" ma:taxonomyFieldName="Activity" ma:displayName="Activity" ma:default="" ma:fieldId="{deb73750-a2f2-4346-a274-510bc2c80bea}" ma:sspId="797aeec6-0273-40f2-ab3e-beee73212332" ma:termSetId="fd88619c-0a24-4131-90cd-36d1bfc72b6f"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c43465-1635-4898-b2cc-0a25f587ebeb"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797aeec6-0273-40f2-ab3e-beee73212332" ContentTypeId="0x0101009298E819CE1EBB4F8D2096B3E0F0C291" PreviousValue="false"/>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199</Value>
      <Value>275</Value>
      <Value>331</Value>
      <Value>2</Value>
    </TaxCatchAll>
    <SharedWithUsers xmlns="1da1427f-fe5a-419f-b268-bdae9afa374d">
      <UserInfo>
        <DisplayName>Laurie Barker (DEECA)</DisplayName>
        <AccountId>1470</AccountId>
        <AccountType/>
      </UserInfo>
    </SharedWithUsers>
    <ManagersName xmlns="http://schemas.microsoft.com/sharepoint/v3" xsi:nil="tru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Financial_x0020_Year xmlns="a5f32de4-e402-4188-b034-e71ca7d22e54" xsi:nil="true"/>
    <DLCPolicyLabelLock xmlns="9c4c9ff1-6507-4003-9a10-6bc219b54808"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Employee_Name xmlns="9fd47c19-1c4a-4d7d-b342-c10cef269344">
      <UserInfo>
        <DisplayName/>
        <AccountId xsi:nil="true"/>
        <AccountType/>
      </UserInfo>
    </Employee_Name>
    <DLCPolicyLabelClientValue xmlns="9c4c9ff1-6507-4003-9a10-6bc219b54808">Version {_UIVersionString}</DLCPolicyLabelClientValue>
    <deb73750a2f24346a274510bc2c80bea xmlns="1da1427f-fe5a-419f-b268-bdae9afa374d">
      <Terms xmlns="http://schemas.microsoft.com/office/infopath/2007/PartnerControls">
        <TermInfo xmlns="http://schemas.microsoft.com/office/infopath/2007/PartnerControls">
          <TermName xmlns="http://schemas.microsoft.com/office/infopath/2007/PartnerControls">Position Descriptions</TermName>
          <TermId xmlns="http://schemas.microsoft.com/office/infopath/2007/PartnerControls">551aebf0-12b8-448f-93dc-2fce03d61f33</TermId>
        </TermInfo>
      </Terms>
    </deb73750a2f24346a274510bc2c80bea>
    <_dlc_DocId xmlns="a5f32de4-e402-4188-b034-e71ca7d22e54">DOCID168-1778613664-999</_dlc_DocId>
    <_dlc_DocIdUrl xmlns="a5f32de4-e402-4188-b034-e71ca7d22e54">
      <Url>https://delwpvicgovau.sharepoint.com/sites/ecm_168/_layouts/15/DocIdRedir.aspx?ID=DOCID168-1778613664-999</Url>
      <Description>DOCID168-1778613664-999</Description>
    </_dlc_DocIdUrl>
    <DLCPolicyLabelValue xmlns="9c4c9ff1-6507-4003-9a10-6bc219b54808">Version {_UIVersionString}</DLCPolicyLabelValue>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FC7A67-B040-4113-82EC-E32A98661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da1427f-fe5a-419f-b268-bdae9afa374d"/>
    <ds:schemaRef ds:uri="6ac43465-1635-4898-b2cc-0a25f587eb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937B3-D0BE-4D30-ABED-25B019B9C26E}">
  <ds:schemaRefs>
    <ds:schemaRef ds:uri="office.server.policy"/>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7704B40F-8261-4B78-9B24-C09A51D411C7}">
  <ds:schemaRefs>
    <ds:schemaRef ds:uri="http://schemas.microsoft.com/sharepoint/events"/>
  </ds:schemaRefs>
</ds:datastoreItem>
</file>

<file path=customXml/itemProps6.xml><?xml version="1.0" encoding="utf-8"?>
<ds:datastoreItem xmlns:ds="http://schemas.openxmlformats.org/officeDocument/2006/customXml" ds:itemID="{977C7923-1FA2-4C55-8C55-15633060371C}">
  <ds:schemaRefs>
    <ds:schemaRef ds:uri="Microsoft.SharePoint.Taxonomy.ContentTypeSync"/>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1da1427f-fe5a-419f-b268-bdae9afa374d"/>
    <ds:schemaRef ds:uri="http://schemas.microsoft.com/sharepoint/v3"/>
    <ds:schemaRef ds:uri="a5f32de4-e402-4188-b034-e71ca7d22e54"/>
    <ds:schemaRef ds:uri="9c4c9ff1-6507-4003-9a10-6bc219b54808"/>
  </ds:schemaRefs>
</ds:datastoreItem>
</file>

<file path=customXml/itemProps8.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2045</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Elizabeth J Baxendale (DEECA)</cp:lastModifiedBy>
  <cp:revision>11</cp:revision>
  <cp:lastPrinted>2022-06-17T02:14:00Z</cp:lastPrinted>
  <dcterms:created xsi:type="dcterms:W3CDTF">2026-07-01T13:15:00Z</dcterms:created>
  <dcterms:modified xsi:type="dcterms:W3CDTF">2026-08-05T23:57:00Z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0x0101009298E819CE1EBB4F8D2096B3E0F0C2910F00C0C9222E30D4564AAB44798B4B23C146</vt:lpwstr>
  </property>
  <property fmtid="{D5CDD505-2E9C-101B-9397-08002B2CF9AE}" pid="5" name="MediaServiceImageTags">
    <vt:lpwstr/>
  </property>
  <property fmtid="{D5CDD505-2E9C-101B-9397-08002B2CF9AE}" pid="6" name="_dlc_DocIdItemGuid">
    <vt:lpwstr>3d998de0-7a1a-452b-9a85-031eecb1df9e</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199;#Template|ad5654aa-69da-4dc8-81ae-e984a44f2180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3;#Unclassified|7fa379f4-4aba-4692-ab80-7d39d3a23cf4</vt:lpwstr>
  </property>
  <property fmtid="{D5CDD505-2E9C-101B-9397-08002B2CF9AE}" pid="26" name="Department_x0020_Document_x0020_Type">
    <vt:lpwstr>199;#Template|ad5654aa-69da-4dc8-81ae-e984a44f2180</vt:lpwstr>
  </property>
  <property fmtid="{D5CDD505-2E9C-101B-9397-08002B2CF9AE}" pid="27" name="Dissemination_x0020_Limiting_x0020_Marker">
    <vt:lpwstr>2;#FOUO|955eb6fc-b35a-4808-8aa5-31e514fa3f26</vt:lpwstr>
  </property>
  <property fmtid="{D5CDD505-2E9C-101B-9397-08002B2CF9AE}" pid="28" name="Records_x0020_Class_x0020_HR_x0020_Admin">
    <vt:lpwstr>275;#Position Description|9b605b16-5ff4-4142-9815-57489365a519</vt:lpwstr>
  </property>
  <property fmtid="{D5CDD505-2E9C-101B-9397-08002B2CF9AE}" pid="29" name="Activity">
    <vt:lpwstr>331;#Position Descriptions|551aebf0-12b8-448f-93dc-2fce03d61f33</vt:lpwstr>
  </property>
  <property fmtid="{D5CDD505-2E9C-101B-9397-08002B2CF9AE}" pid="30" name="Records Class HR Admin">
    <vt:lpwstr>275</vt:lpwstr>
  </property>
</Properties>
</file>