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61312"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9264"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6CF37FB" id="Group 1" o:spid="_x0000_s1026" alt="&quot;&quot;" style="position:absolute;margin-left:0;margin-top:0;width:595.85pt;height:175.45pt;z-index:-251657216;mso-position-horizontal:left;mso-position-horizontal-relative:page;mso-position-vertical-relative:page;mso-width-relative:margin;mso-height-relative:margin" coordsize="75659,22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o:spid="_x0000_s1027" alt="&quot;&quot;" style="position:absolute;width:68364;height:22284;visibility:visible;mso-wrap-style:square;v-text-anchor:top" coordsize="6717665,222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path="m6717068,l,,127,2227567r5666892,-241l6717068,xe" fillcolor="#201547 [3215]" stroked="f">
                  <v:path arrowok="t"/>
                </v:shape>
                <v:shape id="RibbonElement1" o:spid="_x0000_s1028" alt="&quot;&quot;" style="position:absolute;left:58883;width:16776;height:17820;visibility:visible;mso-wrap-style:square;v-text-anchor:top" coordsize="1678304,178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path="m1677733,l841171,,,1781251r837107,-242l1677733,xe" fillcolor="#004c97 [3204]" stroked="f">
                  <v:path arrowok="t"/>
                </v:shape>
                <v:shape id="RibbonElement2" o:spid="_x0000_s1029" alt="&quot;&quot;" style="position:absolute;left:52552;top:13364;width:12564;height:8928;visibility:visible;mso-wrap-style:square;v-text-anchor:top" coordsize="1255395,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path="m1255382,l418833,,,893102r837107,-229l1255382,xe" fillcolor="#00b1a8" stroked="f">
                  <v:path arrowok="t"/>
                </v:shape>
                <v:shape id="RibbonElement3" o:spid="_x0000_s1030" alt="&quot;&quot;" style="position:absolute;left:48332;top:17785;width:10476;height:4500;visibility:visible;mso-wrap-style:square;v-text-anchor:top" coordsize="104838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path="m1048296,l211747,,,449198r837120,-241l1048296,xe" fillcolor="#88dbdf [3205]" stroked="f">
                  <v:path arrowok="t"/>
                </v:shape>
                <v:shape id="RibbonElement4Grp" o:spid="_x0000_s1031" alt="&quot;&quot;" style="position:absolute;left:56672;top:13364;width:10548;height:8928;visibility:visible;mso-wrap-style:square;v-text-anchor:top" coordsize="105410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path="m423494,892873l211747,443674,,892873r423494,xem1053515,449199l841768,,630021,449199r423494,xe" fillcolor="#201547 [321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ver_Triangle_Corporate" o:spid="_x0000_s1032" type="#_x0000_t75" alt="&quot;&quot;" style="position:absolute;left:69333;top:8943;width:6299;height:13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r:id="rId17" o:title=""/>
                </v:shape>
                <w10:wrap anchorx="page" anchory="page"/>
                <w10:anchorlock/>
              </v:group>
            </w:pict>
          </mc:Fallback>
        </mc:AlternateContent>
      </w:r>
    </w:p>
    <w:p w14:paraId="493638C4" w14:textId="77777777" w:rsidR="00665916" w:rsidRDefault="00665916" w:rsidP="004C1F02">
      <w:pPr>
        <w:sectPr w:rsidR="00665916" w:rsidSect="008C06B8">
          <w:headerReference w:type="even" r:id="rId18"/>
          <w:headerReference w:type="default" r:id="rId19"/>
          <w:footerReference w:type="even" r:id="rId20"/>
          <w:footerReference w:type="default" r:id="rId21"/>
          <w:headerReference w:type="first" r:id="rId22"/>
          <w:footerReference w:type="first" r:id="rId23"/>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B14559" w:rsidRPr="00495B3B" w14:paraId="7C7EDD09" w14:textId="77777777" w:rsidTr="00495B3B">
        <w:trPr>
          <w:trHeight w:val="399"/>
        </w:trPr>
        <w:tc>
          <w:tcPr>
            <w:tcW w:w="2580" w:type="dxa"/>
            <w:tcBorders>
              <w:top w:val="nil"/>
              <w:bottom w:val="nil"/>
              <w:right w:val="nil"/>
            </w:tcBorders>
            <w:vAlign w:val="center"/>
          </w:tcPr>
          <w:p w14:paraId="2A0E891F" w14:textId="14A25EB7" w:rsidR="00B14559" w:rsidRPr="00495B3B" w:rsidRDefault="00B14559" w:rsidP="00B14559">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left w:val="nil"/>
              <w:bottom w:val="single" w:sz="4" w:space="0" w:color="A6A6A6"/>
              <w:right w:val="nil"/>
            </w:tcBorders>
            <w:vAlign w:val="center"/>
          </w:tcPr>
          <w:p w14:paraId="0AAF272F" w14:textId="21F2FD2B" w:rsidR="00B14559" w:rsidRPr="00495B3B" w:rsidRDefault="00B14559" w:rsidP="00B14559">
            <w:pPr>
              <w:spacing w:before="0" w:after="0"/>
              <w:ind w:left="57" w:right="-450"/>
              <w:rPr>
                <w:rFonts w:ascii="Arial" w:hAnsi="Arial" w:cs="Arial"/>
                <w:color w:val="363534"/>
                <w:szCs w:val="22"/>
              </w:rPr>
            </w:pPr>
            <w:r w:rsidRPr="00E15B45">
              <w:rPr>
                <w:rFonts w:cstheme="minorHAnsi"/>
                <w:noProof/>
                <w:color w:val="000000"/>
                <w:lang w:val="en-US" w:eastAsia="en-US"/>
              </w:rPr>
              <w:t>Animal Health Officer</w:t>
            </w:r>
          </w:p>
        </w:tc>
      </w:tr>
      <w:tr w:rsidR="00B14559" w:rsidRPr="00495B3B" w14:paraId="5F8F815C" w14:textId="77777777" w:rsidTr="00495B3B">
        <w:trPr>
          <w:trHeight w:val="399"/>
        </w:trPr>
        <w:tc>
          <w:tcPr>
            <w:tcW w:w="2580" w:type="dxa"/>
            <w:tcBorders>
              <w:top w:val="nil"/>
              <w:bottom w:val="nil"/>
              <w:right w:val="nil"/>
            </w:tcBorders>
            <w:vAlign w:val="center"/>
          </w:tcPr>
          <w:p w14:paraId="29F28D7E" w14:textId="1D308BEA" w:rsidR="00B14559" w:rsidRPr="00495B3B" w:rsidRDefault="00B14559" w:rsidP="00B14559">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left w:val="nil"/>
              <w:bottom w:val="single" w:sz="4" w:space="0" w:color="A6A6A6"/>
              <w:right w:val="nil"/>
            </w:tcBorders>
            <w:vAlign w:val="center"/>
          </w:tcPr>
          <w:p w14:paraId="592AF1EA" w14:textId="30F10385" w:rsidR="00B14559" w:rsidRPr="00495B3B" w:rsidRDefault="00B14559" w:rsidP="00B14559">
            <w:pPr>
              <w:spacing w:before="0" w:after="0"/>
              <w:ind w:left="57" w:right="-450"/>
              <w:rPr>
                <w:rFonts w:ascii="Arial" w:hAnsi="Arial" w:cs="Arial"/>
                <w:color w:val="363534"/>
                <w:szCs w:val="22"/>
              </w:rPr>
            </w:pPr>
            <w:r>
              <w:rPr>
                <w:rFonts w:ascii="Arial" w:hAnsi="Arial"/>
                <w:szCs w:val="22"/>
              </w:rPr>
              <w:t>5095</w:t>
            </w:r>
            <w:r w:rsidR="009160EB">
              <w:rPr>
                <w:rFonts w:ascii="Arial" w:hAnsi="Arial"/>
                <w:szCs w:val="22"/>
              </w:rPr>
              <w:t>87</w:t>
            </w:r>
            <w:r w:rsidR="0017352B">
              <w:rPr>
                <w:rFonts w:ascii="Arial" w:hAnsi="Arial"/>
                <w:szCs w:val="22"/>
              </w:rPr>
              <w:t>48</w:t>
            </w:r>
          </w:p>
        </w:tc>
      </w:tr>
      <w:tr w:rsidR="00B14559" w:rsidRPr="00495B3B" w14:paraId="6052E497" w14:textId="77777777" w:rsidTr="00495B3B">
        <w:trPr>
          <w:trHeight w:val="399"/>
        </w:trPr>
        <w:tc>
          <w:tcPr>
            <w:tcW w:w="2580" w:type="dxa"/>
            <w:tcBorders>
              <w:top w:val="nil"/>
              <w:bottom w:val="nil"/>
              <w:right w:val="nil"/>
            </w:tcBorders>
            <w:vAlign w:val="center"/>
          </w:tcPr>
          <w:p w14:paraId="1F62A115" w14:textId="28CE4504" w:rsidR="00B14559" w:rsidRPr="00495B3B" w:rsidRDefault="00B14559" w:rsidP="00B14559">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left w:val="nil"/>
              <w:bottom w:val="single" w:sz="4" w:space="0" w:color="A6A6A6"/>
              <w:right w:val="nil"/>
            </w:tcBorders>
            <w:vAlign w:val="center"/>
          </w:tcPr>
          <w:p w14:paraId="25CA635E" w14:textId="387CAAC0" w:rsidR="00B14559" w:rsidRPr="00495B3B" w:rsidRDefault="00B14559" w:rsidP="00B14559">
            <w:pPr>
              <w:spacing w:before="0" w:after="0"/>
              <w:ind w:left="57" w:right="-450"/>
              <w:rPr>
                <w:rFonts w:ascii="Arial" w:hAnsi="Arial" w:cs="Arial"/>
                <w:color w:val="363534"/>
                <w:szCs w:val="22"/>
              </w:rPr>
            </w:pPr>
            <w:r w:rsidRPr="00E15B45">
              <w:rPr>
                <w:rFonts w:cstheme="minorHAnsi"/>
                <w:noProof/>
                <w:color w:val="000000"/>
                <w:lang w:val="en-US" w:eastAsia="en-US"/>
              </w:rPr>
              <w:t>Sci A</w:t>
            </w:r>
          </w:p>
        </w:tc>
      </w:tr>
      <w:tr w:rsidR="00B14559" w:rsidRPr="00495B3B" w14:paraId="513E600D" w14:textId="77777777" w:rsidTr="00495B3B">
        <w:trPr>
          <w:trHeight w:val="399"/>
        </w:trPr>
        <w:tc>
          <w:tcPr>
            <w:tcW w:w="2580" w:type="dxa"/>
            <w:tcBorders>
              <w:top w:val="nil"/>
              <w:bottom w:val="nil"/>
              <w:right w:val="nil"/>
            </w:tcBorders>
            <w:vAlign w:val="center"/>
          </w:tcPr>
          <w:p w14:paraId="67184DB8" w14:textId="60ACEA9C" w:rsidR="00B14559" w:rsidRPr="00495B3B" w:rsidRDefault="00B14559" w:rsidP="00B14559">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left w:val="nil"/>
              <w:bottom w:val="single" w:sz="4" w:space="0" w:color="A6A6A6"/>
              <w:right w:val="nil"/>
            </w:tcBorders>
            <w:vAlign w:val="center"/>
          </w:tcPr>
          <w:p w14:paraId="2A6A7605" w14:textId="7966EE24" w:rsidR="00B14559" w:rsidRPr="00495B3B" w:rsidRDefault="00DD1DB3" w:rsidP="00B14559">
            <w:pPr>
              <w:spacing w:before="0" w:after="0"/>
              <w:ind w:left="57" w:right="-450"/>
              <w:rPr>
                <w:rFonts w:ascii="Arial" w:hAnsi="Arial" w:cs="Arial"/>
                <w:color w:val="363534"/>
                <w:szCs w:val="22"/>
              </w:rPr>
            </w:pPr>
            <w:r w:rsidRPr="00DD1DB3">
              <w:t>$72,189</w:t>
            </w:r>
            <w:r w:rsidR="00B14559">
              <w:t xml:space="preserve">- </w:t>
            </w:r>
            <w:r w:rsidR="001C42E6" w:rsidRPr="001C42E6">
              <w:t>$98,955</w:t>
            </w:r>
            <w:r w:rsidR="001C42E6">
              <w:t xml:space="preserve"> </w:t>
            </w:r>
            <w:r w:rsidR="00B14559" w:rsidRPr="002C4DE4">
              <w:rPr>
                <w:rFonts w:cstheme="minorHAnsi"/>
                <w:szCs w:val="22"/>
              </w:rPr>
              <w:t>plus superannuation</w:t>
            </w:r>
          </w:p>
        </w:tc>
      </w:tr>
      <w:tr w:rsidR="00B14559" w:rsidRPr="00495B3B" w14:paraId="2A722203" w14:textId="77777777" w:rsidTr="00495B3B">
        <w:trPr>
          <w:trHeight w:val="399"/>
        </w:trPr>
        <w:tc>
          <w:tcPr>
            <w:tcW w:w="2580" w:type="dxa"/>
            <w:tcBorders>
              <w:top w:val="nil"/>
              <w:bottom w:val="nil"/>
              <w:right w:val="nil"/>
            </w:tcBorders>
            <w:vAlign w:val="center"/>
          </w:tcPr>
          <w:p w14:paraId="60F7C270" w14:textId="4334203E" w:rsidR="00B14559" w:rsidRPr="00495B3B" w:rsidRDefault="00B14559" w:rsidP="00B14559">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left w:val="nil"/>
              <w:bottom w:val="single" w:sz="4" w:space="0" w:color="A6A6A6"/>
              <w:right w:val="nil"/>
            </w:tcBorders>
            <w:vAlign w:val="center"/>
          </w:tcPr>
          <w:p w14:paraId="1BEB3C39" w14:textId="14FD6DE0" w:rsidR="00B14559" w:rsidRPr="00495B3B" w:rsidRDefault="0001469F" w:rsidP="00B14559">
            <w:pPr>
              <w:tabs>
                <w:tab w:val="left" w:pos="3529"/>
              </w:tabs>
              <w:spacing w:before="0" w:after="0"/>
              <w:ind w:left="57" w:right="-450"/>
              <w:rPr>
                <w:rFonts w:ascii="Arial" w:hAnsi="Arial" w:cs="Arial"/>
                <w:color w:val="363534"/>
                <w:szCs w:val="22"/>
              </w:rPr>
            </w:pPr>
            <w:r>
              <w:rPr>
                <w:rFonts w:ascii="Arial" w:hAnsi="Arial"/>
                <w:szCs w:val="22"/>
              </w:rPr>
              <w:t>Fixed-Term 18 months</w:t>
            </w:r>
          </w:p>
        </w:tc>
      </w:tr>
      <w:tr w:rsidR="00B14559" w:rsidRPr="00495B3B" w14:paraId="73E4C712" w14:textId="77777777" w:rsidTr="00495B3B">
        <w:trPr>
          <w:trHeight w:val="399"/>
        </w:trPr>
        <w:tc>
          <w:tcPr>
            <w:tcW w:w="2580" w:type="dxa"/>
            <w:tcBorders>
              <w:top w:val="nil"/>
              <w:bottom w:val="nil"/>
              <w:right w:val="nil"/>
            </w:tcBorders>
            <w:vAlign w:val="center"/>
          </w:tcPr>
          <w:p w14:paraId="778F959E" w14:textId="170FFD7A" w:rsidR="00B14559" w:rsidRPr="00495B3B" w:rsidRDefault="00B14559" w:rsidP="00B14559">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left w:val="nil"/>
              <w:bottom w:val="single" w:sz="4" w:space="0" w:color="A6A6A6"/>
              <w:right w:val="nil"/>
            </w:tcBorders>
            <w:vAlign w:val="center"/>
          </w:tcPr>
          <w:p w14:paraId="5A6BC801" w14:textId="39DA453B" w:rsidR="00B14559" w:rsidRPr="00495B3B" w:rsidRDefault="00B14559" w:rsidP="00B14559">
            <w:pPr>
              <w:spacing w:before="0" w:after="0"/>
              <w:ind w:left="57" w:right="-450"/>
              <w:rPr>
                <w:rFonts w:ascii="Arial" w:hAnsi="Arial" w:cs="Arial"/>
                <w:color w:val="363534"/>
                <w:szCs w:val="22"/>
              </w:rPr>
            </w:pPr>
            <w:r>
              <w:rPr>
                <w:rFonts w:ascii="Arial" w:hAnsi="Arial"/>
                <w:szCs w:val="22"/>
              </w:rPr>
              <w:t>Agriculture Victoria</w:t>
            </w:r>
          </w:p>
        </w:tc>
      </w:tr>
      <w:tr w:rsidR="00B14559" w:rsidRPr="00495B3B" w14:paraId="1EBFF7E6" w14:textId="77777777" w:rsidTr="00495B3B">
        <w:trPr>
          <w:trHeight w:val="399"/>
        </w:trPr>
        <w:tc>
          <w:tcPr>
            <w:tcW w:w="2580" w:type="dxa"/>
            <w:tcBorders>
              <w:top w:val="nil"/>
              <w:bottom w:val="nil"/>
              <w:right w:val="nil"/>
            </w:tcBorders>
            <w:vAlign w:val="center"/>
          </w:tcPr>
          <w:p w14:paraId="2AB5EF48" w14:textId="377B7E7F" w:rsidR="00B14559" w:rsidRPr="00495B3B" w:rsidRDefault="00B14559" w:rsidP="00B14559">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left w:val="nil"/>
              <w:bottom w:val="single" w:sz="4" w:space="0" w:color="A6A6A6"/>
              <w:right w:val="nil"/>
            </w:tcBorders>
            <w:vAlign w:val="center"/>
          </w:tcPr>
          <w:p w14:paraId="20A96CCF" w14:textId="5AD0F0FE" w:rsidR="00B14559" w:rsidRPr="00663E7D" w:rsidRDefault="00663E7D" w:rsidP="00663E7D">
            <w:pPr>
              <w:spacing w:before="0" w:after="0"/>
              <w:ind w:left="57" w:right="-450"/>
              <w:rPr>
                <w:rFonts w:ascii="Arial" w:hAnsi="Arial" w:cs="Arial"/>
                <w:color w:val="363534"/>
                <w:szCs w:val="22"/>
              </w:rPr>
            </w:pPr>
            <w:r w:rsidRPr="00663E7D">
              <w:rPr>
                <w:rFonts w:ascii="Arial" w:hAnsi="Arial"/>
                <w:szCs w:val="22"/>
              </w:rPr>
              <w:t>Biosecurity Victoria</w:t>
            </w:r>
            <w:r>
              <w:rPr>
                <w:rFonts w:ascii="Arial" w:hAnsi="Arial"/>
                <w:szCs w:val="22"/>
              </w:rPr>
              <w:t xml:space="preserve"> / </w:t>
            </w:r>
            <w:r w:rsidRPr="00663E7D">
              <w:rPr>
                <w:szCs w:val="22"/>
              </w:rPr>
              <w:t>Animal Health and Welfare</w:t>
            </w:r>
          </w:p>
        </w:tc>
      </w:tr>
      <w:tr w:rsidR="00B14559" w:rsidRPr="00495B3B" w14:paraId="37A0D7CE" w14:textId="77777777" w:rsidTr="00495B3B">
        <w:trPr>
          <w:trHeight w:val="399"/>
        </w:trPr>
        <w:tc>
          <w:tcPr>
            <w:tcW w:w="2580" w:type="dxa"/>
            <w:tcBorders>
              <w:top w:val="nil"/>
              <w:bottom w:val="nil"/>
              <w:right w:val="nil"/>
            </w:tcBorders>
            <w:vAlign w:val="center"/>
          </w:tcPr>
          <w:p w14:paraId="4595FCF5" w14:textId="2A56A637" w:rsidR="00B14559" w:rsidRPr="00495B3B" w:rsidRDefault="00B14559" w:rsidP="00B14559">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left w:val="nil"/>
              <w:bottom w:val="single" w:sz="4" w:space="0" w:color="A6A6A6"/>
              <w:right w:val="nil"/>
            </w:tcBorders>
            <w:vAlign w:val="center"/>
          </w:tcPr>
          <w:p w14:paraId="203584BC" w14:textId="0349ADB7" w:rsidR="00B14559" w:rsidRPr="00495B3B" w:rsidRDefault="0017352B" w:rsidP="00B14559">
            <w:pPr>
              <w:spacing w:before="0" w:after="0"/>
              <w:ind w:left="57" w:right="-450"/>
              <w:rPr>
                <w:rFonts w:ascii="Arial" w:hAnsi="Arial" w:cs="Arial"/>
                <w:color w:val="363534"/>
                <w:szCs w:val="22"/>
              </w:rPr>
            </w:pPr>
            <w:r>
              <w:rPr>
                <w:rFonts w:ascii="Arial" w:hAnsi="Arial" w:cs="Arial"/>
                <w:color w:val="363534"/>
                <w:szCs w:val="22"/>
              </w:rPr>
              <w:t>Tatura</w:t>
            </w:r>
          </w:p>
          <w:p w14:paraId="3B7CA3B3" w14:textId="4031EE13" w:rsidR="00B14559" w:rsidRPr="00495B3B" w:rsidRDefault="00B14559" w:rsidP="00B14559">
            <w:pPr>
              <w:spacing w:before="0" w:after="0"/>
              <w:ind w:left="57" w:right="-450"/>
              <w:rPr>
                <w:rFonts w:ascii="Arial" w:hAnsi="Arial" w:cs="Arial"/>
                <w:color w:val="363534"/>
                <w:szCs w:val="22"/>
              </w:rPr>
            </w:pPr>
            <w:r w:rsidRPr="00495B3B">
              <w:rPr>
                <w:rFonts w:ascii="Arial" w:hAnsi="Arial" w:cs="Arial"/>
                <w:color w:val="363534"/>
                <w:szCs w:val="22"/>
              </w:rPr>
              <w:t xml:space="preserve">Hybrid work arrangement available: </w:t>
            </w:r>
            <w:r>
              <w:rPr>
                <w:rFonts w:ascii="Arial" w:hAnsi="Arial" w:cs="Arial"/>
                <w:color w:val="363534"/>
                <w:szCs w:val="22"/>
              </w:rPr>
              <w:fldChar w:fldCharType="begin">
                <w:ffData>
                  <w:name w:val=""/>
                  <w:enabled/>
                  <w:calcOnExit w:val="0"/>
                  <w:checkBox>
                    <w:size w:val="26"/>
                    <w:default w:val="1"/>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Pr="00495B3B">
              <w:rPr>
                <w:rFonts w:ascii="Arial" w:hAnsi="Arial" w:cs="Arial"/>
                <w:color w:val="363534"/>
                <w:szCs w:val="22"/>
              </w:rPr>
              <w:t>Yes</w:t>
            </w:r>
            <w:r w:rsidRPr="00495B3B">
              <w:rPr>
                <w:rFonts w:ascii="Arial" w:hAnsi="Arial" w:cs="Arial"/>
                <w:color w:val="363534"/>
                <w:szCs w:val="22"/>
              </w:rPr>
              <w:tab/>
            </w: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 xml:space="preserve">  No                </w:t>
            </w:r>
          </w:p>
        </w:tc>
      </w:tr>
      <w:tr w:rsidR="00B14559" w:rsidRPr="00495B3B" w14:paraId="4352AE4A" w14:textId="77777777" w:rsidTr="00495B3B">
        <w:trPr>
          <w:trHeight w:val="399"/>
        </w:trPr>
        <w:tc>
          <w:tcPr>
            <w:tcW w:w="2580" w:type="dxa"/>
            <w:tcBorders>
              <w:top w:val="nil"/>
              <w:bottom w:val="nil"/>
              <w:right w:val="nil"/>
            </w:tcBorders>
            <w:vAlign w:val="center"/>
          </w:tcPr>
          <w:p w14:paraId="3083C225" w14:textId="179230F6" w:rsidR="00B14559" w:rsidRPr="00495B3B" w:rsidRDefault="00B14559" w:rsidP="00B14559">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left w:val="nil"/>
              <w:bottom w:val="single" w:sz="4" w:space="0" w:color="A6A6A6"/>
              <w:right w:val="nil"/>
            </w:tcBorders>
            <w:vAlign w:val="center"/>
          </w:tcPr>
          <w:p w14:paraId="49BBC3C8" w14:textId="12C3948C" w:rsidR="00B14559" w:rsidRPr="00663E7D" w:rsidRDefault="00663E7D" w:rsidP="00B14559">
            <w:pPr>
              <w:tabs>
                <w:tab w:val="left" w:pos="469"/>
                <w:tab w:val="left" w:pos="1189"/>
              </w:tabs>
              <w:spacing w:before="0" w:after="0"/>
              <w:ind w:left="57" w:right="-450"/>
              <w:rPr>
                <w:rFonts w:ascii="Arial" w:hAnsi="Arial" w:cs="Arial"/>
                <w:color w:val="363534"/>
                <w:szCs w:val="22"/>
              </w:rPr>
            </w:pPr>
            <w:r w:rsidRPr="00663E7D">
              <w:rPr>
                <w:rFonts w:ascii="Arial" w:hAnsi="Arial" w:cs="Arial"/>
                <w:color w:val="363534"/>
                <w:szCs w:val="22"/>
              </w:rPr>
              <w:t>District Veterinary Officer</w:t>
            </w:r>
            <w:r w:rsidR="00B14559" w:rsidRPr="00663E7D">
              <w:rPr>
                <w:rFonts w:ascii="Arial" w:hAnsi="Arial" w:cs="Arial"/>
                <w:color w:val="363534"/>
                <w:szCs w:val="22"/>
              </w:rPr>
              <w:tab/>
            </w:r>
          </w:p>
        </w:tc>
      </w:tr>
      <w:tr w:rsidR="00B14559" w:rsidRPr="00495B3B" w14:paraId="35F6D00F" w14:textId="77777777" w:rsidTr="00495B3B">
        <w:trPr>
          <w:trHeight w:val="399"/>
        </w:trPr>
        <w:tc>
          <w:tcPr>
            <w:tcW w:w="2580" w:type="dxa"/>
            <w:tcBorders>
              <w:top w:val="nil"/>
              <w:bottom w:val="nil"/>
              <w:right w:val="nil"/>
            </w:tcBorders>
            <w:vAlign w:val="center"/>
          </w:tcPr>
          <w:p w14:paraId="55F53688" w14:textId="7C130CCB" w:rsidR="00B14559" w:rsidRPr="00495B3B" w:rsidRDefault="00B14559" w:rsidP="00B14559">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left w:val="nil"/>
              <w:bottom w:val="single" w:sz="4" w:space="0" w:color="A6A6A6"/>
              <w:right w:val="nil"/>
            </w:tcBorders>
            <w:vAlign w:val="center"/>
          </w:tcPr>
          <w:p w14:paraId="3B39DD97" w14:textId="5945170F" w:rsidR="00B14559" w:rsidRPr="00495B3B" w:rsidRDefault="00B14559" w:rsidP="00B14559">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fldChar w:fldCharType="begin">
                <w:ffData>
                  <w:name w:val=""/>
                  <w:enabled/>
                  <w:calcOnExit w:val="0"/>
                  <w:checkBox>
                    <w:size w:val="26"/>
                    <w:default w:val="0"/>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Pr="00495B3B">
              <w:rPr>
                <w:rFonts w:ascii="Arial" w:hAnsi="Arial" w:cs="Arial"/>
                <w:color w:val="363534"/>
                <w:szCs w:val="22"/>
              </w:rPr>
              <w:tab/>
              <w:t>Yes</w:t>
            </w:r>
            <w:r w:rsidRPr="00495B3B">
              <w:rPr>
                <w:rFonts w:ascii="Arial" w:hAnsi="Arial" w:cs="Arial"/>
                <w:color w:val="363534"/>
                <w:szCs w:val="22"/>
              </w:rPr>
              <w:tab/>
            </w:r>
            <w:r>
              <w:rPr>
                <w:rFonts w:ascii="Arial" w:hAnsi="Arial" w:cs="Arial"/>
                <w:color w:val="363534"/>
                <w:szCs w:val="22"/>
              </w:rPr>
              <w:fldChar w:fldCharType="begin">
                <w:ffData>
                  <w:name w:val=""/>
                  <w:enabled/>
                  <w:calcOnExit w:val="0"/>
                  <w:checkBox>
                    <w:size w:val="26"/>
                    <w:default w:val="1"/>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Pr="00495B3B">
              <w:rPr>
                <w:rFonts w:ascii="Arial" w:hAnsi="Arial" w:cs="Arial"/>
                <w:color w:val="363534"/>
                <w:szCs w:val="22"/>
              </w:rPr>
              <w:t xml:space="preserve">  No              </w:t>
            </w:r>
          </w:p>
        </w:tc>
      </w:tr>
      <w:tr w:rsidR="00B14559" w:rsidRPr="00495B3B" w14:paraId="70C7CF88" w14:textId="77777777" w:rsidTr="00495B3B">
        <w:trPr>
          <w:trHeight w:val="399"/>
        </w:trPr>
        <w:tc>
          <w:tcPr>
            <w:tcW w:w="2580" w:type="dxa"/>
            <w:tcBorders>
              <w:top w:val="nil"/>
              <w:bottom w:val="nil"/>
              <w:right w:val="nil"/>
            </w:tcBorders>
            <w:vAlign w:val="center"/>
          </w:tcPr>
          <w:p w14:paraId="58989FFF" w14:textId="7255A318" w:rsidR="00B14559" w:rsidRPr="00495B3B" w:rsidRDefault="00B14559" w:rsidP="00B14559">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left w:val="nil"/>
              <w:bottom w:val="single" w:sz="4" w:space="0" w:color="A6A6A6"/>
              <w:right w:val="nil"/>
            </w:tcBorders>
            <w:vAlign w:val="center"/>
          </w:tcPr>
          <w:p w14:paraId="723EDD97" w14:textId="5EDD231C" w:rsidR="00B14559" w:rsidRPr="00495B3B" w:rsidRDefault="00B14559" w:rsidP="00B14559">
            <w:pPr>
              <w:spacing w:before="0" w:after="0"/>
              <w:ind w:left="57" w:right="-450"/>
              <w:rPr>
                <w:rFonts w:ascii="Arial" w:hAnsi="Arial" w:cs="Arial"/>
                <w:color w:val="363534"/>
                <w:szCs w:val="22"/>
              </w:rPr>
            </w:pPr>
            <w:r>
              <w:rPr>
                <w:rFonts w:ascii="Arial" w:hAnsi="Arial" w:cs="Arial"/>
                <w:color w:val="363534"/>
                <w:szCs w:val="22"/>
              </w:rPr>
              <w:t>Karin Morgan</w:t>
            </w:r>
            <w:r w:rsidR="00663E7D">
              <w:rPr>
                <w:rFonts w:ascii="Arial" w:hAnsi="Arial" w:cs="Arial"/>
                <w:color w:val="363534"/>
                <w:szCs w:val="22"/>
              </w:rPr>
              <w:t xml:space="preserve"> via </w:t>
            </w:r>
            <w:hyperlink r:id="rId24" w:history="1">
              <w:r w:rsidR="00663E7D" w:rsidRPr="005C46EC">
                <w:rPr>
                  <w:rStyle w:val="Hyperlink"/>
                  <w:rFonts w:ascii="Arial" w:hAnsi="Arial" w:cs="Arial"/>
                  <w:szCs w:val="22"/>
                </w:rPr>
                <w:t>karin.morgan@agricultre.vic.gov.au</w:t>
              </w:r>
            </w:hyperlink>
            <w:r w:rsidR="00663E7D">
              <w:rPr>
                <w:rFonts w:ascii="Arial" w:hAnsi="Arial" w:cs="Arial"/>
                <w:color w:val="363534"/>
                <w:szCs w:val="22"/>
              </w:rPr>
              <w:t xml:space="preserve"> or 0428</w:t>
            </w:r>
            <w:r>
              <w:rPr>
                <w:rFonts w:ascii="Arial" w:hAnsi="Arial" w:cs="Arial"/>
                <w:color w:val="363534"/>
                <w:szCs w:val="22"/>
              </w:rPr>
              <w:t xml:space="preserve"> 999 261 </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7F097BDF" w14:textId="77777777" w:rsidR="003F5B88" w:rsidRPr="005D73A2" w:rsidRDefault="003F5B88" w:rsidP="003F5B88">
      <w:pPr>
        <w:jc w:val="both"/>
        <w:rPr>
          <w:rFonts w:cs="Calibri"/>
          <w:noProof/>
        </w:rPr>
      </w:pPr>
      <w:r w:rsidRPr="005D73A2">
        <w:rPr>
          <w:rFonts w:cs="Calibri"/>
          <w:noProof/>
        </w:rPr>
        <w:t xml:space="preserve">As an Animal Health Officer you will work as a member of the Animal Health and Welfare </w:t>
      </w:r>
      <w:r>
        <w:rPr>
          <w:rFonts w:cs="Calibri"/>
          <w:noProof/>
        </w:rPr>
        <w:t>Unit</w:t>
      </w:r>
      <w:r w:rsidRPr="005D73A2">
        <w:rPr>
          <w:rFonts w:cs="Calibri"/>
          <w:noProof/>
        </w:rPr>
        <w:t>, to ensure the delivery of major animal health projects that include disease surveillance; livestock legislation and enforcement management; emergency preparedness and response; and traceability and auditing.</w:t>
      </w:r>
    </w:p>
    <w:p w14:paraId="29E20503" w14:textId="77777777" w:rsidR="003F5B88" w:rsidRPr="005D73A2" w:rsidRDefault="003F5B88" w:rsidP="003F5B88">
      <w:pPr>
        <w:jc w:val="both"/>
        <w:rPr>
          <w:rFonts w:cs="Calibri"/>
          <w:noProof/>
        </w:rPr>
      </w:pPr>
      <w:r w:rsidRPr="005D73A2">
        <w:rPr>
          <w:rFonts w:cs="Calibri"/>
          <w:noProof/>
        </w:rPr>
        <w:t>Animal Health Officers are required to fulfil surveillance and auditing roles which provide knowledge of the disease and residue status of Victoria’s livestock industries. This information is a key component in maintaining access to markets for Victorian livestock and livestock products, and in mitigating the economic and social effects of disease and residue incidents in Victoria.</w:t>
      </w:r>
      <w:r>
        <w:rPr>
          <w:rFonts w:cs="Calibri"/>
          <w:noProof/>
        </w:rPr>
        <w:t xml:space="preserve"> </w:t>
      </w:r>
    </w:p>
    <w:p w14:paraId="5EE70640" w14:textId="77777777" w:rsidR="003F5B88" w:rsidRDefault="003F5B88" w:rsidP="003F5B88">
      <w:pPr>
        <w:jc w:val="both"/>
      </w:pPr>
      <w:r>
        <w:rPr>
          <w:rFonts w:cs="Calibri"/>
        </w:rPr>
        <w:t>The successful applicant will work effectively as a member of a team, enjoy flexible working arrangements and undertake a wide variety of work across the division, involving;</w:t>
      </w:r>
    </w:p>
    <w:p w14:paraId="5FE7AE00" w14:textId="77777777" w:rsidR="003F5B88" w:rsidRPr="009307FC" w:rsidRDefault="003F5B88" w:rsidP="00714F2C">
      <w:pPr>
        <w:numPr>
          <w:ilvl w:val="0"/>
          <w:numId w:val="18"/>
        </w:numPr>
        <w:spacing w:before="0"/>
        <w:jc w:val="both"/>
      </w:pPr>
      <w:r w:rsidRPr="009307FC">
        <w:t>Manage</w:t>
      </w:r>
      <w:r>
        <w:t>ment of a</w:t>
      </w:r>
      <w:r w:rsidRPr="009307FC">
        <w:t xml:space="preserve">nimal welfare risks  </w:t>
      </w:r>
    </w:p>
    <w:p w14:paraId="560B0D4A" w14:textId="77777777" w:rsidR="003F5B88" w:rsidRPr="009307FC" w:rsidRDefault="003F5B88" w:rsidP="00714F2C">
      <w:pPr>
        <w:numPr>
          <w:ilvl w:val="0"/>
          <w:numId w:val="18"/>
        </w:numPr>
        <w:spacing w:before="0"/>
        <w:jc w:val="both"/>
      </w:pPr>
      <w:r w:rsidRPr="009307FC">
        <w:t xml:space="preserve">Disease surveillance </w:t>
      </w:r>
    </w:p>
    <w:p w14:paraId="0109C12E" w14:textId="77777777" w:rsidR="003F5B88" w:rsidRPr="009307FC" w:rsidRDefault="003F5B88" w:rsidP="00714F2C">
      <w:pPr>
        <w:numPr>
          <w:ilvl w:val="0"/>
          <w:numId w:val="18"/>
        </w:numPr>
        <w:spacing w:before="0"/>
        <w:jc w:val="both"/>
      </w:pPr>
      <w:r w:rsidRPr="009307FC">
        <w:t xml:space="preserve">Domestic and Export certification </w:t>
      </w:r>
    </w:p>
    <w:p w14:paraId="6E44A766" w14:textId="77777777" w:rsidR="003F5B88" w:rsidRPr="009307FC" w:rsidRDefault="003F5B88" w:rsidP="00714F2C">
      <w:pPr>
        <w:numPr>
          <w:ilvl w:val="0"/>
          <w:numId w:val="18"/>
        </w:numPr>
        <w:spacing w:before="0"/>
        <w:jc w:val="both"/>
      </w:pPr>
      <w:r w:rsidRPr="009307FC">
        <w:t>N</w:t>
      </w:r>
      <w:r>
        <w:t xml:space="preserve">ational </w:t>
      </w:r>
      <w:r w:rsidRPr="009307FC">
        <w:t>L</w:t>
      </w:r>
      <w:r>
        <w:t xml:space="preserve">ivestock </w:t>
      </w:r>
      <w:r w:rsidRPr="009307FC">
        <w:t>I</w:t>
      </w:r>
      <w:r>
        <w:t xml:space="preserve">dentification </w:t>
      </w:r>
      <w:r w:rsidRPr="009307FC">
        <w:t>System auditing</w:t>
      </w:r>
    </w:p>
    <w:p w14:paraId="5AD6DBE8" w14:textId="77777777" w:rsidR="003F5B88" w:rsidRPr="009307FC" w:rsidRDefault="003F5B88" w:rsidP="00714F2C">
      <w:pPr>
        <w:numPr>
          <w:ilvl w:val="0"/>
          <w:numId w:val="18"/>
        </w:numPr>
        <w:spacing w:before="0"/>
        <w:jc w:val="both"/>
      </w:pPr>
      <w:r w:rsidRPr="009307FC">
        <w:t xml:space="preserve">Preparedness </w:t>
      </w:r>
      <w:r>
        <w:t>and response to animal disease outbreaks</w:t>
      </w:r>
      <w:r w:rsidRPr="009307FC">
        <w:t xml:space="preserve"> </w:t>
      </w:r>
    </w:p>
    <w:p w14:paraId="7FBF2F37" w14:textId="77777777" w:rsidR="003F5B88" w:rsidRPr="009307FC" w:rsidRDefault="003F5B88" w:rsidP="00714F2C">
      <w:pPr>
        <w:numPr>
          <w:ilvl w:val="0"/>
          <w:numId w:val="18"/>
        </w:numPr>
        <w:spacing w:before="0"/>
        <w:jc w:val="both"/>
      </w:pPr>
      <w:r>
        <w:t>Response</w:t>
      </w:r>
      <w:r w:rsidRPr="009307FC">
        <w:t xml:space="preserve"> to animal welfare issues </w:t>
      </w:r>
    </w:p>
    <w:p w14:paraId="64834C4F" w14:textId="77777777" w:rsidR="003F5B88" w:rsidRPr="005D73A2" w:rsidRDefault="003F5B88" w:rsidP="003F5B88">
      <w:pPr>
        <w:jc w:val="both"/>
        <w:rPr>
          <w:rFonts w:cs="Calibri"/>
          <w:noProof/>
        </w:rPr>
      </w:pPr>
    </w:p>
    <w:p w14:paraId="1C13724E" w14:textId="77777777" w:rsidR="003F5B88" w:rsidRPr="005D73A2" w:rsidRDefault="003F5B88" w:rsidP="003F5B88">
      <w:pPr>
        <w:jc w:val="both"/>
        <w:rPr>
          <w:rFonts w:cs="Calibri"/>
          <w:noProof/>
        </w:rPr>
      </w:pPr>
      <w:r w:rsidRPr="005D73A2">
        <w:rPr>
          <w:rFonts w:cs="Calibri"/>
          <w:noProof/>
        </w:rPr>
        <w:lastRenderedPageBreak/>
        <w:t xml:space="preserve">As part of an integrated and flexible business model within the Biosecurity and Agriculture Services </w:t>
      </w:r>
      <w:r>
        <w:rPr>
          <w:rFonts w:cs="Calibri"/>
          <w:noProof/>
        </w:rPr>
        <w:t>Branch</w:t>
      </w:r>
      <w:r w:rsidRPr="005D73A2">
        <w:rPr>
          <w:rFonts w:cs="Calibri"/>
          <w:noProof/>
        </w:rPr>
        <w:t>, you may also provide support to other programs or other regions.</w:t>
      </w:r>
    </w:p>
    <w:p w14:paraId="3114DAA0" w14:textId="77777777" w:rsidR="003F5B88" w:rsidRPr="008414FD" w:rsidRDefault="003F5B88" w:rsidP="003F5B88">
      <w:pPr>
        <w:jc w:val="both"/>
        <w:rPr>
          <w:rFonts w:cs="Calibri"/>
        </w:rPr>
      </w:pPr>
      <w:r w:rsidRPr="005D73A2">
        <w:rPr>
          <w:rFonts w:cs="Calibri"/>
        </w:rPr>
        <w:t xml:space="preserve">You must work effectively and cooperatively in a team environment and with other agencies such as Victoria Police, CFA, </w:t>
      </w:r>
      <w:r>
        <w:rPr>
          <w:rFonts w:cs="Calibri"/>
        </w:rPr>
        <w:t>saleyard managers and livestock agents</w:t>
      </w:r>
      <w:r w:rsidRPr="005D73A2">
        <w:rPr>
          <w:rFonts w:cs="Calibri"/>
        </w:rPr>
        <w:t xml:space="preserve"> within the </w:t>
      </w:r>
      <w:r>
        <w:rPr>
          <w:rFonts w:cs="Calibri"/>
        </w:rPr>
        <w:t>district</w:t>
      </w:r>
      <w:r w:rsidRPr="005D73A2">
        <w:rPr>
          <w:rFonts w:cs="Calibri"/>
        </w:rPr>
        <w:t xml:space="preserve">.  </w:t>
      </w:r>
      <w:r w:rsidRPr="005D73A2">
        <w:rPr>
          <w:rFonts w:cs="Calibri"/>
          <w:noProof/>
        </w:rPr>
        <w:t>You will establish strong working relationships with internal staff and various external stakeholders including private landowners, community and industry groups as well as local and state government agencies.</w:t>
      </w:r>
    </w:p>
    <w:p w14:paraId="08140020" w14:textId="77777777" w:rsidR="003F5B88" w:rsidRDefault="003F5B88" w:rsidP="003F5B88">
      <w:pPr>
        <w:jc w:val="both"/>
        <w:rPr>
          <w:rFonts w:cs="Calibri"/>
          <w:i/>
          <w:noProof/>
        </w:rPr>
      </w:pPr>
      <w:r w:rsidRPr="00714F48">
        <w:rPr>
          <w:rFonts w:cs="Calibri"/>
          <w:noProof/>
        </w:rPr>
        <w:t xml:space="preserve">As this is a regulatory position, you will be required to conduct investigations and appear in court.  This position has responsibilities under the </w:t>
      </w:r>
      <w:r w:rsidRPr="00714F48">
        <w:rPr>
          <w:rFonts w:cs="Calibri"/>
          <w:i/>
          <w:noProof/>
        </w:rPr>
        <w:t>Livestock Disease Control Act 1994 (all livestock)</w:t>
      </w:r>
      <w:r w:rsidRPr="00714F48">
        <w:rPr>
          <w:rFonts w:cs="Calibri"/>
          <w:noProof/>
        </w:rPr>
        <w:t xml:space="preserve">, the </w:t>
      </w:r>
      <w:r w:rsidRPr="00714F48">
        <w:rPr>
          <w:rFonts w:cs="Calibri"/>
          <w:i/>
          <w:noProof/>
        </w:rPr>
        <w:t xml:space="preserve">Prevention of Cruelty to Animals Act 1986, the </w:t>
      </w:r>
      <w:r w:rsidRPr="00714F48">
        <w:rPr>
          <w:rFonts w:cs="Calibri"/>
          <w:i/>
        </w:rPr>
        <w:t>Stock (Seller Liability and Declaration) Act 1993</w:t>
      </w:r>
      <w:r w:rsidRPr="00714F48">
        <w:rPr>
          <w:rFonts w:cs="Calibri"/>
        </w:rPr>
        <w:t xml:space="preserve">, the </w:t>
      </w:r>
      <w:r w:rsidRPr="00714F48">
        <w:rPr>
          <w:rFonts w:cs="Calibri"/>
          <w:i/>
          <w:noProof/>
        </w:rPr>
        <w:t xml:space="preserve">Agricultural and Veterinary Chemical (Control of Use) Act 1992, the Food Act 1984 and the Livestock Management Act 2010.  </w:t>
      </w:r>
    </w:p>
    <w:p w14:paraId="1B3F576A" w14:textId="77777777" w:rsidR="00495B3B" w:rsidRPr="00495B3B" w:rsidRDefault="00495B3B" w:rsidP="00495B3B">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104466AB" w14:textId="539FF20D" w:rsidR="00CF1389" w:rsidRDefault="00CF1389" w:rsidP="00CF1389">
      <w:pPr>
        <w:tabs>
          <w:tab w:val="left" w:pos="-720"/>
          <w:tab w:val="left" w:pos="0"/>
          <w:tab w:val="left" w:pos="720"/>
          <w:tab w:val="left" w:pos="1440"/>
          <w:tab w:val="left" w:pos="2160"/>
          <w:tab w:val="left" w:pos="2880"/>
          <w:tab w:val="left" w:pos="3600"/>
          <w:tab w:val="left" w:pos="4320"/>
        </w:tabs>
        <w:autoSpaceDE w:val="0"/>
        <w:autoSpaceDN w:val="0"/>
        <w:adjustRightInd w:val="0"/>
      </w:pPr>
      <w:r w:rsidRPr="00BA7C75">
        <w:rPr>
          <w:b/>
          <w:bCs/>
        </w:rPr>
        <w:t>Agriculture Victoria</w:t>
      </w:r>
      <w:r>
        <w:t xml:space="preserve"> works with industry and community stakeholders to support the agriculture, food and fibre sector to become more globally competitive, innovative and resilient. </w:t>
      </w:r>
    </w:p>
    <w:p w14:paraId="16C924FB" w14:textId="77777777" w:rsidR="00152F5D" w:rsidRPr="00152F5D" w:rsidRDefault="00152F5D" w:rsidP="00152F5D">
      <w:pPr>
        <w:tabs>
          <w:tab w:val="left" w:pos="-720"/>
          <w:tab w:val="left" w:pos="0"/>
          <w:tab w:val="left" w:pos="720"/>
          <w:tab w:val="left" w:pos="1440"/>
          <w:tab w:val="left" w:pos="2160"/>
          <w:tab w:val="left" w:pos="2880"/>
          <w:tab w:val="left" w:pos="3600"/>
          <w:tab w:val="left" w:pos="4320"/>
        </w:tabs>
        <w:autoSpaceDE w:val="0"/>
        <w:autoSpaceDN w:val="0"/>
        <w:adjustRightInd w:val="0"/>
      </w:pPr>
      <w:r w:rsidRPr="00152F5D">
        <w:t>Agriculture Victoria consists of Agriculture Victoria Research, Biosecurity and Agriculture Services, Agriculture Policy, Animal Welfare Victoria and Agriculture Regulatory Policy, Agriculture Victoria Business and Finance Services, and Forestry Industry. Across these areas Agriculture Victoria delivers:</w:t>
      </w:r>
    </w:p>
    <w:p w14:paraId="3D9C7EBC" w14:textId="77777777" w:rsidR="00152F5D" w:rsidRPr="00152F5D" w:rsidRDefault="00152F5D" w:rsidP="00714F2C">
      <w:pPr>
        <w:numPr>
          <w:ilvl w:val="0"/>
          <w:numId w:val="23"/>
        </w:numPr>
        <w:tabs>
          <w:tab w:val="left" w:pos="-720"/>
          <w:tab w:val="left" w:pos="0"/>
          <w:tab w:val="left" w:pos="720"/>
          <w:tab w:val="left" w:pos="1440"/>
          <w:tab w:val="left" w:pos="2160"/>
          <w:tab w:val="left" w:pos="2880"/>
          <w:tab w:val="left" w:pos="3600"/>
          <w:tab w:val="left" w:pos="4320"/>
        </w:tabs>
        <w:autoSpaceDE w:val="0"/>
        <w:autoSpaceDN w:val="0"/>
        <w:adjustRightInd w:val="0"/>
      </w:pPr>
      <w:r w:rsidRPr="00152F5D">
        <w:t>Policy and program development for agriculture, food safety, food security, biosecurity, agriculture, native timber and veterinary chemicals</w:t>
      </w:r>
    </w:p>
    <w:p w14:paraId="37B6CC10" w14:textId="77777777" w:rsidR="00152F5D" w:rsidRPr="00152F5D" w:rsidRDefault="00152F5D" w:rsidP="00714F2C">
      <w:pPr>
        <w:numPr>
          <w:ilvl w:val="0"/>
          <w:numId w:val="23"/>
        </w:numPr>
        <w:tabs>
          <w:tab w:val="left" w:pos="-720"/>
          <w:tab w:val="left" w:pos="0"/>
          <w:tab w:val="left" w:pos="720"/>
          <w:tab w:val="left" w:pos="1440"/>
          <w:tab w:val="left" w:pos="2160"/>
          <w:tab w:val="left" w:pos="2880"/>
          <w:tab w:val="left" w:pos="3600"/>
          <w:tab w:val="left" w:pos="4320"/>
        </w:tabs>
        <w:autoSpaceDE w:val="0"/>
        <w:autoSpaceDN w:val="0"/>
        <w:adjustRightInd w:val="0"/>
      </w:pPr>
      <w:r w:rsidRPr="00152F5D">
        <w:t>Domestic animal and animal welfare research, policy, education and compliance</w:t>
      </w:r>
    </w:p>
    <w:p w14:paraId="7ABF4C83" w14:textId="77777777" w:rsidR="00152F5D" w:rsidRPr="00152F5D" w:rsidRDefault="00152F5D" w:rsidP="00714F2C">
      <w:pPr>
        <w:numPr>
          <w:ilvl w:val="0"/>
          <w:numId w:val="23"/>
        </w:numPr>
        <w:tabs>
          <w:tab w:val="left" w:pos="-720"/>
          <w:tab w:val="left" w:pos="0"/>
          <w:tab w:val="left" w:pos="720"/>
          <w:tab w:val="left" w:pos="1440"/>
          <w:tab w:val="left" w:pos="2160"/>
          <w:tab w:val="left" w:pos="2880"/>
          <w:tab w:val="left" w:pos="3600"/>
          <w:tab w:val="left" w:pos="4320"/>
        </w:tabs>
        <w:autoSpaceDE w:val="0"/>
        <w:autoSpaceDN w:val="0"/>
        <w:adjustRightInd w:val="0"/>
      </w:pPr>
      <w:r w:rsidRPr="00152F5D">
        <w:t>Emergency preparedness, response and recovery</w:t>
      </w:r>
    </w:p>
    <w:p w14:paraId="17E74177" w14:textId="77777777" w:rsidR="00152F5D" w:rsidRPr="00152F5D" w:rsidRDefault="00152F5D" w:rsidP="00714F2C">
      <w:pPr>
        <w:numPr>
          <w:ilvl w:val="0"/>
          <w:numId w:val="23"/>
        </w:numPr>
        <w:tabs>
          <w:tab w:val="left" w:pos="-720"/>
          <w:tab w:val="left" w:pos="0"/>
          <w:tab w:val="left" w:pos="720"/>
          <w:tab w:val="left" w:pos="1440"/>
          <w:tab w:val="left" w:pos="2160"/>
          <w:tab w:val="left" w:pos="2880"/>
          <w:tab w:val="left" w:pos="3600"/>
          <w:tab w:val="left" w:pos="4320"/>
        </w:tabs>
        <w:autoSpaceDE w:val="0"/>
        <w:autoSpaceDN w:val="0"/>
        <w:adjustRightInd w:val="0"/>
      </w:pPr>
      <w:r w:rsidRPr="00152F5D">
        <w:t>Research in science and technology leading to innovative farming systems, products and services</w:t>
      </w:r>
    </w:p>
    <w:p w14:paraId="1DC74015" w14:textId="77777777" w:rsidR="00152F5D" w:rsidRPr="00152F5D" w:rsidRDefault="00152F5D" w:rsidP="00714F2C">
      <w:pPr>
        <w:numPr>
          <w:ilvl w:val="0"/>
          <w:numId w:val="23"/>
        </w:numPr>
        <w:tabs>
          <w:tab w:val="left" w:pos="-720"/>
          <w:tab w:val="left" w:pos="0"/>
          <w:tab w:val="left" w:pos="720"/>
          <w:tab w:val="left" w:pos="1440"/>
          <w:tab w:val="left" w:pos="2160"/>
          <w:tab w:val="left" w:pos="2880"/>
          <w:tab w:val="left" w:pos="3600"/>
          <w:tab w:val="left" w:pos="4320"/>
        </w:tabs>
        <w:autoSpaceDE w:val="0"/>
        <w:autoSpaceDN w:val="0"/>
        <w:adjustRightInd w:val="0"/>
      </w:pPr>
      <w:r w:rsidRPr="00152F5D">
        <w:t>Facilitation of development projects</w:t>
      </w:r>
    </w:p>
    <w:p w14:paraId="7FF234E6" w14:textId="77777777" w:rsidR="00152F5D" w:rsidRPr="00152F5D" w:rsidRDefault="00152F5D" w:rsidP="00714F2C">
      <w:pPr>
        <w:numPr>
          <w:ilvl w:val="0"/>
          <w:numId w:val="23"/>
        </w:numPr>
        <w:tabs>
          <w:tab w:val="left" w:pos="-720"/>
          <w:tab w:val="left" w:pos="0"/>
          <w:tab w:val="left" w:pos="720"/>
          <w:tab w:val="left" w:pos="1440"/>
          <w:tab w:val="left" w:pos="2160"/>
          <w:tab w:val="left" w:pos="2880"/>
          <w:tab w:val="left" w:pos="3600"/>
          <w:tab w:val="left" w:pos="4320"/>
        </w:tabs>
        <w:autoSpaceDE w:val="0"/>
        <w:autoSpaceDN w:val="0"/>
        <w:adjustRightInd w:val="0"/>
      </w:pPr>
      <w:r w:rsidRPr="00152F5D">
        <w:t>Community and industry engagement, education, practice change and enforcement services</w:t>
      </w:r>
    </w:p>
    <w:p w14:paraId="09E46281" w14:textId="77777777" w:rsidR="00152F5D" w:rsidRPr="00152F5D" w:rsidRDefault="00152F5D" w:rsidP="00714F2C">
      <w:pPr>
        <w:numPr>
          <w:ilvl w:val="0"/>
          <w:numId w:val="23"/>
        </w:numPr>
        <w:tabs>
          <w:tab w:val="left" w:pos="-720"/>
          <w:tab w:val="left" w:pos="0"/>
          <w:tab w:val="left" w:pos="720"/>
          <w:tab w:val="left" w:pos="1440"/>
          <w:tab w:val="left" w:pos="2160"/>
          <w:tab w:val="left" w:pos="2880"/>
          <w:tab w:val="left" w:pos="3600"/>
          <w:tab w:val="left" w:pos="4320"/>
        </w:tabs>
        <w:autoSpaceDE w:val="0"/>
        <w:autoSpaceDN w:val="0"/>
        <w:adjustRightInd w:val="0"/>
      </w:pPr>
      <w:r w:rsidRPr="00152F5D">
        <w:t>Supporting the transition of the native timber sector following the end of native timber harvesting</w:t>
      </w:r>
    </w:p>
    <w:p w14:paraId="19A3A796" w14:textId="77777777" w:rsidR="00152F5D" w:rsidRPr="00152F5D" w:rsidRDefault="00152F5D" w:rsidP="00714F2C">
      <w:pPr>
        <w:numPr>
          <w:ilvl w:val="0"/>
          <w:numId w:val="23"/>
        </w:numPr>
        <w:tabs>
          <w:tab w:val="left" w:pos="-720"/>
          <w:tab w:val="left" w:pos="0"/>
          <w:tab w:val="left" w:pos="720"/>
          <w:tab w:val="left" w:pos="1440"/>
          <w:tab w:val="left" w:pos="2160"/>
          <w:tab w:val="left" w:pos="2880"/>
          <w:tab w:val="left" w:pos="3600"/>
          <w:tab w:val="left" w:pos="4320"/>
        </w:tabs>
        <w:autoSpaceDE w:val="0"/>
        <w:autoSpaceDN w:val="0"/>
        <w:adjustRightInd w:val="0"/>
      </w:pPr>
      <w:r w:rsidRPr="00152F5D">
        <w:t>Regulation and oversight of statutory regulators</w:t>
      </w:r>
    </w:p>
    <w:p w14:paraId="3FC4E3CB" w14:textId="2A1B9A14" w:rsidR="00CF1389" w:rsidRDefault="00152F5D" w:rsidP="00714F2C">
      <w:pPr>
        <w:numPr>
          <w:ilvl w:val="0"/>
          <w:numId w:val="23"/>
        </w:numPr>
        <w:tabs>
          <w:tab w:val="left" w:pos="-720"/>
          <w:tab w:val="left" w:pos="0"/>
          <w:tab w:val="left" w:pos="720"/>
          <w:tab w:val="left" w:pos="1440"/>
          <w:tab w:val="left" w:pos="2160"/>
          <w:tab w:val="left" w:pos="2880"/>
          <w:tab w:val="left" w:pos="3600"/>
          <w:tab w:val="left" w:pos="4320"/>
        </w:tabs>
        <w:autoSpaceDE w:val="0"/>
        <w:autoSpaceDN w:val="0"/>
        <w:adjustRightInd w:val="0"/>
      </w:pPr>
      <w:r w:rsidRPr="00152F5D">
        <w:t>Assistance to drive export activity, market access and investment attraction.</w:t>
      </w:r>
    </w:p>
    <w:p w14:paraId="7F63BB3C" w14:textId="77777777" w:rsidR="00CF1389" w:rsidRPr="00B52D5B" w:rsidRDefault="00CF1389" w:rsidP="00CF1389">
      <w:pPr>
        <w:tabs>
          <w:tab w:val="left" w:pos="10178"/>
        </w:tabs>
        <w:ind w:right="114"/>
        <w:rPr>
          <w:rFonts w:cs="Calibri"/>
        </w:rPr>
      </w:pPr>
      <w:r w:rsidRPr="00B52D5B">
        <w:rPr>
          <w:rFonts w:cs="Calibri"/>
        </w:rPr>
        <w:t xml:space="preserve">The </w:t>
      </w:r>
      <w:r w:rsidRPr="00B52D5B">
        <w:rPr>
          <w:rFonts w:cs="Calibri"/>
          <w:b/>
          <w:bCs/>
        </w:rPr>
        <w:t>Biosecurity and Agriculture Services (BAS) branch</w:t>
      </w:r>
      <w:r w:rsidRPr="00B52D5B">
        <w:rPr>
          <w:rFonts w:cs="Calibri"/>
        </w:rPr>
        <w:t xml:space="preserve"> designs and delivers services, provides technical advice and influences policy to support the agriculture sector to achieve sustainable growth while managing risks and minimising adverse impacts to the economy, environment and public health and safety. Key services include:  </w:t>
      </w:r>
    </w:p>
    <w:p w14:paraId="3012DA7E" w14:textId="77777777" w:rsidR="00CF1389" w:rsidRPr="00B52D5B" w:rsidRDefault="00CF1389" w:rsidP="00714F2C">
      <w:pPr>
        <w:pStyle w:val="ListParagraph"/>
        <w:numPr>
          <w:ilvl w:val="0"/>
          <w:numId w:val="19"/>
        </w:numPr>
        <w:tabs>
          <w:tab w:val="left" w:pos="10178"/>
        </w:tabs>
        <w:spacing w:before="0" w:after="0"/>
        <w:ind w:right="114"/>
        <w:rPr>
          <w:rFonts w:cs="Calibri"/>
        </w:rPr>
      </w:pPr>
      <w:r w:rsidRPr="00B52D5B">
        <w:rPr>
          <w:rFonts w:cs="Calibri"/>
        </w:rPr>
        <w:t xml:space="preserve">maintaining and improving access to domestic and international markets for Victorian products, </w:t>
      </w:r>
    </w:p>
    <w:p w14:paraId="5E54EA9D" w14:textId="77777777" w:rsidR="00CF1389" w:rsidRPr="00B52D5B" w:rsidRDefault="00CF1389" w:rsidP="00714F2C">
      <w:pPr>
        <w:pStyle w:val="ListParagraph"/>
        <w:numPr>
          <w:ilvl w:val="0"/>
          <w:numId w:val="19"/>
        </w:numPr>
        <w:tabs>
          <w:tab w:val="left" w:pos="10178"/>
        </w:tabs>
        <w:spacing w:before="0" w:after="0"/>
        <w:ind w:right="114"/>
        <w:rPr>
          <w:rFonts w:cs="Calibri"/>
        </w:rPr>
      </w:pPr>
      <w:r w:rsidRPr="00B52D5B">
        <w:rPr>
          <w:rFonts w:cs="Calibri"/>
        </w:rPr>
        <w:t xml:space="preserve">preparing for, responding to and facilitating recovery from biosecurity and natural disaster emergencies;  </w:t>
      </w:r>
    </w:p>
    <w:p w14:paraId="7AB976E0" w14:textId="77777777" w:rsidR="00CF1389" w:rsidRPr="00B52D5B" w:rsidRDefault="00CF1389" w:rsidP="00714F2C">
      <w:pPr>
        <w:pStyle w:val="ListParagraph"/>
        <w:numPr>
          <w:ilvl w:val="0"/>
          <w:numId w:val="19"/>
        </w:numPr>
        <w:tabs>
          <w:tab w:val="left" w:pos="10178"/>
        </w:tabs>
        <w:spacing w:before="0" w:after="0"/>
        <w:ind w:right="114"/>
        <w:rPr>
          <w:rFonts w:cs="Calibri"/>
        </w:rPr>
      </w:pPr>
      <w:r w:rsidRPr="00B52D5B">
        <w:rPr>
          <w:rFonts w:cs="Calibri"/>
        </w:rPr>
        <w:t>ensuring early detection and preventing the introduction and spread of plant and animal pests/diseases and invasive species;</w:t>
      </w:r>
    </w:p>
    <w:p w14:paraId="38127A85" w14:textId="77777777" w:rsidR="00CF1389" w:rsidRPr="00B52D5B" w:rsidRDefault="00CF1389" w:rsidP="00714F2C">
      <w:pPr>
        <w:pStyle w:val="ListParagraph"/>
        <w:numPr>
          <w:ilvl w:val="0"/>
          <w:numId w:val="19"/>
        </w:numPr>
        <w:tabs>
          <w:tab w:val="left" w:pos="10178"/>
        </w:tabs>
        <w:spacing w:before="0" w:after="0"/>
        <w:ind w:right="114"/>
        <w:rPr>
          <w:rFonts w:cs="Calibri"/>
        </w:rPr>
      </w:pPr>
      <w:r w:rsidRPr="00B52D5B">
        <w:rPr>
          <w:rFonts w:cs="Calibri"/>
        </w:rPr>
        <w:t xml:space="preserve">ensuring compliance with responsibilities associated with animal welfare, chemical use, invasive species, plant and animal pest and diseases; </w:t>
      </w:r>
    </w:p>
    <w:p w14:paraId="37F2FFA2" w14:textId="77777777" w:rsidR="00CF1389" w:rsidRPr="00152F5D" w:rsidRDefault="00CF1389" w:rsidP="00714F2C">
      <w:pPr>
        <w:pStyle w:val="ListParagraph"/>
        <w:numPr>
          <w:ilvl w:val="0"/>
          <w:numId w:val="19"/>
        </w:numPr>
        <w:tabs>
          <w:tab w:val="left" w:pos="10178"/>
        </w:tabs>
        <w:spacing w:before="0" w:after="0"/>
        <w:ind w:right="114"/>
        <w:rPr>
          <w:rFonts w:ascii="Arial" w:hAnsi="Arial"/>
          <w:noProof/>
          <w:szCs w:val="22"/>
          <w:lang w:eastAsia="zh-CN"/>
        </w:rPr>
      </w:pPr>
      <w:r w:rsidRPr="00B52D5B">
        <w:rPr>
          <w:rFonts w:cs="Calibri"/>
        </w:rPr>
        <w:t>designing and delivering targeted information, products and services that support the adoption of technology, innovation and new knowledge across the irrigation, livestock, dairy, grains and horticulture sectors.</w:t>
      </w:r>
    </w:p>
    <w:p w14:paraId="47A5774F"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54DF1FCE" w14:textId="77777777" w:rsidR="007A0757" w:rsidRPr="0045462F" w:rsidRDefault="007A0757" w:rsidP="007A0757">
      <w:r w:rsidRPr="0045462F">
        <w:t xml:space="preserve">These accountabilities are not in priority order, however, will form the basis of an individual’s Performance Plan: </w:t>
      </w:r>
    </w:p>
    <w:p w14:paraId="0ED406C5" w14:textId="77777777" w:rsidR="007A0757" w:rsidRPr="00C639CD" w:rsidRDefault="007A0757" w:rsidP="00714F2C">
      <w:pPr>
        <w:numPr>
          <w:ilvl w:val="0"/>
          <w:numId w:val="16"/>
        </w:numPr>
        <w:tabs>
          <w:tab w:val="clear" w:pos="360"/>
          <w:tab w:val="num" w:pos="720"/>
        </w:tabs>
        <w:spacing w:before="0" w:after="0" w:line="276" w:lineRule="auto"/>
        <w:ind w:left="720"/>
        <w:rPr>
          <w:rFonts w:ascii="Arial" w:hAnsi="Arial"/>
          <w:color w:val="000000"/>
          <w:szCs w:val="22"/>
          <w:lang w:eastAsia="zh-CN"/>
        </w:rPr>
      </w:pPr>
      <w:r w:rsidRPr="00C639CD">
        <w:rPr>
          <w:rFonts w:ascii="Arial" w:hAnsi="Arial"/>
          <w:color w:val="000000"/>
          <w:szCs w:val="22"/>
          <w:lang w:eastAsia="zh-CN"/>
        </w:rPr>
        <w:t xml:space="preserve">Monitor livestock for compliance with the Acts and Regulations administered by the AHW Branch. </w:t>
      </w:r>
    </w:p>
    <w:p w14:paraId="77145A60" w14:textId="77777777" w:rsidR="007A0757" w:rsidRPr="00C639CD" w:rsidRDefault="007A0757" w:rsidP="00714F2C">
      <w:pPr>
        <w:numPr>
          <w:ilvl w:val="0"/>
          <w:numId w:val="16"/>
        </w:numPr>
        <w:tabs>
          <w:tab w:val="clear" w:pos="360"/>
          <w:tab w:val="num" w:pos="720"/>
        </w:tabs>
        <w:spacing w:before="0" w:after="0" w:line="276" w:lineRule="auto"/>
        <w:ind w:left="720"/>
        <w:rPr>
          <w:rFonts w:ascii="Arial" w:hAnsi="Arial"/>
          <w:color w:val="000000"/>
          <w:szCs w:val="22"/>
          <w:lang w:eastAsia="zh-CN"/>
        </w:rPr>
      </w:pPr>
      <w:r w:rsidRPr="00C639CD">
        <w:rPr>
          <w:rFonts w:ascii="Arial" w:hAnsi="Arial"/>
          <w:color w:val="000000"/>
          <w:szCs w:val="22"/>
          <w:lang w:eastAsia="zh-CN"/>
        </w:rPr>
        <w:t xml:space="preserve">Plan and conduct work activities in accordance with the major animal health projects and their associated procedures including disease surveillance; livestock legislation and enforcement management; emergency preparedness; and traceability and auditing. </w:t>
      </w:r>
    </w:p>
    <w:p w14:paraId="62DC1886" w14:textId="77777777" w:rsidR="007A0757" w:rsidRPr="00C639CD" w:rsidRDefault="007A0757" w:rsidP="00714F2C">
      <w:pPr>
        <w:numPr>
          <w:ilvl w:val="0"/>
          <w:numId w:val="16"/>
        </w:numPr>
        <w:tabs>
          <w:tab w:val="clear" w:pos="360"/>
          <w:tab w:val="num" w:pos="720"/>
        </w:tabs>
        <w:spacing w:before="0" w:after="0" w:line="276" w:lineRule="auto"/>
        <w:ind w:left="720"/>
        <w:rPr>
          <w:rFonts w:ascii="Arial" w:hAnsi="Arial"/>
          <w:color w:val="000000"/>
          <w:szCs w:val="22"/>
          <w:lang w:eastAsia="zh-CN"/>
        </w:rPr>
      </w:pPr>
      <w:r w:rsidRPr="00C639CD">
        <w:rPr>
          <w:rFonts w:ascii="Arial" w:hAnsi="Arial"/>
          <w:color w:val="000000"/>
          <w:szCs w:val="22"/>
          <w:lang w:eastAsia="zh-CN"/>
        </w:rPr>
        <w:t>Implement animal disease control programs according to the Livestock Disease Control Act. Investigate breaches of the Act and where necessary ensure compliance with the Act.</w:t>
      </w:r>
    </w:p>
    <w:p w14:paraId="30A5AC11" w14:textId="77777777" w:rsidR="007A0757" w:rsidRPr="00C639CD" w:rsidRDefault="007A0757" w:rsidP="00714F2C">
      <w:pPr>
        <w:numPr>
          <w:ilvl w:val="0"/>
          <w:numId w:val="16"/>
        </w:numPr>
        <w:tabs>
          <w:tab w:val="clear" w:pos="360"/>
          <w:tab w:val="num" w:pos="720"/>
        </w:tabs>
        <w:spacing w:before="0" w:after="0" w:line="276" w:lineRule="auto"/>
        <w:ind w:left="720"/>
        <w:rPr>
          <w:rFonts w:ascii="Arial" w:hAnsi="Arial"/>
          <w:color w:val="000000"/>
          <w:szCs w:val="22"/>
          <w:lang w:eastAsia="zh-CN"/>
        </w:rPr>
      </w:pPr>
      <w:r w:rsidRPr="00C639CD">
        <w:rPr>
          <w:rFonts w:ascii="Arial" w:hAnsi="Arial"/>
          <w:color w:val="000000"/>
          <w:szCs w:val="22"/>
          <w:lang w:eastAsia="zh-CN"/>
        </w:rPr>
        <w:t xml:space="preserve">Promote sound animal welfare practices, according to Codes of Practice and the Prevention of Cruelty to Animals Act. Investigate breaches of the Act and, where necessary, ensure compliance with the Act.  </w:t>
      </w:r>
      <w:r w:rsidRPr="00C639CD">
        <w:rPr>
          <w:rFonts w:ascii="Arial" w:hAnsi="Arial"/>
          <w:color w:val="000000"/>
          <w:szCs w:val="22"/>
          <w:lang w:eastAsia="zh-CN"/>
        </w:rPr>
        <w:lastRenderedPageBreak/>
        <w:t xml:space="preserve">Promote sound chemical usage, according to the Agricultural and Veterinary Chemicals (Control of Use) Act and the Stock (Seller Liability and Declarations) Act. Investigate breaches of the Act and, where necessary, ensure compliance with the Act. </w:t>
      </w:r>
    </w:p>
    <w:p w14:paraId="5EC6C46B" w14:textId="77777777" w:rsidR="007A0757" w:rsidRPr="00C639CD" w:rsidRDefault="007A0757" w:rsidP="00714F2C">
      <w:pPr>
        <w:numPr>
          <w:ilvl w:val="0"/>
          <w:numId w:val="16"/>
        </w:numPr>
        <w:tabs>
          <w:tab w:val="clear" w:pos="360"/>
          <w:tab w:val="num" w:pos="720"/>
        </w:tabs>
        <w:spacing w:before="0" w:after="0" w:line="276" w:lineRule="auto"/>
        <w:ind w:left="720"/>
        <w:rPr>
          <w:rFonts w:ascii="Arial" w:hAnsi="Arial"/>
          <w:color w:val="000000"/>
          <w:szCs w:val="22"/>
          <w:lang w:eastAsia="zh-CN"/>
        </w:rPr>
      </w:pPr>
      <w:r w:rsidRPr="00C639CD">
        <w:rPr>
          <w:rFonts w:ascii="Arial" w:hAnsi="Arial"/>
          <w:color w:val="000000"/>
          <w:szCs w:val="22"/>
          <w:lang w:eastAsia="zh-CN"/>
        </w:rPr>
        <w:t>Participate in the Department’s emergency preparedness and response activities, with emphasis in those involving livestock and the provision of advice on the needs, salvage and/or destruction of injured stock.</w:t>
      </w:r>
    </w:p>
    <w:p w14:paraId="0A6A1836" w14:textId="77777777" w:rsidR="007A0757" w:rsidRPr="00C639CD" w:rsidRDefault="007A0757" w:rsidP="00714F2C">
      <w:pPr>
        <w:numPr>
          <w:ilvl w:val="0"/>
          <w:numId w:val="16"/>
        </w:numPr>
        <w:tabs>
          <w:tab w:val="clear" w:pos="360"/>
          <w:tab w:val="num" w:pos="720"/>
        </w:tabs>
        <w:spacing w:before="0" w:after="0" w:line="276" w:lineRule="auto"/>
        <w:ind w:left="720"/>
        <w:rPr>
          <w:rFonts w:ascii="Arial" w:hAnsi="Arial"/>
          <w:color w:val="000000"/>
          <w:szCs w:val="22"/>
          <w:lang w:eastAsia="zh-CN"/>
        </w:rPr>
      </w:pPr>
      <w:r w:rsidRPr="00C639CD">
        <w:rPr>
          <w:rFonts w:ascii="Arial" w:hAnsi="Arial"/>
          <w:color w:val="000000"/>
          <w:szCs w:val="22"/>
          <w:lang w:eastAsia="zh-CN"/>
        </w:rPr>
        <w:t>Completion of the authorised officer training program and attainment of gazettal as an Inspector or Authorised Officer under the Livestock Disease Control Act, Prevention of Cruelty to Animals Act, Stock (Seller Liability and Declaration) Act and Agricultural and Veterinary Chemicals (Control of Use) Act.</w:t>
      </w:r>
    </w:p>
    <w:p w14:paraId="232F9334" w14:textId="77777777" w:rsidR="007A0757" w:rsidRPr="00BE476D" w:rsidRDefault="007A0757" w:rsidP="00714F2C">
      <w:pPr>
        <w:numPr>
          <w:ilvl w:val="0"/>
          <w:numId w:val="16"/>
        </w:numPr>
        <w:tabs>
          <w:tab w:val="clear" w:pos="360"/>
          <w:tab w:val="num" w:pos="720"/>
        </w:tabs>
        <w:spacing w:before="0" w:after="0" w:line="276" w:lineRule="auto"/>
        <w:ind w:left="720"/>
        <w:rPr>
          <w:rFonts w:ascii="Arial" w:hAnsi="Arial"/>
          <w:szCs w:val="22"/>
        </w:rPr>
      </w:pPr>
      <w:r w:rsidRPr="00BE476D">
        <w:rPr>
          <w:rFonts w:ascii="Arial" w:hAnsi="Arial"/>
          <w:szCs w:val="22"/>
        </w:rPr>
        <w:t>To practice cultural safety by creating environments, relationships and systems free from racism and discrimination so that people can feel safe, valued and able to participate</w:t>
      </w:r>
      <w:r>
        <w:rPr>
          <w:rFonts w:ascii="Arial" w:hAnsi="Arial"/>
          <w:szCs w:val="22"/>
        </w:rPr>
        <w:t>.</w:t>
      </w:r>
    </w:p>
    <w:p w14:paraId="1AEE2617" w14:textId="77777777" w:rsidR="00495B3B" w:rsidRPr="00495B3B" w:rsidRDefault="00495B3B" w:rsidP="00495B3B">
      <w:pPr>
        <w:spacing w:before="0" w:after="0" w:line="240" w:lineRule="auto"/>
        <w:ind w:left="360"/>
        <w:rPr>
          <w:rFonts w:ascii="Arial" w:hAnsi="Arial" w:cs="Arial"/>
          <w:lang w:eastAsia="zh-CN"/>
        </w:rPr>
      </w:pPr>
    </w:p>
    <w:p w14:paraId="3D3807B0"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Pr="00495B3B" w:rsidRDefault="00495B3B" w:rsidP="00495B3B">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2905BDF7" w14:textId="77777777" w:rsidR="007B0D06" w:rsidRPr="0020031B" w:rsidRDefault="007B0D06" w:rsidP="007B0D06">
      <w:pPr>
        <w:spacing w:before="160"/>
        <w:rPr>
          <w:rFonts w:ascii="Arial" w:hAnsi="Arial"/>
          <w:b/>
          <w:szCs w:val="22"/>
        </w:rPr>
      </w:pPr>
      <w:r w:rsidRPr="0020031B">
        <w:rPr>
          <w:rFonts w:ascii="Arial" w:hAnsi="Arial"/>
          <w:b/>
          <w:szCs w:val="22"/>
        </w:rPr>
        <w:t>Specialist/Technical Expertise/Qualifications</w:t>
      </w:r>
    </w:p>
    <w:p w14:paraId="5C556A78" w14:textId="77777777" w:rsidR="007B0D06" w:rsidRDefault="007B0D06" w:rsidP="00714F2C">
      <w:pPr>
        <w:numPr>
          <w:ilvl w:val="0"/>
          <w:numId w:val="16"/>
        </w:numPr>
        <w:tabs>
          <w:tab w:val="clear" w:pos="360"/>
          <w:tab w:val="left" w:pos="-720"/>
          <w:tab w:val="left" w:pos="0"/>
          <w:tab w:val="left" w:pos="720"/>
          <w:tab w:val="left" w:pos="1440"/>
          <w:tab w:val="left" w:pos="2160"/>
          <w:tab w:val="left" w:pos="2880"/>
          <w:tab w:val="left" w:pos="3600"/>
          <w:tab w:val="left" w:pos="4320"/>
        </w:tabs>
        <w:autoSpaceDE w:val="0"/>
        <w:autoSpaceDN w:val="0"/>
        <w:adjustRightInd w:val="0"/>
        <w:spacing w:before="0" w:after="0" w:line="276" w:lineRule="auto"/>
        <w:ind w:left="720"/>
      </w:pPr>
      <w:r w:rsidRPr="002A695A">
        <w:t>A tertiary degree in Science, Agricultural Science, Natural Resource Management is required for this position.  Other related Science Degrees may be considered.</w:t>
      </w:r>
    </w:p>
    <w:p w14:paraId="53E27135" w14:textId="77777777" w:rsidR="007B0D06" w:rsidRDefault="007B0D06" w:rsidP="00714F2C">
      <w:pPr>
        <w:numPr>
          <w:ilvl w:val="0"/>
          <w:numId w:val="16"/>
        </w:numPr>
        <w:tabs>
          <w:tab w:val="clear" w:pos="360"/>
          <w:tab w:val="num" w:pos="720"/>
        </w:tabs>
        <w:ind w:left="720"/>
        <w:jc w:val="both"/>
      </w:pPr>
      <w:r>
        <w:t xml:space="preserve">Experience liaising and negotiating with government departments, farmers, livestock agents and other industry representatives. </w:t>
      </w:r>
    </w:p>
    <w:p w14:paraId="311DE282" w14:textId="77777777" w:rsidR="007B0D06" w:rsidRPr="00170D79" w:rsidRDefault="007B0D06" w:rsidP="00714F2C">
      <w:pPr>
        <w:pStyle w:val="normalnumbered"/>
        <w:numPr>
          <w:ilvl w:val="0"/>
          <w:numId w:val="21"/>
        </w:numPr>
        <w:tabs>
          <w:tab w:val="clear" w:pos="1134"/>
          <w:tab w:val="left" w:pos="0"/>
        </w:tabs>
        <w:spacing w:after="60" w:line="276" w:lineRule="auto"/>
        <w:rPr>
          <w:rFonts w:asciiTheme="minorHAnsi" w:hAnsiTheme="minorHAnsi" w:cstheme="minorHAnsi"/>
        </w:rPr>
      </w:pPr>
      <w:r w:rsidRPr="00170D79">
        <w:rPr>
          <w:rFonts w:asciiTheme="minorHAnsi" w:hAnsiTheme="minorHAnsi" w:cstheme="minorHAnsi"/>
        </w:rPr>
        <w:t>Knowledge of the Victorian livestock industries, issues affecting these industries, husbandry practices, nutrition and diseases that limit marketability, animal welfare and production.  An understanding of the clinical signs and control of diseases important to the Victorian livestock industries. </w:t>
      </w:r>
    </w:p>
    <w:p w14:paraId="6287706A" w14:textId="77777777" w:rsidR="007B0D06" w:rsidRPr="00170D79" w:rsidRDefault="007B0D06" w:rsidP="00714F2C">
      <w:pPr>
        <w:pStyle w:val="normalnumbered"/>
        <w:numPr>
          <w:ilvl w:val="0"/>
          <w:numId w:val="21"/>
        </w:numPr>
        <w:tabs>
          <w:tab w:val="clear" w:pos="1134"/>
          <w:tab w:val="left" w:pos="0"/>
        </w:tabs>
        <w:spacing w:after="60" w:line="276" w:lineRule="auto"/>
        <w:rPr>
          <w:rFonts w:asciiTheme="minorHAnsi" w:hAnsiTheme="minorHAnsi" w:cstheme="minorHAnsi"/>
        </w:rPr>
      </w:pPr>
      <w:r w:rsidRPr="00170D79">
        <w:rPr>
          <w:rFonts w:asciiTheme="minorHAnsi" w:hAnsiTheme="minorHAnsi" w:cstheme="minorHAnsi"/>
        </w:rPr>
        <w:t>Written and verbal communication: ability to prepare briefs, letters, emails and reports using clear, concise and grammatically correct language; ensures written communications contain necessary information to achieve their purpose; uses appropriate style and formats. </w:t>
      </w:r>
    </w:p>
    <w:p w14:paraId="00F06E86" w14:textId="77777777" w:rsidR="007B0D06" w:rsidRPr="00170D79" w:rsidRDefault="007B0D06" w:rsidP="00714F2C">
      <w:pPr>
        <w:pStyle w:val="normalnumbered"/>
        <w:numPr>
          <w:ilvl w:val="0"/>
          <w:numId w:val="21"/>
        </w:numPr>
        <w:tabs>
          <w:tab w:val="clear" w:pos="1134"/>
          <w:tab w:val="left" w:pos="0"/>
        </w:tabs>
        <w:spacing w:after="60" w:line="276" w:lineRule="auto"/>
        <w:rPr>
          <w:rFonts w:asciiTheme="minorHAnsi" w:hAnsiTheme="minorHAnsi" w:cstheme="minorHAnsi"/>
        </w:rPr>
      </w:pPr>
      <w:r w:rsidRPr="00170D79">
        <w:rPr>
          <w:rFonts w:asciiTheme="minorHAnsi" w:hAnsiTheme="minorHAnsi" w:cstheme="minorHAnsi"/>
        </w:rPr>
        <w:t>Project Management: demonstrable experience in regularly communicating with and supporting project team members; ensures project objectives are met by anticipating and managing potential and emerging issues. </w:t>
      </w:r>
    </w:p>
    <w:p w14:paraId="22CCC041" w14:textId="77777777" w:rsidR="007B0D06" w:rsidRPr="00170D79" w:rsidRDefault="007B0D06" w:rsidP="00714F2C">
      <w:pPr>
        <w:pStyle w:val="normalnumbered"/>
        <w:numPr>
          <w:ilvl w:val="0"/>
          <w:numId w:val="21"/>
        </w:numPr>
        <w:tabs>
          <w:tab w:val="clear" w:pos="1134"/>
          <w:tab w:val="left" w:pos="0"/>
        </w:tabs>
        <w:spacing w:after="60" w:line="276" w:lineRule="auto"/>
        <w:rPr>
          <w:rFonts w:asciiTheme="minorHAnsi" w:hAnsiTheme="minorHAnsi" w:cstheme="minorHAnsi"/>
        </w:rPr>
      </w:pPr>
      <w:r w:rsidRPr="00170D79">
        <w:rPr>
          <w:rFonts w:asciiTheme="minorHAnsi" w:hAnsiTheme="minorHAnsi" w:cstheme="minorHAnsi"/>
        </w:rPr>
        <w:t xml:space="preserve">Self -Management: experience in planning and prioritising work to ensure outcomes are achieved; resists the temptation to react immediately without taking time to think things through; uses strengths to contribute </w:t>
      </w:r>
      <w:proofErr w:type="gramStart"/>
      <w:r w:rsidRPr="00170D79">
        <w:rPr>
          <w:rFonts w:asciiTheme="minorHAnsi" w:hAnsiTheme="minorHAnsi" w:cstheme="minorHAnsi"/>
        </w:rPr>
        <w:t>constructively, and</w:t>
      </w:r>
      <w:proofErr w:type="gramEnd"/>
      <w:r w:rsidRPr="00170D79">
        <w:rPr>
          <w:rFonts w:asciiTheme="minorHAnsi" w:hAnsiTheme="minorHAnsi" w:cstheme="minorHAnsi"/>
        </w:rPr>
        <w:t xml:space="preserve"> consciously manages the impact of own weaknesses. </w:t>
      </w:r>
    </w:p>
    <w:p w14:paraId="23F85296" w14:textId="77777777" w:rsidR="007B0D06" w:rsidRPr="00170D79" w:rsidRDefault="007B0D06" w:rsidP="00714F2C">
      <w:pPr>
        <w:pStyle w:val="normalnumbered"/>
        <w:numPr>
          <w:ilvl w:val="0"/>
          <w:numId w:val="21"/>
        </w:numPr>
        <w:tabs>
          <w:tab w:val="clear" w:pos="1134"/>
          <w:tab w:val="left" w:pos="0"/>
        </w:tabs>
        <w:spacing w:after="60" w:line="276" w:lineRule="auto"/>
        <w:rPr>
          <w:rFonts w:asciiTheme="minorHAnsi" w:hAnsiTheme="minorHAnsi" w:cstheme="minorHAnsi"/>
        </w:rPr>
      </w:pPr>
      <w:r w:rsidRPr="00170D79">
        <w:rPr>
          <w:rFonts w:asciiTheme="minorHAnsi" w:hAnsiTheme="minorHAnsi" w:cstheme="minorHAnsi"/>
        </w:rPr>
        <w:t>Interpersonal Skills: ability to sees things from others' point of view and confirms understanding; expresses own views in a constructive and diplomatic way; reflects on how own emotions impact on others. </w:t>
      </w:r>
    </w:p>
    <w:p w14:paraId="62DD3F46" w14:textId="77777777" w:rsidR="00495B3B" w:rsidRPr="00495B3B" w:rsidRDefault="00495B3B" w:rsidP="00495B3B">
      <w:pPr>
        <w:spacing w:before="160" w:after="0"/>
        <w:rPr>
          <w:rFonts w:ascii="Arial" w:hAnsi="Arial" w:cs="Arial"/>
          <w:b/>
          <w:color w:val="363534"/>
        </w:rPr>
      </w:pPr>
      <w:r w:rsidRPr="00495B3B">
        <w:rPr>
          <w:rFonts w:ascii="Arial" w:hAnsi="Arial" w:cs="Arial"/>
          <w:b/>
          <w:color w:val="363534"/>
        </w:rPr>
        <w:t>Capabilities</w:t>
      </w:r>
    </w:p>
    <w:p w14:paraId="05B1CF76" w14:textId="77777777" w:rsidR="00430A7B" w:rsidRPr="00356FCD" w:rsidRDefault="00430A7B" w:rsidP="00714F2C">
      <w:pPr>
        <w:pStyle w:val="ListParagraph"/>
        <w:numPr>
          <w:ilvl w:val="0"/>
          <w:numId w:val="22"/>
        </w:numPr>
        <w:spacing w:before="160" w:after="0"/>
        <w:rPr>
          <w:rFonts w:cstheme="minorHAnsi"/>
        </w:rPr>
      </w:pPr>
      <w:bookmarkStart w:id="2" w:name="_Hlk102550785"/>
      <w:r w:rsidRPr="00C03E2F">
        <w:rPr>
          <w:rFonts w:cstheme="minorHAnsi"/>
          <w:b/>
          <w:bCs/>
        </w:rPr>
        <w:t xml:space="preserve">Resilience: </w:t>
      </w:r>
      <w:r w:rsidRPr="00C03E2F">
        <w:rPr>
          <w:rFonts w:cstheme="minorHAnsi"/>
          <w:i/>
          <w:iCs/>
        </w:rPr>
        <w:t xml:space="preserve">Maintain a positive attitude and consistently deliver quality work in the face of challenging </w:t>
      </w:r>
      <w:r w:rsidRPr="00356FCD">
        <w:rPr>
          <w:rFonts w:cstheme="minorHAnsi"/>
          <w:i/>
          <w:iCs/>
        </w:rPr>
        <w:t>situations.</w:t>
      </w:r>
      <w:r w:rsidRPr="00356FCD">
        <w:rPr>
          <w:rFonts w:cstheme="minorHAnsi"/>
        </w:rPr>
        <w:t xml:space="preserve"> </w:t>
      </w:r>
    </w:p>
    <w:p w14:paraId="117097D2" w14:textId="77777777" w:rsidR="00430A7B" w:rsidRPr="00356FCD" w:rsidRDefault="00430A7B" w:rsidP="00430A7B">
      <w:pPr>
        <w:ind w:left="720"/>
        <w:rPr>
          <w:rFonts w:cstheme="minorHAnsi"/>
        </w:rPr>
      </w:pPr>
      <w:r w:rsidRPr="00356FCD">
        <w:rPr>
          <w:rFonts w:cstheme="minorHAnsi"/>
        </w:rPr>
        <w:t xml:space="preserve">Foundational Level - Is open to new ideas &amp; approaches. Offers own opinions, asks questions makes suggestions; Does not give up easily; Maintains discipline in keeping </w:t>
      </w:r>
      <w:proofErr w:type="gramStart"/>
      <w:r w:rsidRPr="00356FCD">
        <w:rPr>
          <w:rFonts w:cstheme="minorHAnsi"/>
        </w:rPr>
        <w:t>to work</w:t>
      </w:r>
      <w:proofErr w:type="gramEnd"/>
      <w:r w:rsidRPr="00356FCD">
        <w:rPr>
          <w:rFonts w:cstheme="minorHAnsi"/>
        </w:rPr>
        <w:t xml:space="preserve"> planned or assigned. </w:t>
      </w:r>
    </w:p>
    <w:p w14:paraId="277CFE60" w14:textId="77777777" w:rsidR="00430A7B" w:rsidRPr="00356FCD" w:rsidRDefault="00430A7B" w:rsidP="00714F2C">
      <w:pPr>
        <w:pStyle w:val="ListParagraph"/>
        <w:numPr>
          <w:ilvl w:val="0"/>
          <w:numId w:val="22"/>
        </w:numPr>
        <w:spacing w:before="160" w:after="0"/>
        <w:rPr>
          <w:rFonts w:cstheme="minorHAnsi"/>
          <w:i/>
          <w:iCs/>
        </w:rPr>
      </w:pPr>
      <w:r w:rsidRPr="00356FCD">
        <w:rPr>
          <w:rFonts w:cstheme="minorHAnsi"/>
          <w:b/>
          <w:bCs/>
        </w:rPr>
        <w:t xml:space="preserve">Communicate with Impact: </w:t>
      </w:r>
      <w:r w:rsidRPr="00356FCD">
        <w:rPr>
          <w:rFonts w:cstheme="minorHAnsi"/>
          <w:i/>
          <w:iCs/>
        </w:rPr>
        <w:t>Use various communication media to convey information, ideas, and insights in ways that maximises understanding of key messages; Posses good written and verbal communication skills.</w:t>
      </w:r>
    </w:p>
    <w:p w14:paraId="466B3D03" w14:textId="51AEA374" w:rsidR="00430A7B" w:rsidRPr="00356FCD" w:rsidRDefault="00430A7B" w:rsidP="00B02A5D">
      <w:pPr>
        <w:spacing w:before="160" w:after="0"/>
        <w:ind w:left="720"/>
        <w:rPr>
          <w:rFonts w:cstheme="minorHAnsi"/>
        </w:rPr>
      </w:pPr>
      <w:r w:rsidRPr="00356FCD">
        <w:rPr>
          <w:rFonts w:cstheme="minorHAnsi"/>
        </w:rPr>
        <w:t>Applied Level- Prepares and delivers logical sequential and succinct presentations; Uses clear &amp; concise language; Uses media appropriate to the audience and presents information to develop the understanding of the topic.</w:t>
      </w:r>
    </w:p>
    <w:p w14:paraId="1B1066B9" w14:textId="77777777" w:rsidR="00430A7B" w:rsidRPr="00340AE0" w:rsidRDefault="00430A7B" w:rsidP="00714F2C">
      <w:pPr>
        <w:pStyle w:val="ListParagraph"/>
        <w:numPr>
          <w:ilvl w:val="0"/>
          <w:numId w:val="22"/>
        </w:numPr>
        <w:rPr>
          <w:rFonts w:cstheme="minorHAnsi"/>
        </w:rPr>
      </w:pPr>
      <w:r w:rsidRPr="00340AE0">
        <w:rPr>
          <w:rFonts w:cstheme="minorHAnsi"/>
          <w:b/>
          <w:bCs/>
        </w:rPr>
        <w:t xml:space="preserve">Project Delivery: </w:t>
      </w:r>
      <w:r w:rsidRPr="00340AE0">
        <w:rPr>
          <w:rFonts w:cstheme="minorHAnsi"/>
          <w:i/>
          <w:szCs w:val="18"/>
        </w:rPr>
        <w:t>Define work activities required to deliver against outcomes intended in line with agreed timeframes, resources and ways of working.</w:t>
      </w:r>
    </w:p>
    <w:p w14:paraId="5F4182D9" w14:textId="77777777" w:rsidR="00430A7B" w:rsidRPr="00340AE0" w:rsidRDefault="00430A7B" w:rsidP="00430A7B">
      <w:pPr>
        <w:pStyle w:val="ListParagraph"/>
        <w:rPr>
          <w:rFonts w:cstheme="minorHAnsi"/>
          <w:b/>
          <w:bCs/>
        </w:rPr>
      </w:pPr>
    </w:p>
    <w:p w14:paraId="6F45AF26" w14:textId="77777777" w:rsidR="00430A7B" w:rsidRPr="00340AE0" w:rsidRDefault="00430A7B" w:rsidP="00430A7B">
      <w:pPr>
        <w:pStyle w:val="ListParagraph"/>
        <w:rPr>
          <w:rFonts w:cstheme="minorHAnsi"/>
        </w:rPr>
      </w:pPr>
      <w:r w:rsidRPr="00340AE0">
        <w:rPr>
          <w:rFonts w:cstheme="minorHAnsi"/>
        </w:rPr>
        <w:t>Foundational Level - Executes work tasks against plan; where plans are not defined, prioritises tasks in line with the urgency and impact of tasks; Utilises approved task management tools; Maintains accurate project records.</w:t>
      </w:r>
    </w:p>
    <w:p w14:paraId="5F5D295B" w14:textId="77777777" w:rsidR="00430A7B" w:rsidRPr="00340AE0" w:rsidRDefault="00430A7B" w:rsidP="00430A7B">
      <w:pPr>
        <w:pStyle w:val="ListParagraph"/>
        <w:rPr>
          <w:rFonts w:cstheme="minorHAnsi"/>
        </w:rPr>
      </w:pPr>
    </w:p>
    <w:p w14:paraId="14087F46" w14:textId="77777777" w:rsidR="00430A7B" w:rsidRPr="00340AE0" w:rsidRDefault="00430A7B" w:rsidP="00714F2C">
      <w:pPr>
        <w:pStyle w:val="ListParagraph"/>
        <w:numPr>
          <w:ilvl w:val="0"/>
          <w:numId w:val="22"/>
        </w:numPr>
        <w:spacing w:before="160" w:after="0"/>
        <w:rPr>
          <w:rFonts w:cstheme="minorHAnsi"/>
        </w:rPr>
      </w:pPr>
      <w:r w:rsidRPr="00340AE0">
        <w:rPr>
          <w:rFonts w:cstheme="minorHAnsi"/>
          <w:b/>
          <w:bCs/>
        </w:rPr>
        <w:lastRenderedPageBreak/>
        <w:t xml:space="preserve">Interpersonal Skills: </w:t>
      </w:r>
      <w:r w:rsidRPr="00340AE0">
        <w:rPr>
          <w:rFonts w:cstheme="minorHAnsi"/>
          <w:i/>
          <w:szCs w:val="18"/>
        </w:rPr>
        <w:t>Recognise and regulate one’s emotions; understands interests and emotions of others achieve best outcomes possible in an authentic manner.</w:t>
      </w:r>
    </w:p>
    <w:p w14:paraId="25075388" w14:textId="77777777" w:rsidR="00430A7B" w:rsidRPr="00340AE0" w:rsidRDefault="00430A7B" w:rsidP="00430A7B">
      <w:pPr>
        <w:pStyle w:val="ListParagraph"/>
        <w:rPr>
          <w:rFonts w:cstheme="minorHAnsi"/>
        </w:rPr>
      </w:pPr>
    </w:p>
    <w:p w14:paraId="251C5D9A" w14:textId="77777777" w:rsidR="00430A7B" w:rsidRPr="00356FCD" w:rsidRDefault="00430A7B" w:rsidP="00430A7B">
      <w:pPr>
        <w:pStyle w:val="ListParagraph"/>
        <w:spacing w:before="160" w:after="0"/>
        <w:rPr>
          <w:rFonts w:cstheme="minorHAnsi"/>
        </w:rPr>
      </w:pPr>
      <w:r w:rsidRPr="00340AE0">
        <w:rPr>
          <w:rFonts w:cstheme="minorHAnsi"/>
        </w:rPr>
        <w:t>Applied Level - Sees things from another’s point of view &amp; confirms understanding; Understand motivations, needs and wants of stakeholders and their</w:t>
      </w:r>
      <w:r w:rsidRPr="00356FCD">
        <w:rPr>
          <w:rFonts w:cstheme="minorHAnsi"/>
        </w:rPr>
        <w:t xml:space="preserve"> impact on service delivery; Tailor communications according to audience and/or audience preference.</w:t>
      </w:r>
    </w:p>
    <w:p w14:paraId="61CC39B4" w14:textId="77777777" w:rsidR="00495B3B" w:rsidRPr="00495B3B" w:rsidRDefault="00495B3B" w:rsidP="00495B3B">
      <w:pPr>
        <w:keepNext/>
        <w:spacing w:before="0" w:after="0" w:line="240" w:lineRule="auto"/>
        <w:rPr>
          <w:rFonts w:ascii="Arial" w:hAnsi="Arial" w:cs="Arial"/>
          <w:bCs/>
          <w:color w:val="442D97"/>
          <w:sz w:val="28"/>
          <w:szCs w:val="28"/>
          <w:lang w:eastAsia="zh-CN"/>
        </w:rPr>
      </w:pPr>
    </w:p>
    <w:p w14:paraId="72CE8D2C" w14:textId="0A240F20" w:rsid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Position specific </w:t>
      </w:r>
      <w:r w:rsidR="003B208E" w:rsidRPr="00495B3B">
        <w:rPr>
          <w:rFonts w:ascii="Arial" w:hAnsi="Arial" w:cs="Arial"/>
          <w:bCs/>
          <w:color w:val="442D97"/>
          <w:sz w:val="28"/>
          <w:szCs w:val="28"/>
          <w:lang w:eastAsia="zh-CN"/>
        </w:rPr>
        <w:t>requirements.</w:t>
      </w:r>
    </w:p>
    <w:tbl>
      <w:tblPr>
        <w:tblStyle w:val="TableGrid10"/>
        <w:tblW w:w="0" w:type="auto"/>
        <w:tblLook w:val="04A0" w:firstRow="1" w:lastRow="0" w:firstColumn="1" w:lastColumn="0" w:noHBand="0" w:noVBand="1"/>
      </w:tblPr>
      <w:tblGrid>
        <w:gridCol w:w="3402"/>
        <w:gridCol w:w="6803"/>
      </w:tblGrid>
      <w:tr w:rsidR="00663E7D" w:rsidRPr="00495B3B" w14:paraId="101052F6" w14:textId="77777777" w:rsidTr="00663E7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49070657" w14:textId="0A733849" w:rsidR="00663E7D" w:rsidRPr="00495B3B" w:rsidRDefault="00663E7D" w:rsidP="00663E7D">
            <w:pPr>
              <w:rPr>
                <w:rFonts w:cs="Arial"/>
                <w:color w:val="1A1A1A"/>
              </w:rPr>
            </w:pPr>
            <w:r w:rsidRPr="00495B3B">
              <w:rPr>
                <w:rFonts w:cs="Arial"/>
                <w:color w:val="1A1A1A"/>
                <w:sz w:val="20"/>
              </w:rPr>
              <w:t>Financial Delegation Value</w:t>
            </w:r>
          </w:p>
        </w:tc>
        <w:tc>
          <w:tcPr>
            <w:tcW w:w="6803" w:type="dxa"/>
            <w:shd w:val="clear" w:color="auto" w:fill="auto"/>
          </w:tcPr>
          <w:p w14:paraId="493EFA2C" w14:textId="41176576" w:rsidR="00663E7D" w:rsidRPr="003B208E" w:rsidRDefault="00663E7D" w:rsidP="00663E7D">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495B3B">
              <w:rPr>
                <w:rFonts w:cs="Arial"/>
                <w:color w:val="1A1A1A"/>
                <w:sz w:val="20"/>
              </w:rPr>
              <w:t>$</w:t>
            </w:r>
            <w:r w:rsidR="00BB2452">
              <w:rPr>
                <w:rFonts w:cs="Arial"/>
                <w:color w:val="1A1A1A"/>
                <w:sz w:val="20"/>
              </w:rPr>
              <w:t>0</w:t>
            </w:r>
            <w:r w:rsidRPr="00495B3B">
              <w:rPr>
                <w:rFonts w:cs="Arial"/>
                <w:color w:val="1A1A1A"/>
                <w:sz w:val="20"/>
              </w:rPr>
              <w:t xml:space="preserve"> A declaration of Private Interests will be required for positions with financial delegations of &gt;$20,000</w:t>
            </w:r>
          </w:p>
        </w:tc>
      </w:tr>
      <w:tr w:rsidR="00663E7D" w:rsidRPr="00495B3B" w14:paraId="305699B5" w14:textId="77777777" w:rsidTr="00663E7D">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6F7E638B" w14:textId="50C82B14" w:rsidR="00663E7D" w:rsidRPr="00EC63DA" w:rsidRDefault="00663E7D" w:rsidP="00663E7D">
            <w:pPr>
              <w:rPr>
                <w:rFonts w:cs="Arial"/>
                <w:color w:val="1A1A1A"/>
              </w:rPr>
            </w:pPr>
            <w:r w:rsidRPr="00EC63DA">
              <w:rPr>
                <w:rFonts w:cs="Arial"/>
                <w:color w:val="1A1A1A"/>
                <w:sz w:val="20"/>
              </w:rPr>
              <w:t>Authorisation</w:t>
            </w:r>
          </w:p>
        </w:tc>
        <w:tc>
          <w:tcPr>
            <w:tcW w:w="6803" w:type="dxa"/>
            <w:shd w:val="clear" w:color="auto" w:fill="auto"/>
          </w:tcPr>
          <w:p w14:paraId="2A297124" w14:textId="77777777" w:rsidR="00663E7D" w:rsidRPr="003B208E" w:rsidRDefault="00663E7D" w:rsidP="00663E7D">
            <w:pPr>
              <w:cnfStyle w:val="000000000000" w:firstRow="0" w:lastRow="0" w:firstColumn="0" w:lastColumn="0" w:oddVBand="0" w:evenVBand="0" w:oddHBand="0" w:evenHBand="0" w:firstRowFirstColumn="0" w:firstRowLastColumn="0" w:lastRowFirstColumn="0" w:lastRowLastColumn="0"/>
              <w:rPr>
                <w:rFonts w:cs="Arial"/>
                <w:color w:val="1A1A1A"/>
                <w:sz w:val="20"/>
              </w:rPr>
            </w:pPr>
            <w:r w:rsidRPr="003B208E">
              <w:rPr>
                <w:rFonts w:cs="Arial"/>
                <w:color w:val="1A1A1A"/>
                <w:sz w:val="20"/>
              </w:rPr>
              <w:t>This position is a designated DEECA Authorised Officer and has responsibilities under the legislation relevant to the role. Gazettal as an Inspector or Authorised Officer under the Livestock Disease Control Act, Prevention of Cruelty to Animals Act, Stock (Seller Liability and Declaration) Act, Agricultural and Veterinary Chemicals (Control of Use) Act, Food Act and Livestock Management Act.</w:t>
            </w:r>
          </w:p>
          <w:p w14:paraId="5EBDBF09" w14:textId="12E62CFA" w:rsidR="00663E7D" w:rsidRPr="003B208E" w:rsidRDefault="00663E7D" w:rsidP="00663E7D">
            <w:pPr>
              <w:cnfStyle w:val="000000000000" w:firstRow="0" w:lastRow="0" w:firstColumn="0" w:lastColumn="0" w:oddVBand="0" w:evenVBand="0" w:oddHBand="0" w:evenHBand="0" w:firstRowFirstColumn="0" w:firstRowLastColumn="0" w:lastRowFirstColumn="0" w:lastRowLastColumn="0"/>
              <w:rPr>
                <w:rFonts w:cs="Arial"/>
                <w:color w:val="1A1A1A"/>
              </w:rPr>
            </w:pPr>
            <w:r w:rsidRPr="003B208E">
              <w:rPr>
                <w:rFonts w:cstheme="minorHAnsi"/>
                <w:color w:val="111111" w:themeColor="text1" w:themeShade="80"/>
                <w:sz w:val="20"/>
              </w:rPr>
              <w:t>An annual Declaration of Private Interests is required to be completed by all Authorised Officers.</w:t>
            </w:r>
          </w:p>
        </w:tc>
      </w:tr>
      <w:tr w:rsidR="00663E7D" w:rsidRPr="00495B3B" w14:paraId="4F2053F4" w14:textId="77777777" w:rsidTr="008D18C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D4B6D33" w14:textId="77777777" w:rsidR="00663E7D" w:rsidRPr="00EC63DA" w:rsidRDefault="00663E7D" w:rsidP="00663E7D">
            <w:pPr>
              <w:spacing w:line="240" w:lineRule="auto"/>
              <w:contextualSpacing/>
              <w:outlineLvl w:val="1"/>
              <w:rPr>
                <w:rFonts w:ascii="Arial" w:hAnsi="Arial" w:cs="Arial"/>
                <w:color w:val="auto"/>
                <w:sz w:val="20"/>
              </w:rPr>
            </w:pPr>
            <w:r w:rsidRPr="00EC63DA">
              <w:rPr>
                <w:rFonts w:ascii="Arial" w:hAnsi="Arial" w:cs="Arial"/>
                <w:color w:val="auto"/>
                <w:sz w:val="20"/>
              </w:rPr>
              <w:t>The occupational health and safety    requirements of this position may include, but are not limited to:</w:t>
            </w:r>
          </w:p>
          <w:p w14:paraId="31A92275" w14:textId="77777777" w:rsidR="00663E7D" w:rsidRPr="00495B3B" w:rsidRDefault="00663E7D" w:rsidP="00663E7D">
            <w:pPr>
              <w:rPr>
                <w:rFonts w:ascii="Arial" w:hAnsi="Arial" w:cs="Arial"/>
                <w:color w:val="1A1A1A"/>
                <w:sz w:val="20"/>
              </w:rPr>
            </w:pPr>
          </w:p>
        </w:tc>
        <w:tc>
          <w:tcPr>
            <w:tcW w:w="6803" w:type="dxa"/>
            <w:shd w:val="clear" w:color="auto" w:fill="auto"/>
          </w:tcPr>
          <w:p w14:paraId="409BAFAE" w14:textId="77777777" w:rsidR="00663E7D" w:rsidRPr="003B208E" w:rsidRDefault="00663E7D" w:rsidP="00663E7D">
            <w:pPr>
              <w:numPr>
                <w:ilvl w:val="0"/>
                <w:numId w:val="17"/>
              </w:numPr>
              <w:spacing w:after="240" w:line="240" w:lineRule="auto"/>
              <w:contextualSpacing/>
              <w:outlineLvl w:val="1"/>
              <w:cnfStyle w:val="000000010000" w:firstRow="0" w:lastRow="0" w:firstColumn="0" w:lastColumn="0" w:oddVBand="0" w:evenVBand="0" w:oddHBand="0" w:evenHBand="1" w:firstRowFirstColumn="0" w:firstRowLastColumn="0" w:lastRowFirstColumn="0" w:lastRowLastColumn="0"/>
              <w:rPr>
                <w:rFonts w:ascii="Arial" w:hAnsi="Arial" w:cs="Arial"/>
                <w:color w:val="auto"/>
                <w:sz w:val="20"/>
              </w:rPr>
            </w:pPr>
            <w:r w:rsidRPr="003B208E">
              <w:rPr>
                <w:rFonts w:ascii="Arial" w:hAnsi="Arial" w:cs="Arial"/>
                <w:color w:val="auto"/>
                <w:sz w:val="20"/>
              </w:rPr>
              <w:t>A Victorian Firearms Licence for Category A, B &amp; C firearms and DJPR firearms accreditation is required to be obtained and kept current.</w:t>
            </w:r>
          </w:p>
          <w:p w14:paraId="2FAF837F" w14:textId="77777777" w:rsidR="00663E7D" w:rsidRPr="003B208E" w:rsidRDefault="00663E7D" w:rsidP="00663E7D">
            <w:pPr>
              <w:numPr>
                <w:ilvl w:val="0"/>
                <w:numId w:val="17"/>
              </w:numPr>
              <w:spacing w:after="240" w:line="240" w:lineRule="auto"/>
              <w:contextualSpacing/>
              <w:outlineLvl w:val="1"/>
              <w:cnfStyle w:val="000000010000" w:firstRow="0" w:lastRow="0" w:firstColumn="0" w:lastColumn="0" w:oddVBand="0" w:evenVBand="0" w:oddHBand="0" w:evenHBand="1" w:firstRowFirstColumn="0" w:firstRowLastColumn="0" w:lastRowFirstColumn="0" w:lastRowLastColumn="0"/>
              <w:rPr>
                <w:rFonts w:ascii="Arial" w:hAnsi="Arial" w:cs="Arial"/>
                <w:color w:val="auto"/>
                <w:sz w:val="20"/>
              </w:rPr>
            </w:pPr>
            <w:r w:rsidRPr="003B208E">
              <w:rPr>
                <w:rFonts w:ascii="Arial" w:hAnsi="Arial" w:cs="Arial"/>
                <w:color w:val="auto"/>
                <w:sz w:val="20"/>
              </w:rPr>
              <w:t>Hold a current Applied First Aid Certificate (Level 2 to be completed during probation period)</w:t>
            </w:r>
          </w:p>
          <w:p w14:paraId="7B547E71" w14:textId="77777777" w:rsidR="00663E7D" w:rsidRPr="003B208E" w:rsidRDefault="00663E7D" w:rsidP="00663E7D">
            <w:pPr>
              <w:numPr>
                <w:ilvl w:val="0"/>
                <w:numId w:val="17"/>
              </w:numPr>
              <w:spacing w:after="240" w:line="240" w:lineRule="auto"/>
              <w:contextualSpacing/>
              <w:outlineLvl w:val="1"/>
              <w:cnfStyle w:val="000000010000" w:firstRow="0" w:lastRow="0" w:firstColumn="0" w:lastColumn="0" w:oddVBand="0" w:evenVBand="0" w:oddHBand="0" w:evenHBand="1" w:firstRowFirstColumn="0" w:firstRowLastColumn="0" w:lastRowFirstColumn="0" w:lastRowLastColumn="0"/>
              <w:rPr>
                <w:rFonts w:ascii="Arial" w:hAnsi="Arial" w:cs="Arial"/>
                <w:color w:val="auto"/>
                <w:sz w:val="20"/>
              </w:rPr>
            </w:pPr>
            <w:r w:rsidRPr="003B208E">
              <w:rPr>
                <w:rFonts w:ascii="Arial" w:hAnsi="Arial" w:cs="Arial"/>
                <w:color w:val="auto"/>
                <w:sz w:val="20"/>
              </w:rPr>
              <w:t xml:space="preserve">Vaccination against diseases including tetanus, seasonal influenza and Q fever is required to be undertaken. </w:t>
            </w:r>
          </w:p>
          <w:p w14:paraId="7383B70C" w14:textId="77777777" w:rsidR="00663E7D" w:rsidRPr="003B208E" w:rsidRDefault="00663E7D" w:rsidP="00663E7D">
            <w:pPr>
              <w:numPr>
                <w:ilvl w:val="0"/>
                <w:numId w:val="17"/>
              </w:numPr>
              <w:spacing w:after="240" w:line="240" w:lineRule="auto"/>
              <w:contextualSpacing/>
              <w:outlineLvl w:val="1"/>
              <w:cnfStyle w:val="000000010000" w:firstRow="0" w:lastRow="0" w:firstColumn="0" w:lastColumn="0" w:oddVBand="0" w:evenVBand="0" w:oddHBand="0" w:evenHBand="1" w:firstRowFirstColumn="0" w:firstRowLastColumn="0" w:lastRowFirstColumn="0" w:lastRowLastColumn="0"/>
              <w:rPr>
                <w:rFonts w:ascii="Arial" w:hAnsi="Arial" w:cs="Arial"/>
                <w:color w:val="auto"/>
                <w:sz w:val="20"/>
              </w:rPr>
            </w:pPr>
            <w:r w:rsidRPr="003B208E">
              <w:rPr>
                <w:rFonts w:ascii="Arial" w:hAnsi="Arial" w:cs="Arial"/>
                <w:color w:val="auto"/>
                <w:sz w:val="20"/>
              </w:rPr>
              <w:t>Audiometric testing is conducted on commencement of employment and every two years for firearms users.</w:t>
            </w:r>
          </w:p>
          <w:p w14:paraId="1F124D42" w14:textId="77777777" w:rsidR="00663E7D" w:rsidRPr="003B208E" w:rsidRDefault="00663E7D" w:rsidP="00663E7D">
            <w:pPr>
              <w:numPr>
                <w:ilvl w:val="0"/>
                <w:numId w:val="17"/>
              </w:numPr>
              <w:spacing w:after="240" w:line="240" w:lineRule="auto"/>
              <w:contextualSpacing/>
              <w:outlineLvl w:val="1"/>
              <w:cnfStyle w:val="000000010000" w:firstRow="0" w:lastRow="0" w:firstColumn="0" w:lastColumn="0" w:oddVBand="0" w:evenVBand="0" w:oddHBand="0" w:evenHBand="1" w:firstRowFirstColumn="0" w:firstRowLastColumn="0" w:lastRowFirstColumn="0" w:lastRowLastColumn="0"/>
              <w:rPr>
                <w:rFonts w:ascii="Arial" w:hAnsi="Arial" w:cs="Arial"/>
                <w:color w:val="auto"/>
                <w:sz w:val="20"/>
              </w:rPr>
            </w:pPr>
            <w:r w:rsidRPr="003B208E">
              <w:rPr>
                <w:rFonts w:ascii="Arial" w:hAnsi="Arial" w:cs="Arial"/>
                <w:color w:val="auto"/>
                <w:sz w:val="20"/>
              </w:rPr>
              <w:t>Current Drivers Licence for a motor vehicle</w:t>
            </w:r>
          </w:p>
          <w:p w14:paraId="1C2AA73C" w14:textId="77777777" w:rsidR="00663E7D" w:rsidRPr="003B208E" w:rsidRDefault="00663E7D" w:rsidP="00663E7D">
            <w:pPr>
              <w:numPr>
                <w:ilvl w:val="0"/>
                <w:numId w:val="17"/>
              </w:numPr>
              <w:spacing w:after="240" w:line="240" w:lineRule="auto"/>
              <w:contextualSpacing/>
              <w:outlineLvl w:val="1"/>
              <w:cnfStyle w:val="000000010000" w:firstRow="0" w:lastRow="0" w:firstColumn="0" w:lastColumn="0" w:oddVBand="0" w:evenVBand="0" w:oddHBand="0" w:evenHBand="1" w:firstRowFirstColumn="0" w:firstRowLastColumn="0" w:lastRowFirstColumn="0" w:lastRowLastColumn="0"/>
              <w:rPr>
                <w:rFonts w:ascii="Arial" w:hAnsi="Arial" w:cs="Arial"/>
                <w:color w:val="auto"/>
                <w:sz w:val="20"/>
              </w:rPr>
            </w:pPr>
            <w:r w:rsidRPr="003B208E">
              <w:rPr>
                <w:rFonts w:ascii="Arial" w:hAnsi="Arial" w:cs="Arial"/>
                <w:color w:val="auto"/>
                <w:sz w:val="20"/>
              </w:rPr>
              <w:t>Sedentary desk work</w:t>
            </w:r>
          </w:p>
          <w:p w14:paraId="2B5E5C80" w14:textId="77777777" w:rsidR="00663E7D" w:rsidRPr="003B208E" w:rsidRDefault="00663E7D" w:rsidP="00663E7D">
            <w:pPr>
              <w:numPr>
                <w:ilvl w:val="0"/>
                <w:numId w:val="17"/>
              </w:numPr>
              <w:spacing w:after="240" w:line="240" w:lineRule="auto"/>
              <w:contextualSpacing/>
              <w:outlineLvl w:val="1"/>
              <w:cnfStyle w:val="000000010000" w:firstRow="0" w:lastRow="0" w:firstColumn="0" w:lastColumn="0" w:oddVBand="0" w:evenVBand="0" w:oddHBand="0" w:evenHBand="1" w:firstRowFirstColumn="0" w:firstRowLastColumn="0" w:lastRowFirstColumn="0" w:lastRowLastColumn="0"/>
              <w:rPr>
                <w:rFonts w:ascii="Arial" w:hAnsi="Arial" w:cs="Arial"/>
                <w:color w:val="auto"/>
                <w:sz w:val="20"/>
              </w:rPr>
            </w:pPr>
            <w:r w:rsidRPr="003B208E">
              <w:rPr>
                <w:rFonts w:ascii="Arial" w:hAnsi="Arial" w:cs="Arial"/>
                <w:color w:val="auto"/>
                <w:sz w:val="20"/>
              </w:rPr>
              <w:t>Field work</w:t>
            </w:r>
          </w:p>
          <w:p w14:paraId="5E0F5AB6" w14:textId="77777777" w:rsidR="00663E7D" w:rsidRPr="003B208E" w:rsidRDefault="00663E7D" w:rsidP="00663E7D">
            <w:pPr>
              <w:numPr>
                <w:ilvl w:val="0"/>
                <w:numId w:val="17"/>
              </w:numPr>
              <w:spacing w:after="240" w:line="240" w:lineRule="auto"/>
              <w:contextualSpacing/>
              <w:outlineLvl w:val="1"/>
              <w:cnfStyle w:val="000000010000" w:firstRow="0" w:lastRow="0" w:firstColumn="0" w:lastColumn="0" w:oddVBand="0" w:evenVBand="0" w:oddHBand="0" w:evenHBand="1" w:firstRowFirstColumn="0" w:firstRowLastColumn="0" w:lastRowFirstColumn="0" w:lastRowLastColumn="0"/>
              <w:rPr>
                <w:rFonts w:ascii="Arial" w:hAnsi="Arial" w:cs="Arial"/>
                <w:color w:val="auto"/>
                <w:sz w:val="20"/>
              </w:rPr>
            </w:pPr>
            <w:r w:rsidRPr="003B208E">
              <w:rPr>
                <w:rFonts w:ascii="Arial" w:hAnsi="Arial" w:cs="Arial"/>
                <w:color w:val="auto"/>
                <w:sz w:val="20"/>
              </w:rPr>
              <w:t>Manual handling</w:t>
            </w:r>
          </w:p>
          <w:p w14:paraId="0E17EB83" w14:textId="77777777" w:rsidR="00663E7D" w:rsidRPr="003B208E" w:rsidRDefault="00663E7D" w:rsidP="00663E7D">
            <w:pPr>
              <w:numPr>
                <w:ilvl w:val="0"/>
                <w:numId w:val="17"/>
              </w:numPr>
              <w:spacing w:after="240" w:line="240" w:lineRule="auto"/>
              <w:contextualSpacing/>
              <w:outlineLvl w:val="1"/>
              <w:cnfStyle w:val="000000010000" w:firstRow="0" w:lastRow="0" w:firstColumn="0" w:lastColumn="0" w:oddVBand="0" w:evenVBand="0" w:oddHBand="0" w:evenHBand="1" w:firstRowFirstColumn="0" w:firstRowLastColumn="0" w:lastRowFirstColumn="0" w:lastRowLastColumn="0"/>
              <w:rPr>
                <w:rFonts w:ascii="Arial" w:hAnsi="Arial" w:cs="Arial"/>
                <w:color w:val="auto"/>
                <w:sz w:val="20"/>
              </w:rPr>
            </w:pPr>
            <w:r w:rsidRPr="003B208E">
              <w:rPr>
                <w:rFonts w:ascii="Arial" w:hAnsi="Arial" w:cs="Arial"/>
                <w:color w:val="auto"/>
                <w:sz w:val="20"/>
              </w:rPr>
              <w:t>Use of hazardous substances</w:t>
            </w:r>
          </w:p>
          <w:p w14:paraId="46B2A993" w14:textId="77777777" w:rsidR="00663E7D" w:rsidRPr="003B208E" w:rsidRDefault="00663E7D" w:rsidP="00663E7D">
            <w:pPr>
              <w:numPr>
                <w:ilvl w:val="0"/>
                <w:numId w:val="17"/>
              </w:numPr>
              <w:spacing w:line="240" w:lineRule="auto"/>
              <w:ind w:left="714" w:hanging="357"/>
              <w:contextualSpacing/>
              <w:outlineLvl w:val="1"/>
              <w:cnfStyle w:val="000000010000" w:firstRow="0" w:lastRow="0" w:firstColumn="0" w:lastColumn="0" w:oddVBand="0" w:evenVBand="0" w:oddHBand="0" w:evenHBand="1" w:firstRowFirstColumn="0" w:firstRowLastColumn="0" w:lastRowFirstColumn="0" w:lastRowLastColumn="0"/>
              <w:rPr>
                <w:rFonts w:ascii="Arial" w:hAnsi="Arial" w:cs="Arial"/>
                <w:sz w:val="20"/>
              </w:rPr>
            </w:pPr>
            <w:r w:rsidRPr="003B208E">
              <w:rPr>
                <w:rFonts w:ascii="Arial" w:hAnsi="Arial" w:cs="Arial"/>
                <w:color w:val="auto"/>
                <w:sz w:val="20"/>
              </w:rPr>
              <w:t>Emergency response work</w:t>
            </w:r>
          </w:p>
        </w:tc>
      </w:tr>
      <w:tr w:rsidR="00663E7D" w:rsidRPr="00495B3B" w14:paraId="0277AF6C" w14:textId="77777777" w:rsidTr="008D18C0">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6419288" w14:textId="77777777" w:rsidR="00663E7D" w:rsidRPr="00495B3B" w:rsidRDefault="00663E7D" w:rsidP="00663E7D">
            <w:pPr>
              <w:rPr>
                <w:rFonts w:ascii="Arial" w:hAnsi="Arial" w:cs="Arial"/>
                <w:color w:val="1A1A1A"/>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p>
          <w:p w14:paraId="3C9F2B8C" w14:textId="77777777" w:rsidR="00663E7D" w:rsidRPr="00495B3B" w:rsidRDefault="00663E7D" w:rsidP="00663E7D">
            <w:pPr>
              <w:rPr>
                <w:rFonts w:ascii="Arial" w:hAnsi="Arial" w:cs="Arial"/>
                <w:color w:val="1A1A1A"/>
                <w:sz w:val="20"/>
              </w:rPr>
            </w:pPr>
          </w:p>
          <w:p w14:paraId="41565FEB" w14:textId="77777777" w:rsidR="00663E7D" w:rsidRPr="00495B3B" w:rsidRDefault="00663E7D" w:rsidP="00663E7D">
            <w:pPr>
              <w:tabs>
                <w:tab w:val="left" w:pos="2500"/>
              </w:tabs>
              <w:rPr>
                <w:rFonts w:ascii="Arial" w:hAnsi="Arial" w:cs="Arial"/>
                <w:sz w:val="20"/>
              </w:rPr>
            </w:pPr>
            <w:r w:rsidRPr="00495B3B">
              <w:rPr>
                <w:rFonts w:ascii="Arial" w:hAnsi="Arial" w:cs="Arial"/>
                <w:sz w:val="20"/>
              </w:rPr>
              <w:tab/>
            </w:r>
          </w:p>
        </w:tc>
        <w:tc>
          <w:tcPr>
            <w:tcW w:w="6803" w:type="dxa"/>
            <w:shd w:val="clear" w:color="auto" w:fill="auto"/>
          </w:tcPr>
          <w:p w14:paraId="29AA8DD8" w14:textId="77777777" w:rsidR="00663E7D" w:rsidRPr="003B208E" w:rsidRDefault="00663E7D" w:rsidP="00663E7D">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3B208E">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0F105849" w14:textId="77777777" w:rsidR="00663E7D" w:rsidRPr="003B208E" w:rsidRDefault="00663E7D" w:rsidP="00663E7D">
            <w:pPr>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3B208E">
              <w:rPr>
                <w:rFonts w:ascii="Arial" w:hAnsi="Arial" w:cs="Arial"/>
                <w:color w:val="1A1A1A"/>
                <w:sz w:val="20"/>
              </w:rPr>
              <w:t>A satisfactory National Police Check will be required (for all non-DEECA employees).</w:t>
            </w:r>
          </w:p>
          <w:p w14:paraId="0117A092" w14:textId="77777777" w:rsidR="00663E7D" w:rsidRPr="003B208E" w:rsidRDefault="00663E7D" w:rsidP="00663E7D">
            <w:pPr>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3B208E">
              <w:rPr>
                <w:rFonts w:ascii="Arial" w:hAnsi="Arial" w:cs="Arial"/>
                <w:color w:val="1A1A1A"/>
                <w:sz w:val="20"/>
              </w:rPr>
              <w:t>This position has a requirement to work shift work or out of hours work will be required that will involve evening or weekend work including occasional overnight travel.</w:t>
            </w:r>
          </w:p>
        </w:tc>
      </w:tr>
      <w:tr w:rsidR="00663E7D" w:rsidRPr="00495B3B" w14:paraId="1DCCBA82" w14:textId="77777777" w:rsidTr="008D18C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491866C" w14:textId="77777777" w:rsidR="00663E7D" w:rsidRPr="00495B3B" w:rsidRDefault="00663E7D" w:rsidP="00663E7D">
            <w:pPr>
              <w:spacing w:before="120" w:after="120"/>
              <w:rPr>
                <w:rFonts w:ascii="Arial" w:hAnsi="Arial"/>
                <w:color w:val="1A1A1A"/>
                <w:sz w:val="20"/>
              </w:rPr>
            </w:pPr>
            <w:r w:rsidRPr="00495B3B">
              <w:rPr>
                <w:rFonts w:ascii="Arial" w:hAnsi="Arial"/>
                <w:color w:val="1A1A1A"/>
                <w:sz w:val="20"/>
              </w:rPr>
              <w:t>Employment terms and conditions</w:t>
            </w:r>
          </w:p>
          <w:p w14:paraId="1DDEA773" w14:textId="77777777" w:rsidR="00663E7D" w:rsidRPr="00495B3B" w:rsidRDefault="00663E7D" w:rsidP="00663E7D">
            <w:pPr>
              <w:spacing w:before="120" w:after="120"/>
              <w:rPr>
                <w:rFonts w:ascii="Arial" w:hAnsi="Arial"/>
                <w:color w:val="1A1A1A"/>
                <w:sz w:val="20"/>
              </w:rPr>
            </w:pPr>
          </w:p>
        </w:tc>
        <w:tc>
          <w:tcPr>
            <w:tcW w:w="6803" w:type="dxa"/>
            <w:shd w:val="clear" w:color="auto" w:fill="auto"/>
          </w:tcPr>
          <w:p w14:paraId="66EFBE1C" w14:textId="77777777" w:rsidR="00663E7D" w:rsidRPr="00495B3B" w:rsidRDefault="00663E7D" w:rsidP="00663E7D">
            <w:pPr>
              <w:spacing w:line="240" w:lineRule="auto"/>
              <w:ind w:left="139"/>
              <w:outlineLvl w:val="1"/>
              <w:cnfStyle w:val="000000010000" w:firstRow="0" w:lastRow="0" w:firstColumn="0" w:lastColumn="0" w:oddVBand="0" w:evenVBand="0" w:oddHBand="0" w:evenHBand="1"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165D15FC" w14:textId="77777777" w:rsidR="00663E7D" w:rsidRPr="00495B3B" w:rsidRDefault="00663E7D" w:rsidP="00663E7D">
            <w:pPr>
              <w:tabs>
                <w:tab w:val="left" w:pos="360"/>
                <w:tab w:val="left" w:pos="720"/>
              </w:tabs>
              <w:autoSpaceDE w:val="0"/>
              <w:autoSpaceDN w:val="0"/>
              <w:adjustRightInd w:val="0"/>
              <w:spacing w:line="240" w:lineRule="auto"/>
              <w:ind w:left="139"/>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39D312A1" w14:textId="17C114C1" w:rsidR="00663E7D" w:rsidRPr="00663E7D" w:rsidRDefault="00663E7D" w:rsidP="00663E7D">
            <w:pPr>
              <w:spacing w:after="240" w:line="240" w:lineRule="auto"/>
              <w:ind w:left="143"/>
              <w:outlineLvl w:val="1"/>
              <w:cnfStyle w:val="000000010000" w:firstRow="0" w:lastRow="0" w:firstColumn="0" w:lastColumn="0" w:oddVBand="0" w:evenVBand="0" w:oddHBand="0" w:evenHBand="1" w:firstRowFirstColumn="0" w:firstRowLastColumn="0" w:lastRowFirstColumn="0" w:lastRowLastColumn="0"/>
              <w:rPr>
                <w:rFonts w:cstheme="minorHAnsi"/>
                <w:color w:val="auto"/>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r>
              <w:rPr>
                <w:rFonts w:ascii="Arial" w:hAnsi="Arial" w:cs="Arial"/>
                <w:color w:val="1A1A1A"/>
                <w:sz w:val="20"/>
              </w:rPr>
              <w:br/>
            </w:r>
            <w:r>
              <w:rPr>
                <w:rFonts w:cstheme="minorHAnsi"/>
                <w:color w:val="auto"/>
                <w:sz w:val="20"/>
              </w:rPr>
              <w:br/>
            </w:r>
            <w:r w:rsidRPr="003B208E">
              <w:rPr>
                <w:rFonts w:cstheme="minorHAnsi"/>
                <w:color w:val="auto"/>
                <w:sz w:val="20"/>
              </w:rPr>
              <w:t>This position has a requirement to participate in an out of hours standby roster to respond to suspected emergency animal diseases or animal welfare emergencies.</w:t>
            </w:r>
          </w:p>
          <w:p w14:paraId="717E854C" w14:textId="77777777" w:rsidR="00663E7D" w:rsidRPr="003B208E" w:rsidRDefault="00663E7D" w:rsidP="00663E7D">
            <w:pPr>
              <w:tabs>
                <w:tab w:val="left" w:pos="360"/>
                <w:tab w:val="left" w:pos="720"/>
              </w:tabs>
              <w:autoSpaceDE w:val="0"/>
              <w:autoSpaceDN w:val="0"/>
              <w:adjustRightInd w:val="0"/>
              <w:spacing w:before="120" w:after="120" w:line="240" w:lineRule="auto"/>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3B208E">
              <w:rPr>
                <w:rFonts w:cstheme="minorHAnsi"/>
                <w:color w:val="auto"/>
                <w:sz w:val="20"/>
              </w:rPr>
              <w:t>Animal Health and Welfare staff are expected to humanely destroy animals by an approved method e.g. captive bolt, firearm or other approved method</w:t>
            </w:r>
          </w:p>
        </w:tc>
      </w:tr>
      <w:tr w:rsidR="00663E7D" w:rsidRPr="00495B3B" w14:paraId="08CD7CF8" w14:textId="77777777" w:rsidTr="008D18C0">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21BD77B" w14:textId="77777777" w:rsidR="00663E7D" w:rsidRPr="00495B3B" w:rsidRDefault="00663E7D" w:rsidP="00663E7D">
            <w:pPr>
              <w:spacing w:before="120" w:after="120"/>
              <w:rPr>
                <w:rFonts w:ascii="Arial" w:hAnsi="Arial"/>
                <w:color w:val="1A1A1A"/>
                <w:sz w:val="20"/>
              </w:rPr>
            </w:pPr>
            <w:r w:rsidRPr="00495B3B">
              <w:rPr>
                <w:rFonts w:ascii="Arial" w:hAnsi="Arial"/>
                <w:color w:val="1A1A1A"/>
                <w:sz w:val="20"/>
              </w:rPr>
              <w:lastRenderedPageBreak/>
              <w:t xml:space="preserve">Privacy </w:t>
            </w:r>
          </w:p>
        </w:tc>
        <w:tc>
          <w:tcPr>
            <w:tcW w:w="6803" w:type="dxa"/>
            <w:shd w:val="clear" w:color="auto" w:fill="auto"/>
          </w:tcPr>
          <w:p w14:paraId="112663C0" w14:textId="3A349F64" w:rsidR="00663E7D" w:rsidRPr="003B208E" w:rsidRDefault="00663E7D" w:rsidP="00663E7D">
            <w:pPr>
              <w:tabs>
                <w:tab w:val="left" w:pos="360"/>
                <w:tab w:val="left" w:pos="720"/>
              </w:tabs>
              <w:autoSpaceDE w:val="0"/>
              <w:autoSpaceDN w:val="0"/>
              <w:adjustRightInd w:val="0"/>
              <w:spacing w:line="240" w:lineRule="auto"/>
              <w:ind w:left="136"/>
              <w:jc w:val="both"/>
              <w:cnfStyle w:val="000000000000" w:firstRow="0" w:lastRow="0" w:firstColumn="0" w:lastColumn="0" w:oddVBand="0" w:evenVBand="0" w:oddHBand="0" w:evenHBand="0"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bookmarkEnd w:id="2"/>
    <w:p w14:paraId="3CC57CA6" w14:textId="77777777" w:rsidR="00663E7D" w:rsidRPr="00495B3B" w:rsidRDefault="00663E7D" w:rsidP="00663E7D">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7F4BCD69" w14:textId="77777777" w:rsidR="00663E7D" w:rsidRPr="00454423" w:rsidRDefault="00663E7D" w:rsidP="00663E7D">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1A141E92" w14:textId="77777777" w:rsidR="00663E7D" w:rsidRPr="005763CD" w:rsidRDefault="00663E7D" w:rsidP="00663E7D">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10E59066" w14:textId="77777777" w:rsidR="00663E7D" w:rsidRPr="005763CD" w:rsidRDefault="00663E7D" w:rsidP="00663E7D">
      <w:pPr>
        <w:spacing w:before="0" w:after="0"/>
        <w:rPr>
          <w:rFonts w:ascii="Arial" w:hAnsi="Arial" w:cs="Arial"/>
        </w:rPr>
      </w:pPr>
    </w:p>
    <w:p w14:paraId="51E145DC" w14:textId="77777777" w:rsidR="00663E7D" w:rsidRPr="005763CD" w:rsidRDefault="00663E7D" w:rsidP="00663E7D">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5" w:history="1">
        <w:r w:rsidRPr="00220147">
          <w:rPr>
            <w:rStyle w:val="Hyperlink"/>
            <w:rFonts w:ascii="Arial" w:hAnsi="Arial" w:cs="Arial"/>
            <w:lang w:eastAsia="en-US"/>
          </w:rPr>
          <w:t>www.deeca.vic.gov.au</w:t>
        </w:r>
      </w:hyperlink>
    </w:p>
    <w:p w14:paraId="4A41FA96" w14:textId="77777777" w:rsidR="00663E7D" w:rsidRPr="00495B3B" w:rsidRDefault="00663E7D" w:rsidP="00663E7D">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60373B62" w14:textId="77777777" w:rsidR="00663E7D" w:rsidRPr="002775A7" w:rsidRDefault="00663E7D" w:rsidP="00663E7D">
      <w:pPr>
        <w:spacing w:before="0" w:after="0" w:line="240" w:lineRule="auto"/>
        <w:jc w:val="both"/>
        <w:rPr>
          <w:rFonts w:ascii="Arial" w:hAnsi="Arial" w:cs="Arial"/>
        </w:rPr>
      </w:pPr>
      <w:r w:rsidRPr="00AC1638">
        <w:rPr>
          <w:rFonts w:ascii="Arial" w:hAnsi="Arial" w:cs="Arial"/>
        </w:rPr>
        <w:t xml:space="preserve">Our values align with the core </w:t>
      </w:r>
      <w:hyperlink r:id="rId26"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6623A1E3" w14:textId="0E5A47E9" w:rsidR="00663E7D" w:rsidRPr="00663E7D" w:rsidRDefault="00663E7D" w:rsidP="00663E7D">
      <w:pPr>
        <w:rPr>
          <w:rFonts w:ascii="Arial" w:hAnsi="Arial" w:cs="Arial"/>
          <w:color w:val="000000"/>
          <w:szCs w:val="22"/>
        </w:rPr>
      </w:pPr>
      <w:r w:rsidRPr="00AC1638">
        <w:rPr>
          <w:rFonts w:ascii="Arial" w:eastAsia="Microsoft JhengHei" w:hAnsi="Arial"/>
          <w:color w:val="442D97"/>
          <w:sz w:val="28"/>
          <w:szCs w:val="28"/>
        </w:rPr>
        <w:t>Our Community Charter</w:t>
      </w:r>
    </w:p>
    <w:p w14:paraId="00066C3E" w14:textId="77777777" w:rsidR="00663E7D" w:rsidRPr="00AC1638" w:rsidRDefault="00663E7D" w:rsidP="00663E7D">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AC1638">
        <w:rPr>
          <w:rFonts w:ascii="Arial" w:hAnsi="Arial" w:cs="Arial"/>
        </w:rPr>
        <w:t>take action</w:t>
      </w:r>
      <w:proofErr w:type="gramEnd"/>
      <w:r w:rsidRPr="00AC1638">
        <w:rPr>
          <w:rFonts w:ascii="Arial" w:hAnsi="Arial" w:cs="Arial"/>
        </w:rPr>
        <w:t xml:space="preserve"> as we deliver services and create opportunities that supports thriving, productive, and sustainable communities, environments and industries. </w:t>
      </w:r>
    </w:p>
    <w:p w14:paraId="117333C9" w14:textId="77777777" w:rsidR="00663E7D" w:rsidRPr="00495B3B" w:rsidRDefault="00663E7D" w:rsidP="00663E7D">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0B964E69" w14:textId="77777777" w:rsidR="00663E7D" w:rsidRDefault="00663E7D" w:rsidP="00663E7D">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204ACF9B" w14:textId="77777777" w:rsidR="00663E7D" w:rsidRPr="00495B3B" w:rsidRDefault="00663E7D" w:rsidP="00663E7D">
      <w:pPr>
        <w:spacing w:line="240" w:lineRule="auto"/>
        <w:contextualSpacing/>
        <w:outlineLvl w:val="1"/>
        <w:rPr>
          <w:rFonts w:ascii="Arial" w:hAnsi="Arial" w:cs="Arial"/>
          <w:color w:val="363534"/>
        </w:rPr>
      </w:pPr>
    </w:p>
    <w:p w14:paraId="710B3D33" w14:textId="77777777" w:rsidR="00663E7D" w:rsidRPr="00495B3B" w:rsidRDefault="00663E7D" w:rsidP="00663E7D">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5737B7A0" w14:textId="77777777" w:rsidR="00663E7D" w:rsidRPr="00495B3B" w:rsidRDefault="00663E7D" w:rsidP="00663E7D">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w:t>
      </w:r>
      <w:proofErr w:type="gramStart"/>
      <w:r w:rsidRPr="00495B3B">
        <w:rPr>
          <w:rFonts w:ascii="Arial" w:hAnsi="Arial" w:cs="Arial"/>
          <w:color w:val="363534"/>
          <w:szCs w:val="22"/>
        </w:rPr>
        <w:t>backgrounds</w:t>
      </w:r>
      <w:proofErr w:type="gramEnd"/>
      <w:r w:rsidRPr="00495B3B">
        <w:rPr>
          <w:rFonts w:ascii="Arial" w:hAnsi="Arial" w:cs="Arial"/>
          <w:color w:val="363534"/>
          <w:szCs w:val="22"/>
        </w:rPr>
        <w:t xml:space="preserve">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0F8C56C3" w14:textId="77777777" w:rsidR="00663E7D" w:rsidRPr="00495B3B" w:rsidRDefault="00663E7D" w:rsidP="00663E7D">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15E91DF5" w14:textId="77777777" w:rsidR="00663E7D" w:rsidRPr="00495B3B" w:rsidRDefault="00663E7D" w:rsidP="00663E7D">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2B2EEC70" w14:textId="77777777" w:rsidR="00663E7D" w:rsidRPr="00495B3B" w:rsidRDefault="00663E7D" w:rsidP="00663E7D">
      <w:pPr>
        <w:rPr>
          <w:rFonts w:ascii="Arial" w:hAnsi="Arial" w:cs="Arial"/>
          <w:b/>
          <w:bCs/>
          <w:color w:val="363534"/>
        </w:rPr>
      </w:pPr>
      <w:r w:rsidRPr="00495B3B">
        <w:rPr>
          <w:rFonts w:ascii="Arial" w:hAnsi="Arial" w:cs="Arial"/>
          <w:b/>
          <w:bCs/>
          <w:color w:val="363534"/>
        </w:rPr>
        <w:t>Aboriginal Cultural Safety</w:t>
      </w:r>
    </w:p>
    <w:p w14:paraId="42315383" w14:textId="77777777" w:rsidR="00663E7D" w:rsidRPr="00495B3B" w:rsidRDefault="00663E7D" w:rsidP="00663E7D">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7" w:history="1">
        <w:r w:rsidRPr="726134F3">
          <w:rPr>
            <w:rStyle w:val="Hyperlink"/>
            <w:rFonts w:ascii="Arial" w:hAnsi="Arial" w:cs="Arial"/>
          </w:rPr>
          <w:t>aboriginal.employment@deeca.vic.gov.au</w:t>
        </w:r>
      </w:hyperlink>
      <w:r>
        <w:t>.</w:t>
      </w:r>
    </w:p>
    <w:p w14:paraId="795DA5B9" w14:textId="77777777" w:rsidR="00663E7D" w:rsidRPr="00495B3B" w:rsidRDefault="00663E7D" w:rsidP="00663E7D">
      <w:pPr>
        <w:rPr>
          <w:rFonts w:ascii="Arial" w:hAnsi="Arial" w:cs="Arial"/>
          <w:b/>
          <w:color w:val="363534"/>
          <w:szCs w:val="22"/>
        </w:rPr>
      </w:pPr>
      <w:r w:rsidRPr="00495B3B">
        <w:rPr>
          <w:rFonts w:ascii="Arial" w:hAnsi="Arial" w:cs="Arial"/>
          <w:b/>
          <w:color w:val="363534"/>
          <w:szCs w:val="22"/>
        </w:rPr>
        <w:t>Balancing your Life / Hybrid Working</w:t>
      </w:r>
    </w:p>
    <w:p w14:paraId="18ABA1F2" w14:textId="77777777" w:rsidR="00663E7D" w:rsidRPr="00495B3B" w:rsidRDefault="00663E7D" w:rsidP="00663E7D">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69B28C1E" w14:textId="6CFDBCD8" w:rsidR="00A14A3F" w:rsidRPr="003B208E" w:rsidRDefault="00663E7D" w:rsidP="003B208E">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lastRenderedPageBreak/>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8" w:history="1">
        <w:r w:rsidRPr="00220147">
          <w:rPr>
            <w:rStyle w:val="Hyperlink"/>
            <w:rFonts w:ascii="Arial" w:eastAsia="Microsoft JhengHei" w:hAnsi="Arial" w:cs="Arial"/>
            <w:sz w:val="22"/>
            <w:szCs w:val="24"/>
            <w:lang w:eastAsia="en-US"/>
          </w:rPr>
          <w:t>customer.service@deeca.vic.gov.au</w:t>
        </w:r>
      </w:hyperlink>
    </w:p>
    <w:sectPr w:rsidR="00A14A3F" w:rsidRPr="003B208E" w:rsidSect="007425C9">
      <w:headerReference w:type="default" r:id="rId29"/>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B7CAA" w14:textId="77777777" w:rsidR="00BE6231" w:rsidRDefault="00BE6231" w:rsidP="00CD157B">
      <w:pPr>
        <w:pStyle w:val="NoSpacing"/>
      </w:pPr>
    </w:p>
    <w:p w14:paraId="3E6A2A66" w14:textId="77777777" w:rsidR="00BE6231" w:rsidRDefault="00BE6231"/>
  </w:endnote>
  <w:endnote w:type="continuationSeparator" w:id="0">
    <w:p w14:paraId="58CAE2A1" w14:textId="77777777" w:rsidR="00BE6231" w:rsidRDefault="00BE6231" w:rsidP="00CD157B">
      <w:pPr>
        <w:pStyle w:val="NoSpacing"/>
      </w:pPr>
    </w:p>
    <w:p w14:paraId="7A65319F" w14:textId="77777777" w:rsidR="00BE6231" w:rsidRDefault="00BE6231"/>
  </w:endnote>
  <w:endnote w:type="continuationNotice" w:id="1">
    <w:p w14:paraId="4B6B4227" w14:textId="77777777" w:rsidR="00BE6231" w:rsidRDefault="00BE6231" w:rsidP="00CD157B">
      <w:pPr>
        <w:pStyle w:val="NoSpacing"/>
      </w:pPr>
    </w:p>
    <w:p w14:paraId="6CD5A064" w14:textId="77777777" w:rsidR="00BE6231" w:rsidRDefault="00BE62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DD4F8" w14:textId="1DF799E7" w:rsidR="00A60698" w:rsidRDefault="00C871F9" w:rsidP="00C871F9">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rsidR="0091102C">
      <w:rPr>
        <w:bCs w:val="0"/>
      </w:rPr>
      <w:t>February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0A0E9" w14:textId="77777777" w:rsidR="00D40EAF" w:rsidRPr="00810C40" w:rsidRDefault="00D40EAF" w:rsidP="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Pr="00D40EAF">
      <w:rPr>
        <w:bCs w:val="0"/>
      </w:rPr>
      <w:t>April 2024</w:t>
    </w:r>
  </w:p>
  <w:p w14:paraId="65DF65CB" w14:textId="77777777" w:rsidR="00D40EAF" w:rsidRDefault="00D40E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79231"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MSIPCM181144f894ceca36ecbf703c" o:spid="_x0000_s1026" type="#_x0000_t202" alt="&quot;&quot;" style="position:absolute;margin-left:0;margin-top:805.45pt;width:595.35pt;height:21.5pt;z-index:25167923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5F4F7" w14:textId="77777777" w:rsidR="00BE6231" w:rsidRPr="0056073C" w:rsidRDefault="00BE6231" w:rsidP="005D764F">
      <w:pPr>
        <w:pStyle w:val="FootnoteSeparator"/>
      </w:pPr>
    </w:p>
    <w:p w14:paraId="24736240" w14:textId="77777777" w:rsidR="00BE6231" w:rsidRDefault="00BE6231"/>
  </w:footnote>
  <w:footnote w:type="continuationSeparator" w:id="0">
    <w:p w14:paraId="32232C36" w14:textId="77777777" w:rsidR="00BE6231" w:rsidRPr="00CA30B7" w:rsidRDefault="00BE6231" w:rsidP="006D5A90">
      <w:pPr>
        <w:rPr>
          <w:lang w:val="en-US"/>
        </w:rPr>
      </w:pPr>
      <w:r w:rsidRPr="00CA30B7">
        <w:rPr>
          <w:lang w:val="en-US"/>
        </w:rPr>
        <w:t>_______</w:t>
      </w:r>
    </w:p>
    <w:p w14:paraId="0A63DEC6" w14:textId="77777777" w:rsidR="00BE6231" w:rsidRDefault="00BE6231"/>
  </w:footnote>
  <w:footnote w:type="continuationNotice" w:id="1">
    <w:p w14:paraId="49FB4C2B" w14:textId="77777777" w:rsidR="00BE6231" w:rsidRDefault="00BE6231" w:rsidP="006D5A90"/>
    <w:p w14:paraId="48A5DF25" w14:textId="77777777" w:rsidR="00BE6231" w:rsidRDefault="00BE623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71552"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D150405" id="Hdr_Element6" o:spid="_x0000_s1026" alt="&quot;&quot;" style="position:absolute;margin-left:512.5pt;margin-top:0;width:83.05pt;height:35.1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0528"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1104BE0" id="Hdr_Element1" o:spid="_x0000_s1026" alt="&quot;&quot;" style="position:absolute;margin-left:0;margin-top:0;width:595.3pt;height:35.15pt;z-index:25167052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72576"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07AC9F1" id="Hdr_Element4" o:spid="_x0000_s1026" alt="&quot;&quot;" style="position:absolute;margin-left:363.9pt;margin-top:0;width:115.65pt;height:35.1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3600"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2FFEF2B" id="Hdr_Element5" o:spid="_x0000_s1026" alt="&quot;&quot;" style="position:absolute;margin-left:463.3pt;margin-top:0;width:66.05pt;height:35.1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4624"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8D64041" id="Hdr_Element2" o:spid="_x0000_s1026" alt="&quot;&quot;" style="position:absolute;margin-left:297.65pt;margin-top:0;width:82.75pt;height:35.1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5648"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1CFA477" id="Hdr_Element3" o:spid="_x0000_s1026" alt="&quot;&quot;" style="position:absolute;margin-left:363.8pt;margin-top:0;width:33.15pt;height:35.1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CF8E7" w14:textId="77777777" w:rsidR="0091102C" w:rsidRDefault="009110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89B17" w14:textId="77777777" w:rsidR="0091102C" w:rsidRDefault="0091102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63360"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2729A6E" id="Hdr_Element6" o:spid="_x0000_s1026" alt="&quot;&quot;" style="position:absolute;margin-left:512.5pt;margin-top:0;width:83.05pt;height:35.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39"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96AF476" id="Hdr_Element1" o:spid="_x0000_s1026" alt="&quot;&quot;" style="position:absolute;margin-left:0;margin-top:0;width:595.3pt;height:35.15pt;z-index:251658239;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65408"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9A6B4AB" id="Hdr_Element4" o:spid="_x0000_s1026" alt="&quot;&quot;" style="position:absolute;margin-left:363.9pt;margin-top:0;width:115.65pt;height:35.1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6432"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CF21011" id="Hdr_Element5" o:spid="_x0000_s1026" alt="&quot;&quot;" style="position:absolute;margin-left:463.3pt;margin-top:0;width:66.05pt;height:35.1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7456"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57450DD" id="Hdr_Element2" o:spid="_x0000_s1026" alt="&quot;&quot;" style="position:absolute;margin-left:297.65pt;margin-top:0;width:82.75pt;height:35.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8480"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8B9A44F" id="Hdr_Element3" o:spid="_x0000_s1026" alt="&quot;&quot;" style="position:absolute;margin-left:363.8pt;margin-top:0;width:33.15pt;height:35.1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91190"/>
    <w:multiLevelType w:val="hybridMultilevel"/>
    <w:tmpl w:val="096823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4"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7"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8" w15:restartNumberingAfterBreak="0">
    <w:nsid w:val="14FC43F7"/>
    <w:multiLevelType w:val="hybridMultilevel"/>
    <w:tmpl w:val="96EAF5F6"/>
    <w:lvl w:ilvl="0" w:tplc="C45EBCA4">
      <w:start w:val="1"/>
      <w:numFmt w:val="decimal"/>
      <w:pStyle w:val="normalnumbered"/>
      <w:lvlText w:val="%1."/>
      <w:lvlJc w:val="left"/>
      <w:pPr>
        <w:ind w:left="928" w:hanging="360"/>
      </w:pPr>
      <w:rPr>
        <w:rFonts w:hint="default"/>
      </w:rPr>
    </w:lvl>
    <w:lvl w:ilvl="1" w:tplc="04090019">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9"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1"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2"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3"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4"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5"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7"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18"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0"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1"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2" w15:restartNumberingAfterBreak="0">
    <w:nsid w:val="3E517315"/>
    <w:multiLevelType w:val="hybridMultilevel"/>
    <w:tmpl w:val="821AC3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4" w15:restartNumberingAfterBreak="0">
    <w:nsid w:val="42493BDF"/>
    <w:multiLevelType w:val="hybridMultilevel"/>
    <w:tmpl w:val="1A3CD8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2E62750"/>
    <w:multiLevelType w:val="hybridMultilevel"/>
    <w:tmpl w:val="BFEEC4C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27"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0"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1"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2"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3"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4"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5"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6"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7"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8"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39"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0"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1"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42"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43"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44"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5"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6"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47"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48" w15:restartNumberingAfterBreak="0">
    <w:nsid w:val="7FBE668C"/>
    <w:multiLevelType w:val="hybridMultilevel"/>
    <w:tmpl w:val="1CBA855E"/>
    <w:lvl w:ilvl="0" w:tplc="0C09000F">
      <w:start w:val="1"/>
      <w:numFmt w:val="decimal"/>
      <w:lvlText w:val="%1."/>
      <w:lvlJc w:val="left"/>
      <w:pPr>
        <w:tabs>
          <w:tab w:val="num" w:pos="360"/>
        </w:tabs>
        <w:ind w:left="360" w:hanging="360"/>
      </w:pPr>
      <w:rPr>
        <w:rFont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128745877">
    <w:abstractNumId w:val="11"/>
  </w:num>
  <w:num w:numId="2" w16cid:durableId="170411264">
    <w:abstractNumId w:val="39"/>
  </w:num>
  <w:num w:numId="3" w16cid:durableId="985085104">
    <w:abstractNumId w:val="10"/>
  </w:num>
  <w:num w:numId="4" w16cid:durableId="1872112631">
    <w:abstractNumId w:val="12"/>
  </w:num>
  <w:num w:numId="5" w16cid:durableId="336812815">
    <w:abstractNumId w:val="26"/>
  </w:num>
  <w:num w:numId="6" w16cid:durableId="155153463">
    <w:abstractNumId w:val="1"/>
  </w:num>
  <w:num w:numId="7" w16cid:durableId="1428236886">
    <w:abstractNumId w:val="29"/>
  </w:num>
  <w:num w:numId="8" w16cid:durableId="103154041">
    <w:abstractNumId w:val="31"/>
  </w:num>
  <w:num w:numId="9" w16cid:durableId="1308436166">
    <w:abstractNumId w:val="28"/>
  </w:num>
  <w:num w:numId="10" w16cid:durableId="1335643199">
    <w:abstractNumId w:val="37"/>
  </w:num>
  <w:num w:numId="11" w16cid:durableId="1160577431">
    <w:abstractNumId w:val="30"/>
  </w:num>
  <w:num w:numId="12" w16cid:durableId="1673139647">
    <w:abstractNumId w:val="16"/>
  </w:num>
  <w:num w:numId="13" w16cid:durableId="1742215375">
    <w:abstractNumId w:val="46"/>
  </w:num>
  <w:num w:numId="14" w16cid:durableId="664823544">
    <w:abstractNumId w:val="43"/>
  </w:num>
  <w:num w:numId="15" w16cid:durableId="979774751">
    <w:abstractNumId w:val="13"/>
  </w:num>
  <w:num w:numId="16" w16cid:durableId="729228463">
    <w:abstractNumId w:val="5"/>
  </w:num>
  <w:num w:numId="17" w16cid:durableId="322781625">
    <w:abstractNumId w:val="27"/>
  </w:num>
  <w:num w:numId="18" w16cid:durableId="88544658">
    <w:abstractNumId w:val="0"/>
  </w:num>
  <w:num w:numId="19" w16cid:durableId="2130583708">
    <w:abstractNumId w:val="22"/>
  </w:num>
  <w:num w:numId="20" w16cid:durableId="935092829">
    <w:abstractNumId w:val="8"/>
  </w:num>
  <w:num w:numId="21" w16cid:durableId="1144733966">
    <w:abstractNumId w:val="48"/>
  </w:num>
  <w:num w:numId="22" w16cid:durableId="625084137">
    <w:abstractNumId w:val="24"/>
  </w:num>
  <w:num w:numId="23" w16cid:durableId="317618871">
    <w:abstractNumId w:val="2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C29"/>
    <w:rsid w:val="00011F46"/>
    <w:rsid w:val="0001216C"/>
    <w:rsid w:val="000125A5"/>
    <w:rsid w:val="000128AB"/>
    <w:rsid w:val="0001294B"/>
    <w:rsid w:val="00012BCD"/>
    <w:rsid w:val="00012D6E"/>
    <w:rsid w:val="00012FAF"/>
    <w:rsid w:val="0001307F"/>
    <w:rsid w:val="000133B3"/>
    <w:rsid w:val="000139F9"/>
    <w:rsid w:val="00013C91"/>
    <w:rsid w:val="0001469F"/>
    <w:rsid w:val="000147D8"/>
    <w:rsid w:val="00014AD2"/>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2FC9"/>
    <w:rsid w:val="0002313E"/>
    <w:rsid w:val="00023619"/>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5AD4"/>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6C78"/>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2F5D"/>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52B"/>
    <w:rsid w:val="00173F1A"/>
    <w:rsid w:val="00174052"/>
    <w:rsid w:val="001745CE"/>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7FB"/>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2103"/>
    <w:rsid w:val="001C2198"/>
    <w:rsid w:val="001C2489"/>
    <w:rsid w:val="001C2510"/>
    <w:rsid w:val="001C2788"/>
    <w:rsid w:val="001C2CCA"/>
    <w:rsid w:val="001C31C0"/>
    <w:rsid w:val="001C35C1"/>
    <w:rsid w:val="001C3788"/>
    <w:rsid w:val="001C40E3"/>
    <w:rsid w:val="001C42E6"/>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748"/>
    <w:rsid w:val="001F0A72"/>
    <w:rsid w:val="001F2252"/>
    <w:rsid w:val="001F2907"/>
    <w:rsid w:val="001F2A10"/>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695"/>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670"/>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4B3"/>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1C8E"/>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AF"/>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407"/>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08E"/>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B88"/>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A7B"/>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655"/>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4E4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6E9B"/>
    <w:rsid w:val="005A73B1"/>
    <w:rsid w:val="005A758E"/>
    <w:rsid w:val="005A7A95"/>
    <w:rsid w:val="005B0545"/>
    <w:rsid w:val="005B12FA"/>
    <w:rsid w:val="005B280F"/>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47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6040"/>
    <w:rsid w:val="005E69D4"/>
    <w:rsid w:val="005E7A2A"/>
    <w:rsid w:val="005E7E31"/>
    <w:rsid w:val="005F0A4C"/>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4057"/>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65CA"/>
    <w:rsid w:val="00647093"/>
    <w:rsid w:val="00647149"/>
    <w:rsid w:val="006471EC"/>
    <w:rsid w:val="006473C2"/>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E7D"/>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0BF3"/>
    <w:rsid w:val="006C1639"/>
    <w:rsid w:val="006C1693"/>
    <w:rsid w:val="006C16F4"/>
    <w:rsid w:val="006C1C0A"/>
    <w:rsid w:val="006C238D"/>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3EA5"/>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4F2C"/>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68B"/>
    <w:rsid w:val="00731937"/>
    <w:rsid w:val="00732030"/>
    <w:rsid w:val="00732288"/>
    <w:rsid w:val="00732488"/>
    <w:rsid w:val="007325D6"/>
    <w:rsid w:val="00732AD8"/>
    <w:rsid w:val="00734E3B"/>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5E"/>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016"/>
    <w:rsid w:val="00797573"/>
    <w:rsid w:val="00797622"/>
    <w:rsid w:val="00797CC4"/>
    <w:rsid w:val="00797CDB"/>
    <w:rsid w:val="007A0757"/>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0D06"/>
    <w:rsid w:val="007B1032"/>
    <w:rsid w:val="007B2048"/>
    <w:rsid w:val="007B2CDF"/>
    <w:rsid w:val="007B37D2"/>
    <w:rsid w:val="007B39E2"/>
    <w:rsid w:val="007B3CEB"/>
    <w:rsid w:val="007B3DAC"/>
    <w:rsid w:val="007B43D4"/>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0A54"/>
    <w:rsid w:val="007C1560"/>
    <w:rsid w:val="007C184A"/>
    <w:rsid w:val="007C1F3B"/>
    <w:rsid w:val="007C208D"/>
    <w:rsid w:val="007C22E7"/>
    <w:rsid w:val="007C3198"/>
    <w:rsid w:val="007C3866"/>
    <w:rsid w:val="007C4258"/>
    <w:rsid w:val="007C42C1"/>
    <w:rsid w:val="007C4DBF"/>
    <w:rsid w:val="007C5053"/>
    <w:rsid w:val="007C6D10"/>
    <w:rsid w:val="007C71CA"/>
    <w:rsid w:val="007C7D6F"/>
    <w:rsid w:val="007D051A"/>
    <w:rsid w:val="007D0C87"/>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3F7"/>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B5E"/>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02C"/>
    <w:rsid w:val="00911B91"/>
    <w:rsid w:val="00912025"/>
    <w:rsid w:val="00912521"/>
    <w:rsid w:val="009128A3"/>
    <w:rsid w:val="009129F2"/>
    <w:rsid w:val="0091314E"/>
    <w:rsid w:val="00913EA4"/>
    <w:rsid w:val="00915910"/>
    <w:rsid w:val="009160C5"/>
    <w:rsid w:val="009160EB"/>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E9"/>
    <w:rsid w:val="0099276A"/>
    <w:rsid w:val="00992C1A"/>
    <w:rsid w:val="009931A7"/>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CC7"/>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7C6"/>
    <w:rsid w:val="00AF1E3A"/>
    <w:rsid w:val="00AF1F43"/>
    <w:rsid w:val="00AF239D"/>
    <w:rsid w:val="00AF28CA"/>
    <w:rsid w:val="00AF3062"/>
    <w:rsid w:val="00AF3D25"/>
    <w:rsid w:val="00AF49ED"/>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5D"/>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A35"/>
    <w:rsid w:val="00B12E28"/>
    <w:rsid w:val="00B14559"/>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4B4D"/>
    <w:rsid w:val="00B34F72"/>
    <w:rsid w:val="00B35B06"/>
    <w:rsid w:val="00B36966"/>
    <w:rsid w:val="00B3776C"/>
    <w:rsid w:val="00B37969"/>
    <w:rsid w:val="00B40690"/>
    <w:rsid w:val="00B408A9"/>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15E"/>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452"/>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231"/>
    <w:rsid w:val="00BE68A7"/>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3D3E"/>
    <w:rsid w:val="00C84519"/>
    <w:rsid w:val="00C847FA"/>
    <w:rsid w:val="00C84FED"/>
    <w:rsid w:val="00C86154"/>
    <w:rsid w:val="00C8647A"/>
    <w:rsid w:val="00C86516"/>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38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055"/>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0EAF"/>
    <w:rsid w:val="00D41724"/>
    <w:rsid w:val="00D42194"/>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4A9"/>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3"/>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126"/>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D51"/>
    <w:rsid w:val="00E16321"/>
    <w:rsid w:val="00E168F0"/>
    <w:rsid w:val="00E177BC"/>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8BF"/>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6E3"/>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1D7F"/>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D31"/>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3EC7"/>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0FB"/>
    <w:rsid w:val="00FE43D2"/>
    <w:rsid w:val="00FE4707"/>
    <w:rsid w:val="00FE4BA0"/>
    <w:rsid w:val="00FE5915"/>
    <w:rsid w:val="00FE5E49"/>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3BFC2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1959D897-36BD-40F9-B33B-AB64213B7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2"/>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1"/>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3"/>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7"/>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8"/>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6"/>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4"/>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5"/>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8"/>
      </w:numPr>
    </w:pPr>
  </w:style>
  <w:style w:type="paragraph" w:customStyle="1" w:styleId="Source">
    <w:name w:val="Source"/>
    <w:basedOn w:val="Normal"/>
    <w:next w:val="BodyText"/>
    <w:qFormat/>
    <w:rsid w:val="00853A46"/>
    <w:pPr>
      <w:numPr>
        <w:numId w:val="9"/>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8"/>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1"/>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0"/>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2"/>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13"/>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14"/>
      </w:numPr>
      <w:tabs>
        <w:tab w:val="left" w:pos="1134"/>
      </w:tabs>
      <w:spacing w:before="120" w:after="120"/>
    </w:pPr>
    <w:rPr>
      <w:rFonts w:cs="Arial"/>
    </w:rPr>
  </w:style>
  <w:style w:type="paragraph" w:customStyle="1" w:styleId="QuoteBullet2">
    <w:name w:val="Quote Bullet 2"/>
    <w:basedOn w:val="Quote"/>
    <w:qFormat/>
    <w:rsid w:val="00AC1C83"/>
    <w:pPr>
      <w:numPr>
        <w:ilvl w:val="1"/>
        <w:numId w:val="14"/>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15"/>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15"/>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15"/>
      </w:numPr>
      <w:tabs>
        <w:tab w:val="clear" w:pos="1219"/>
      </w:tabs>
      <w:ind w:left="1020" w:right="142" w:hanging="340"/>
    </w:pPr>
    <w:rPr>
      <w:rFonts w:cs="Arial"/>
      <w:color w:val="363534"/>
    </w:rPr>
  </w:style>
  <w:style w:type="paragraph" w:customStyle="1" w:styleId="normalnumbered">
    <w:name w:val="normal numbered"/>
    <w:basedOn w:val="Normal"/>
    <w:qFormat/>
    <w:rsid w:val="007B0D06"/>
    <w:pPr>
      <w:numPr>
        <w:numId w:val="20"/>
      </w:numPr>
      <w:tabs>
        <w:tab w:val="left" w:pos="1134"/>
      </w:tabs>
      <w:suppressAutoHyphens/>
      <w:spacing w:before="0" w:after="240" w:line="240" w:lineRule="auto"/>
    </w:pPr>
    <w:rPr>
      <w:rFonts w:ascii="Calibri" w:hAnsi="Calibri"/>
      <w:color w:val="000000"/>
      <w:szCs w:val="24"/>
      <w:lang w:eastAsia="zh-CN"/>
    </w:rPr>
  </w:style>
  <w:style w:type="character" w:customStyle="1" w:styleId="readonly">
    <w:name w:val="readonly"/>
    <w:basedOn w:val="DefaultParagraphFont"/>
    <w:rsid w:val="00663E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335811649">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698706610">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26" Type="http://schemas.openxmlformats.org/officeDocument/2006/relationships/hyperlink" Target="https://careers.vic.gov.au/victorian-public-sector/public-sector-values-integrity"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png"/><Relationship Id="rId25" Type="http://schemas.openxmlformats.org/officeDocument/2006/relationships/hyperlink" Target="http://www.deeca.vic.gov.au"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1.xm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mailto:karin.morgan@agricultre.vic.gov.au" TargetMode="Externa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footer" Target="footer3.xml"/><Relationship Id="rId28" Type="http://schemas.openxmlformats.org/officeDocument/2006/relationships/hyperlink" Target="mailto:customer.service@deeca.vic.gov.au" TargetMode="External"/><Relationship Id="rId10" Type="http://schemas.openxmlformats.org/officeDocument/2006/relationships/settings" Target="settings.xml"/><Relationship Id="rId19" Type="http://schemas.openxmlformats.org/officeDocument/2006/relationships/header" Target="header2.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eader" Target="header3.xml"/><Relationship Id="rId27" Type="http://schemas.openxmlformats.org/officeDocument/2006/relationships/hyperlink" Target="mailto:aboriginal.employment@deeca.vic.gov.au" TargetMode="External"/><Relationship Id="rId30" Type="http://schemas.openxmlformats.org/officeDocument/2006/relationships/fontTable" Target="fontTable.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Template" ma:contentTypeID="0x0101004A14958F60291A4198FFBC354394E03D0300B0DB5EAF7E13BA4C877B865C5EA5ACD8" ma:contentTypeVersion="27" ma:contentTypeDescription="" ma:contentTypeScope="" ma:versionID="50cbce6a4bfc6e83a087c95d662af4d2">
  <xsd:schema xmlns:xsd="http://www.w3.org/2001/XMLSchema" xmlns:xs="http://www.w3.org/2001/XMLSchema" xmlns:p="http://schemas.microsoft.com/office/2006/metadata/properties" xmlns:ns2="59d12b91-b74f-4b49-b03f-48db312c8174" xmlns:ns3="9fd47c19-1c4a-4d7d-b342-c10cef269344" xmlns:ns4="5f4f3df2-3c6c-4b20-bbe6-23860e366fa2" xmlns:ns5="http://schemas.microsoft.com/sharepoint/v4" targetNamespace="http://schemas.microsoft.com/office/2006/metadata/properties" ma:root="true" ma:fieldsID="a6b4c3e090dec8e35c9c4dd39fea51fe" ns2:_="" ns3:_="" ns4:_="" ns5:_="">
    <xsd:import namespace="59d12b91-b74f-4b49-b03f-48db312c8174"/>
    <xsd:import namespace="9fd47c19-1c4a-4d7d-b342-c10cef269344"/>
    <xsd:import namespace="5f4f3df2-3c6c-4b20-bbe6-23860e366fa2"/>
    <xsd:import namespace="http://schemas.microsoft.com/sharepoint/v4"/>
    <xsd:element name="properties">
      <xsd:complexType>
        <xsd:sequence>
          <xsd:element name="documentManagement">
            <xsd:complexType>
              <xsd:all>
                <xsd:element ref="ns2:Description"/>
                <xsd:element ref="ns2:Category" minOccurs="0"/>
                <xsd:element ref="ns2:f4846465a873416ea15d13b313100837" minOccurs="0"/>
                <xsd:element ref="ns3:TaxCatchAll" minOccurs="0"/>
                <xsd:element ref="ns3:TaxCatchAllLabel" minOccurs="0"/>
                <xsd:element ref="ns2:kd07e229dd824ba4b268be29dcd5f53f" minOccurs="0"/>
                <xsd:element ref="ns2:AdaLastReviewedDate" minOccurs="0"/>
                <xsd:element ref="ns2:AdaPostcode" minOccurs="0"/>
                <xsd:element ref="ns2:g480147d4c4f4d95bd6fd5538b67e268" minOccurs="0"/>
                <xsd:element ref="ns4:MediaServiceMetadata" minOccurs="0"/>
                <xsd:element ref="ns4:MediaServiceFastMetadata" minOccurs="0"/>
                <xsd:element ref="ns2:SharedWithUsers" minOccurs="0"/>
                <xsd:element ref="ns2:SharedWithDetails" minOccurs="0"/>
                <xsd:element ref="ns4:MediaServiceEventHashCode" minOccurs="0"/>
                <xsd:element ref="ns4:MediaServiceGenerationTime" minOccurs="0"/>
                <xsd:element ref="ns5:IconOverlay"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d12b91-b74f-4b49-b03f-48db312c8174" elementFormDefault="qualified">
    <xsd:import namespace="http://schemas.microsoft.com/office/2006/documentManagement/types"/>
    <xsd:import namespace="http://schemas.microsoft.com/office/infopath/2007/PartnerControls"/>
    <xsd:element name="Description" ma:index="8" ma:displayName="Description" ma:description="" ma:internalName="AdaDescription" ma:readOnly="false">
      <xsd:simpleType>
        <xsd:restriction base="dms:Note">
          <xsd:maxLength value="255"/>
        </xsd:restriction>
      </xsd:simpleType>
    </xsd:element>
    <xsd:element name="Category" ma:index="9" nillable="true" ma:displayName="Category" ma:internalName="AdaCategory">
      <xsd:complexType>
        <xsd:complexContent>
          <xsd:extension base="dms:MultiChoice">
            <xsd:sequence>
              <xsd:element name="Value" maxOccurs="unbounded" minOccurs="0" nillable="true">
                <xsd:simpleType>
                  <xsd:restriction base="dms:Choice">
                    <xsd:enumeration value="Finance"/>
                    <xsd:enumeration value="Legal"/>
                    <xsd:enumeration value="Procurement"/>
                    <xsd:enumeration value="Workplace"/>
                    <xsd:enumeration value="About Ask Ada"/>
                    <xsd:enumeration value="Advertising, publishing and printing"/>
                    <xsd:enumeration value="Brands and templates"/>
                    <xsd:enumeration value="Business planning and reporting"/>
                    <xsd:enumeration value="Compliance"/>
                    <xsd:enumeration value="Cyber and information security"/>
                    <xsd:enumeration value="Digital services"/>
                    <xsd:enumeration value="Get ICT help"/>
                    <xsd:enumeration value="Health and safety"/>
                    <xsd:enumeration value="Human resources support"/>
                    <xsd:enumeration value="ICT equipment"/>
                    <xsd:enumeration value="ICT governance and projects"/>
                    <xsd:enumeration value="Internal communication"/>
                    <xsd:enumeration value="Learning and development"/>
                    <xsd:enumeration value="Leave"/>
                    <xsd:enumeration value="Maps and spatial data"/>
                    <xsd:enumeration value="Ministerial and Cabinet"/>
                    <xsd:enumeration value="News and media"/>
                    <xsd:enumeration value="Office 365"/>
                    <xsd:enumeration value="Recruitment"/>
                    <xsd:enumeration value="Wellbeing"/>
                    <xsd:enumeration value="Governance"/>
                    <xsd:enumeration value="Communications"/>
                    <xsd:enumeration value="Legislation"/>
                    <xsd:enumeration value="Integrity"/>
                  </xsd:restriction>
                </xsd:simpleType>
              </xsd:element>
            </xsd:sequence>
          </xsd:extension>
        </xsd:complexContent>
      </xsd:complexType>
    </xsd:element>
    <xsd:element name="f4846465a873416ea15d13b313100837" ma:index="10" nillable="true" ma:taxonomy="true" ma:internalName="f4846465a873416ea15d13b313100837" ma:taxonomyFieldName="AdaOwningGroup" ma:displayName="Owning Group" ma:default="" ma:fieldId="{f4846465-a873-416e-a15d-13b313100837}" ma:taxonomyMulti="true" ma:sspId="797aeec6-0273-40f2-ab3e-beee73212332" ma:termSetId="b84e91f5-9588-4800-b685-65376ab0378c" ma:anchorId="00000000-0000-0000-0000-000000000000" ma:open="false" ma:isKeyword="false">
      <xsd:complexType>
        <xsd:sequence>
          <xsd:element ref="pc:Terms" minOccurs="0" maxOccurs="1"/>
        </xsd:sequence>
      </xsd:complexType>
    </xsd:element>
    <xsd:element name="kd07e229dd824ba4b268be29dcd5f53f" ma:index="14" nillable="true" ma:taxonomy="true" ma:internalName="kd07e229dd824ba4b268be29dcd5f53f" ma:taxonomyFieldName="AdaRegion" ma:displayName="Region" ma:default="" ma:fieldId="{4d07e229-dd82-4ba4-b268-be29dcd5f53f}" ma:taxonomyMulti="true" ma:sspId="797aeec6-0273-40f2-ab3e-beee73212332" ma:termSetId="fda0868d-a459-43cd-b75f-08584d693a0c" ma:anchorId="00000000-0000-0000-0000-000000000000" ma:open="false" ma:isKeyword="false">
      <xsd:complexType>
        <xsd:sequence>
          <xsd:element ref="pc:Terms" minOccurs="0" maxOccurs="1"/>
        </xsd:sequence>
      </xsd:complexType>
    </xsd:element>
    <xsd:element name="AdaLastReviewedDate" ma:index="16" nillable="true" ma:displayName="Last Reviewed Date" ma:format="DateOnly" ma:internalName="AdaLastReviewedDate">
      <xsd:simpleType>
        <xsd:restriction base="dms:DateTime"/>
      </xsd:simpleType>
    </xsd:element>
    <xsd:element name="AdaPostcode" ma:index="17" nillable="true" ma:displayName="Postcode" ma:internalName="AdaPostcode">
      <xsd:simpleType>
        <xsd:restriction base="dms:Text">
          <xsd:maxLength value="255"/>
        </xsd:restriction>
      </xsd:simpleType>
    </xsd:element>
    <xsd:element name="g480147d4c4f4d95bd6fd5538b67e268" ma:index="18" nillable="true" ma:taxonomy="true" ma:internalName="g480147d4c4f4d95bd6fd5538b67e268" ma:taxonomyFieldName="AdaAskAdaKeyword" ma:displayName="Ask Ada keyword" ma:default="" ma:fieldId="{0480147d-4c4f-4d95-bd6f-d5538b67e268}" ma:taxonomyMulti="true" ma:sspId="797aeec6-0273-40f2-ab3e-beee73212332" ma:termSetId="461a47f3-16c4-4c9a-907a-8a7bee37b671" ma:anchorId="00000000-0000-0000-0000-000000000000" ma:open="true" ma:isKeyword="false">
      <xsd:complexType>
        <xsd:sequence>
          <xsd:element ref="pc:Terms" minOccurs="0" maxOccurs="1"/>
        </xsd:sequence>
      </xsd:complexType>
    </xsd:element>
    <xsd:element name="SharedWithUsers" ma:index="2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315375bc-53ad-4269-9fc9-7735db0c3ee1}" ma:internalName="TaxCatchAll" ma:showField="CatchAllData" ma:web="59d12b91-b74f-4b49-b03f-48db312c8174">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315375bc-53ad-4269-9fc9-7735db0c3ee1}" ma:internalName="TaxCatchAllLabel" ma:readOnly="true" ma:showField="CatchAllDataLabel" ma:web="59d12b91-b74f-4b49-b03f-48db312c817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f4f3df2-3c6c-4b20-bbe6-23860e366fa2" elementFormDefault="qualified">
    <xsd:import namespace="http://schemas.microsoft.com/office/2006/documentManagement/types"/>
    <xsd:import namespace="http://schemas.microsoft.com/office/infopath/2007/PartnerControls"/>
    <xsd:element name="MediaServiceMetadata" ma:index="20" nillable="true" ma:displayName="MediaServiceMetadata" ma:description="" ma:hidden="true" ma:internalName="MediaServiceMetadata" ma:readOnly="true">
      <xsd:simpleType>
        <xsd:restriction base="dms:Note"/>
      </xsd:simpleType>
    </xsd:element>
    <xsd:element name="MediaServiceFastMetadata" ma:index="21" nillable="true" ma:displayName="MediaServiceFastMetadata" ma:description="" ma:hidden="true" ma:internalName="MediaServiceFastMetadata" ma:readOnly="true">
      <xsd:simpleType>
        <xsd:restriction base="dms:Note"/>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mso-contentType ?>
<SharedContentType xmlns="Microsoft.SharePoint.Taxonomy.ContentTypeSync" SourceId="797aeec6-0273-40f2-ab3e-beee73212332" ContentTypeId="0x0101" PreviousValue="true"/>
</file>

<file path=customXml/item6.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180</Value>
      <Value>138</Value>
      <Value>18</Value>
      <Value>164</Value>
      <Value>91</Value>
    </TaxCatchAll>
    <SharedWithUsers xmlns="59d12b91-b74f-4b49-b03f-48db312c8174">
      <UserInfo>
        <DisplayName>Laurie Barker (DEECA)</DisplayName>
        <AccountId>1470</AccountId>
        <AccountType/>
      </UserInfo>
    </SharedWithUsers>
    <AdaLastReviewedDate xmlns="59d12b91-b74f-4b49-b03f-48db312c8174">2024-04-15T14:00:00+00:00</AdaLastReviewedDate>
    <IconOverlay xmlns="http://schemas.microsoft.com/sharepoint/v4" xsi:nil="true"/>
    <Description xmlns="59d12b91-b74f-4b49-b03f-48db312c8174">Position description template</Description>
    <Category xmlns="59d12b91-b74f-4b49-b03f-48db312c8174">
      <Value>Human resources support</Value>
      <Value>Recruitment</Value>
    </Category>
    <kd07e229dd824ba4b268be29dcd5f53f xmlns="59d12b91-b74f-4b49-b03f-48db312c8174">
      <Terms xmlns="http://schemas.microsoft.com/office/infopath/2007/PartnerControls"/>
    </kd07e229dd824ba4b268be29dcd5f53f>
    <g480147d4c4f4d95bd6fd5538b67e268 xmlns="59d12b91-b74f-4b49-b03f-48db312c8174">
      <Terms xmlns="http://schemas.microsoft.com/office/infopath/2007/PartnerControls">
        <TermInfo xmlns="http://schemas.microsoft.com/office/infopath/2007/PartnerControls">
          <TermName xmlns="http://schemas.microsoft.com/office/infopath/2007/PartnerControls">Grade review</TermName>
          <TermId xmlns="http://schemas.microsoft.com/office/infopath/2007/PartnerControls">f7ad65ac-03ab-486a-9d79-d2a18ebc3522</TermId>
        </TermInfo>
        <TermInfo xmlns="http://schemas.microsoft.com/office/infopath/2007/PartnerControls">
          <TermName xmlns="http://schemas.microsoft.com/office/infopath/2007/PartnerControls">Student interns</TermName>
          <TermId xmlns="http://schemas.microsoft.com/office/infopath/2007/PartnerControls">64cffe4a-5ed8-4613-901d-4715e00cad1e</TermId>
        </TermInfo>
        <TermInfo xmlns="http://schemas.microsoft.com/office/infopath/2007/PartnerControls">
          <TermName xmlns="http://schemas.microsoft.com/office/infopath/2007/PartnerControls">Expression of interest to fill a vacancy</TermName>
          <TermId xmlns="http://schemas.microsoft.com/office/infopath/2007/PartnerControls">6d398fea-abd8-4137-b21d-f2907c9c9cc9</TermId>
        </TermInfo>
        <TermInfo xmlns="http://schemas.microsoft.com/office/infopath/2007/PartnerControls">
          <TermName xmlns="http://schemas.microsoft.com/office/infopath/2007/PartnerControls">Recruiting someone to your team</TermName>
          <TermId xmlns="http://schemas.microsoft.com/office/infopath/2007/PartnerControls">f7744592-b315-4d8e-a76c-334f2b802bf1</TermId>
        </TermInfo>
      </Terms>
    </g480147d4c4f4d95bd6fd5538b67e268>
    <AdaPostcode xmlns="59d12b91-b74f-4b49-b03f-48db312c8174" xsi:nil="true"/>
    <f4846465a873416ea15d13b313100837 xmlns="59d12b91-b74f-4b49-b03f-48db312c8174">
      <Terms xmlns="http://schemas.microsoft.com/office/infopath/2007/PartnerControls">
        <TermInfo xmlns="http://schemas.microsoft.com/office/infopath/2007/PartnerControls">
          <TermName xmlns="http://schemas.microsoft.com/office/infopath/2007/PartnerControls">People and Culture</TermName>
          <TermId xmlns="http://schemas.microsoft.com/office/infopath/2007/PartnerControls">4fe8dd26-179b-41a1-8a74-1f09d81ad67a</TermId>
        </TermInfo>
      </Terms>
    </f4846465a873416ea15d13b313100837>
  </documentManagement>
</p: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BBB47F4-D70F-4936-84DE-650760DEB5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d12b91-b74f-4b49-b03f-48db312c8174"/>
    <ds:schemaRef ds:uri="9fd47c19-1c4a-4d7d-b342-c10cef269344"/>
    <ds:schemaRef ds:uri="5f4f3df2-3c6c-4b20-bbe6-23860e366fa2"/>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D3A74A-7CD1-4409-B34D-2C887A98CD07}">
  <ds:schemaRefs>
    <ds:schemaRef ds:uri="http://schemas.microsoft.com/sharepoint/events"/>
  </ds:schemaRefs>
</ds:datastoreItem>
</file>

<file path=customXml/itemProps4.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5.xml><?xml version="1.0" encoding="utf-8"?>
<ds:datastoreItem xmlns:ds="http://schemas.openxmlformats.org/officeDocument/2006/customXml" ds:itemID="{78B3833F-1519-41BD-AFDE-0923945C2226}">
  <ds:schemaRefs>
    <ds:schemaRef ds:uri="Microsoft.SharePoint.Taxonomy.ContentTypeSync"/>
  </ds:schemaRefs>
</ds:datastoreItem>
</file>

<file path=customXml/itemProps6.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59d12b91-b74f-4b49-b03f-48db312c8174"/>
    <ds:schemaRef ds:uri="http://schemas.microsoft.com/sharepoint/v4"/>
  </ds:schemaRefs>
</ds:datastoreItem>
</file>

<file path=customXml/itemProps7.xml><?xml version="1.0" encoding="utf-8"?>
<ds:datastoreItem xmlns:ds="http://schemas.openxmlformats.org/officeDocument/2006/customXml" ds:itemID="{EE914417-542E-4BF3-ADA8-0AB15998CB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6</Pages>
  <Words>2548</Words>
  <Characters>14530</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Company/>
  <LinksUpToDate>false</LinksUpToDate>
  <CharactersWithSpaces>17044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Maree Lawson (DEECA)</dc:creator>
  <cp:keywords/>
  <dc:description/>
  <cp:lastModifiedBy>Kim Newman (DEECA)</cp:lastModifiedBy>
  <cp:revision>13</cp:revision>
  <cp:lastPrinted>2022-06-17T02:14:00Z</cp:lastPrinted>
  <dcterms:created xsi:type="dcterms:W3CDTF">2025-02-05T23:53:00Z</dcterms:created>
  <dcterms:modified xsi:type="dcterms:W3CDTF">2026-07-30T05:37:00Z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0x0101004A14958F60291A4198FFBC354394E03D0300B0DB5EAF7E13BA4C877B865C5EA5ACD8</vt:lpwstr>
  </property>
  <property fmtid="{D5CDD505-2E9C-101B-9397-08002B2CF9AE}" pid="5" name="MediaServiceImageTags">
    <vt:lpwstr/>
  </property>
  <property fmtid="{D5CDD505-2E9C-101B-9397-08002B2CF9AE}" pid="6" name="_dlc_DocIdItemGuid">
    <vt:lpwstr>46622043-69d7-4d8f-91a0-0c3eb6190049</vt:lpwstr>
  </property>
  <property fmtid="{D5CDD505-2E9C-101B-9397-08002B2CF9AE}" pid="7" name="Dissemination Limiting Marker">
    <vt:lpwstr>2;#FOUO|955eb6fc-b35a-4808-8aa5-31e514fa3f26</vt:lpwstr>
  </property>
  <property fmtid="{D5CDD505-2E9C-101B-9397-08002B2CF9AE}" pid="8" name="Security Classification">
    <vt:lpwstr>3;#Unclassified|7fa379f4-4aba-4692-ab80-7d39d3a23cf4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51;#Template|ad5654aa-69da-4dc8-81ae-e984a44f2180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164;#Grade review|f7ad65ac-03ab-486a-9d79-d2a18ebc3522;#138;#Student interns|64cffe4a-5ed8-4613-901d-4715e00cad1e;#180;#Expression of interest to fill a vacancy|6d398fea-abd8-4137-b21d-f2907c9c9cc9;#91;#Recruiting someone to your team|f7744592-b315-4d8e-a76c-334f2b802bf1</vt:lpwstr>
  </property>
  <property fmtid="{D5CDD505-2E9C-101B-9397-08002B2CF9AE}" pid="23" name="AdaOwningGroup">
    <vt:lpwstr>18;#People and Culture|4fe8dd26-179b-41a1-8a74-1f09d81ad67a</vt:lpwstr>
  </property>
</Properties>
</file>