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93854A"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F34F5E" w:rsidRPr="00495B3B" w14:paraId="7C7EDD09" w14:textId="77777777" w:rsidTr="00495B3B">
        <w:trPr>
          <w:trHeight w:val="399"/>
        </w:trPr>
        <w:tc>
          <w:tcPr>
            <w:tcW w:w="2580" w:type="dxa"/>
            <w:tcBorders>
              <w:top w:val="nil"/>
              <w:bottom w:val="nil"/>
              <w:right w:val="nil"/>
            </w:tcBorders>
            <w:vAlign w:val="center"/>
          </w:tcPr>
          <w:p w14:paraId="2A0E891F" w14:textId="77777777" w:rsidR="00F34F5E" w:rsidRPr="00495B3B" w:rsidRDefault="00F34F5E" w:rsidP="00F34F5E">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295CA96" w:rsidR="00F34F5E" w:rsidRPr="00495B3B" w:rsidRDefault="00F34F5E" w:rsidP="00F34F5E">
            <w:pPr>
              <w:spacing w:before="0" w:after="0"/>
              <w:ind w:left="57" w:right="-450"/>
              <w:rPr>
                <w:rFonts w:ascii="Arial" w:hAnsi="Arial" w:cs="Arial"/>
                <w:color w:val="363534"/>
                <w:szCs w:val="22"/>
              </w:rPr>
            </w:pPr>
            <w:r>
              <w:rPr>
                <w:rFonts w:cstheme="minorHAnsi"/>
              </w:rPr>
              <w:t>Executive Assistant</w:t>
            </w:r>
          </w:p>
        </w:tc>
      </w:tr>
      <w:tr w:rsidR="00F34F5E" w:rsidRPr="00495B3B" w14:paraId="5F8F815C" w14:textId="77777777" w:rsidTr="00495B3B">
        <w:trPr>
          <w:trHeight w:val="399"/>
        </w:trPr>
        <w:tc>
          <w:tcPr>
            <w:tcW w:w="2580" w:type="dxa"/>
            <w:tcBorders>
              <w:top w:val="nil"/>
              <w:bottom w:val="nil"/>
              <w:right w:val="nil"/>
            </w:tcBorders>
            <w:vAlign w:val="center"/>
          </w:tcPr>
          <w:p w14:paraId="29F28D7E" w14:textId="77777777" w:rsidR="00F34F5E" w:rsidRPr="00495B3B" w:rsidRDefault="00F34F5E" w:rsidP="00F34F5E">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627FED2" w:rsidR="00F34F5E" w:rsidRPr="00495B3B" w:rsidRDefault="00962139" w:rsidP="00F34F5E">
            <w:pPr>
              <w:spacing w:before="0" w:after="0"/>
              <w:ind w:left="57" w:right="-450"/>
              <w:rPr>
                <w:rFonts w:ascii="Arial" w:hAnsi="Arial" w:cs="Arial"/>
                <w:color w:val="363534"/>
                <w:szCs w:val="22"/>
              </w:rPr>
            </w:pPr>
            <w:r w:rsidRPr="003D6922">
              <w:rPr>
                <w:rFonts w:cstheme="minorHAnsi"/>
              </w:rPr>
              <w:t>50926566</w:t>
            </w:r>
          </w:p>
        </w:tc>
      </w:tr>
      <w:tr w:rsidR="003107D2" w:rsidRPr="00495B3B" w14:paraId="6052E497" w14:textId="77777777" w:rsidTr="00495B3B">
        <w:trPr>
          <w:trHeight w:val="399"/>
        </w:trPr>
        <w:tc>
          <w:tcPr>
            <w:tcW w:w="2580" w:type="dxa"/>
            <w:tcBorders>
              <w:top w:val="nil"/>
              <w:bottom w:val="nil"/>
              <w:right w:val="nil"/>
            </w:tcBorders>
            <w:vAlign w:val="center"/>
          </w:tcPr>
          <w:p w14:paraId="1F62A115" w14:textId="77777777" w:rsidR="003107D2" w:rsidRPr="00495B3B" w:rsidRDefault="003107D2" w:rsidP="003107D2">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7D32A25B" w:rsidR="003107D2" w:rsidRPr="00495B3B" w:rsidRDefault="003107D2" w:rsidP="003107D2">
            <w:pPr>
              <w:spacing w:before="0" w:after="0"/>
              <w:ind w:left="57" w:right="-450"/>
              <w:rPr>
                <w:rFonts w:ascii="Arial" w:hAnsi="Arial" w:cs="Arial"/>
                <w:color w:val="363534"/>
                <w:szCs w:val="22"/>
              </w:rPr>
            </w:pPr>
            <w:r>
              <w:rPr>
                <w:rFonts w:cstheme="minorHAnsi"/>
              </w:rPr>
              <w:t>VPS Grade 4</w:t>
            </w:r>
          </w:p>
        </w:tc>
      </w:tr>
      <w:tr w:rsidR="003C0006" w:rsidRPr="00495B3B" w14:paraId="513E600D" w14:textId="77777777" w:rsidTr="00495B3B">
        <w:trPr>
          <w:trHeight w:val="399"/>
        </w:trPr>
        <w:tc>
          <w:tcPr>
            <w:tcW w:w="2580" w:type="dxa"/>
            <w:tcBorders>
              <w:top w:val="nil"/>
              <w:bottom w:val="nil"/>
              <w:right w:val="nil"/>
            </w:tcBorders>
            <w:vAlign w:val="center"/>
          </w:tcPr>
          <w:p w14:paraId="67184DB8" w14:textId="77777777" w:rsidR="003C0006" w:rsidRPr="00495B3B" w:rsidRDefault="003C0006" w:rsidP="003C0006">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5F702A40" w:rsidR="003C0006" w:rsidRPr="00495B3B" w:rsidRDefault="003C0006" w:rsidP="003C0006">
            <w:pPr>
              <w:spacing w:before="0" w:after="0"/>
              <w:ind w:left="57" w:right="-450"/>
              <w:rPr>
                <w:rFonts w:ascii="Arial" w:hAnsi="Arial" w:cs="Arial"/>
                <w:color w:val="363534"/>
                <w:szCs w:val="22"/>
              </w:rPr>
            </w:pPr>
            <w:r w:rsidRPr="005C0999">
              <w:rPr>
                <w:rFonts w:cstheme="minorHAnsi"/>
              </w:rPr>
              <w:t>$</w:t>
            </w:r>
            <w:r w:rsidRPr="003D6922">
              <w:rPr>
                <w:rFonts w:cstheme="minorHAnsi"/>
              </w:rPr>
              <w:t>100,894</w:t>
            </w:r>
            <w:r>
              <w:rPr>
                <w:rFonts w:cstheme="minorHAnsi"/>
              </w:rPr>
              <w:t xml:space="preserve"> </w:t>
            </w:r>
            <w:r w:rsidRPr="005C0999">
              <w:rPr>
                <w:rFonts w:cstheme="minorHAnsi"/>
              </w:rPr>
              <w:t>- $</w:t>
            </w:r>
            <w:r w:rsidRPr="00970B14">
              <w:rPr>
                <w:rFonts w:cstheme="minorHAnsi"/>
              </w:rPr>
              <w:t>1</w:t>
            </w:r>
            <w:r w:rsidRPr="003D6922">
              <w:rPr>
                <w:rFonts w:cstheme="minorHAnsi"/>
              </w:rPr>
              <w:t>14,476</w:t>
            </w:r>
            <w:r>
              <w:rPr>
                <w:rFonts w:cstheme="minorHAnsi"/>
              </w:rPr>
              <w:t xml:space="preserve"> plus Superannuation</w:t>
            </w:r>
          </w:p>
        </w:tc>
      </w:tr>
      <w:tr w:rsidR="003C0006" w:rsidRPr="00495B3B" w14:paraId="2A722203" w14:textId="77777777" w:rsidTr="00495B3B">
        <w:trPr>
          <w:trHeight w:val="399"/>
        </w:trPr>
        <w:tc>
          <w:tcPr>
            <w:tcW w:w="2580" w:type="dxa"/>
            <w:tcBorders>
              <w:top w:val="nil"/>
              <w:bottom w:val="nil"/>
              <w:right w:val="nil"/>
            </w:tcBorders>
            <w:vAlign w:val="center"/>
          </w:tcPr>
          <w:p w14:paraId="60F7C270" w14:textId="77777777" w:rsidR="003C0006" w:rsidRPr="00495B3B" w:rsidRDefault="003C0006" w:rsidP="003C0006">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8682F6D" w:rsidR="003C0006" w:rsidRPr="00495B3B" w:rsidRDefault="003C0006" w:rsidP="003C0006">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8202ED" w:rsidRPr="00495B3B" w14:paraId="73E4C712" w14:textId="77777777" w:rsidTr="00495B3B">
        <w:trPr>
          <w:trHeight w:val="399"/>
        </w:trPr>
        <w:tc>
          <w:tcPr>
            <w:tcW w:w="2580" w:type="dxa"/>
            <w:tcBorders>
              <w:top w:val="nil"/>
              <w:bottom w:val="nil"/>
              <w:right w:val="nil"/>
            </w:tcBorders>
            <w:vAlign w:val="center"/>
          </w:tcPr>
          <w:p w14:paraId="778F959E" w14:textId="77777777" w:rsidR="008202ED" w:rsidRPr="00495B3B" w:rsidRDefault="008202ED" w:rsidP="008202ED">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F6FE2F1" w:rsidR="008202ED" w:rsidRPr="00495B3B" w:rsidRDefault="008202ED" w:rsidP="008202ED">
            <w:pPr>
              <w:spacing w:before="0" w:after="0"/>
              <w:ind w:left="57" w:right="-450"/>
              <w:rPr>
                <w:rFonts w:ascii="Arial" w:hAnsi="Arial" w:cs="Arial"/>
                <w:color w:val="363534"/>
                <w:szCs w:val="22"/>
              </w:rPr>
            </w:pPr>
            <w:r>
              <w:rPr>
                <w:rFonts w:cstheme="minorHAnsi"/>
              </w:rPr>
              <w:t>Regions, Environment, Climate Action and First Peoples</w:t>
            </w:r>
          </w:p>
        </w:tc>
      </w:tr>
      <w:tr w:rsidR="00BB5E81" w:rsidRPr="00495B3B" w14:paraId="1EBFF7E6" w14:textId="77777777" w:rsidTr="00495B3B">
        <w:trPr>
          <w:trHeight w:val="399"/>
        </w:trPr>
        <w:tc>
          <w:tcPr>
            <w:tcW w:w="2580" w:type="dxa"/>
            <w:tcBorders>
              <w:top w:val="nil"/>
              <w:bottom w:val="nil"/>
              <w:right w:val="nil"/>
            </w:tcBorders>
            <w:vAlign w:val="center"/>
          </w:tcPr>
          <w:p w14:paraId="2AB5EF48" w14:textId="77777777" w:rsidR="00BB5E81" w:rsidRPr="00495B3B" w:rsidRDefault="00BB5E81" w:rsidP="00BB5E81">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E8E83DB" w:rsidR="00BB5E81" w:rsidRPr="00495B3B" w:rsidRDefault="00BB5E81" w:rsidP="00BB5E81">
            <w:pPr>
              <w:spacing w:before="0" w:after="0"/>
              <w:ind w:left="57" w:right="-450"/>
              <w:rPr>
                <w:rFonts w:ascii="Arial" w:hAnsi="Arial" w:cs="Arial"/>
                <w:color w:val="363534"/>
                <w:szCs w:val="22"/>
              </w:rPr>
            </w:pPr>
            <w:r w:rsidRPr="00970B14">
              <w:rPr>
                <w:rFonts w:cstheme="minorHAnsi"/>
              </w:rPr>
              <w:t xml:space="preserve">Regional Directorate / Hume </w:t>
            </w:r>
            <w:r w:rsidR="00784F87">
              <w:rPr>
                <w:rFonts w:cstheme="minorHAnsi"/>
              </w:rPr>
              <w:t>Region</w:t>
            </w:r>
          </w:p>
        </w:tc>
      </w:tr>
      <w:tr w:rsidR="00BB5E81" w:rsidRPr="00495B3B" w14:paraId="37A0D7CE" w14:textId="77777777" w:rsidTr="00495B3B">
        <w:trPr>
          <w:trHeight w:val="399"/>
        </w:trPr>
        <w:tc>
          <w:tcPr>
            <w:tcW w:w="2580" w:type="dxa"/>
            <w:tcBorders>
              <w:top w:val="nil"/>
              <w:bottom w:val="nil"/>
              <w:right w:val="nil"/>
            </w:tcBorders>
            <w:vAlign w:val="center"/>
          </w:tcPr>
          <w:p w14:paraId="4595FCF5" w14:textId="77777777" w:rsidR="00BB5E81" w:rsidRPr="00495B3B" w:rsidRDefault="00BB5E81" w:rsidP="00BB5E81">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8363D70" w:rsidR="00BB5E81" w:rsidRPr="00495B3B" w:rsidRDefault="00BB5E81" w:rsidP="00BB5E81">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1A3B18E1" w:rsidR="00BB5E81" w:rsidRPr="00495B3B" w:rsidRDefault="00BB5E81" w:rsidP="00BB5E81">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1C6A67">
              <w:rPr>
                <w:rFonts w:ascii="Arial" w:hAnsi="Arial" w:cs="Arial"/>
                <w:color w:val="363534"/>
                <w:szCs w:val="22"/>
              </w:rPr>
              <w:fldChar w:fldCharType="begin">
                <w:ffData>
                  <w:name w:val=""/>
                  <w:enabled/>
                  <w:calcOnExit w:val="0"/>
                  <w:checkBox>
                    <w:size w:val="26"/>
                    <w:default w:val="1"/>
                  </w:checkBox>
                </w:ffData>
              </w:fldChar>
            </w:r>
            <w:r w:rsidR="001C6A67">
              <w:rPr>
                <w:rFonts w:ascii="Arial" w:hAnsi="Arial" w:cs="Arial"/>
                <w:color w:val="363534"/>
                <w:szCs w:val="22"/>
              </w:rPr>
              <w:instrText xml:space="preserve"> FORMCHECKBOX </w:instrText>
            </w:r>
            <w:r w:rsidR="001C6A67">
              <w:rPr>
                <w:rFonts w:ascii="Arial" w:hAnsi="Arial" w:cs="Arial"/>
                <w:color w:val="363534"/>
                <w:szCs w:val="22"/>
              </w:rPr>
            </w:r>
            <w:r w:rsidR="001C6A67">
              <w:rPr>
                <w:rFonts w:ascii="Arial" w:hAnsi="Arial" w:cs="Arial"/>
                <w:color w:val="363534"/>
                <w:szCs w:val="22"/>
              </w:rPr>
              <w:fldChar w:fldCharType="separate"/>
            </w:r>
            <w:r w:rsidR="001C6A67">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BB5E81" w:rsidRPr="00495B3B" w14:paraId="4352AE4A" w14:textId="77777777" w:rsidTr="00495B3B">
        <w:trPr>
          <w:trHeight w:val="399"/>
        </w:trPr>
        <w:tc>
          <w:tcPr>
            <w:tcW w:w="2580" w:type="dxa"/>
            <w:tcBorders>
              <w:top w:val="nil"/>
              <w:bottom w:val="nil"/>
              <w:right w:val="nil"/>
            </w:tcBorders>
            <w:vAlign w:val="center"/>
          </w:tcPr>
          <w:p w14:paraId="3083C225" w14:textId="77777777" w:rsidR="00BB5E81" w:rsidRPr="00495B3B" w:rsidRDefault="00BB5E81" w:rsidP="00BB5E81">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463B516F" w:rsidR="00BB5E81" w:rsidRPr="00495B3B" w:rsidRDefault="002F1C68" w:rsidP="00BB5E81">
            <w:pPr>
              <w:tabs>
                <w:tab w:val="left" w:pos="469"/>
                <w:tab w:val="left" w:pos="1189"/>
              </w:tabs>
              <w:spacing w:before="0" w:after="0"/>
              <w:ind w:left="57" w:right="-450"/>
              <w:rPr>
                <w:rFonts w:ascii="Arial" w:hAnsi="Arial" w:cs="Arial"/>
                <w:color w:val="363534"/>
                <w:szCs w:val="22"/>
              </w:rPr>
            </w:pPr>
            <w:r w:rsidRPr="00970B14">
              <w:rPr>
                <w:rFonts w:cstheme="minorHAnsi"/>
              </w:rPr>
              <w:t>Regional Director, Hume Region</w:t>
            </w:r>
          </w:p>
        </w:tc>
      </w:tr>
      <w:tr w:rsidR="00BB5E81" w:rsidRPr="00495B3B" w14:paraId="35F6D00F" w14:textId="77777777" w:rsidTr="00495B3B">
        <w:trPr>
          <w:trHeight w:val="399"/>
        </w:trPr>
        <w:tc>
          <w:tcPr>
            <w:tcW w:w="2580" w:type="dxa"/>
            <w:tcBorders>
              <w:top w:val="nil"/>
              <w:bottom w:val="nil"/>
              <w:right w:val="nil"/>
            </w:tcBorders>
            <w:vAlign w:val="center"/>
          </w:tcPr>
          <w:p w14:paraId="55F53688" w14:textId="77777777" w:rsidR="00BB5E81" w:rsidRPr="00495B3B" w:rsidRDefault="00BB5E81" w:rsidP="00BB5E81">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70EECC0" w:rsidR="00BB5E81" w:rsidRPr="00495B3B" w:rsidRDefault="00BB5E81" w:rsidP="00BB5E81">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2F1C68">
              <w:rPr>
                <w:rFonts w:ascii="Arial" w:hAnsi="Arial" w:cs="Arial"/>
                <w:color w:val="363534"/>
                <w:szCs w:val="22"/>
              </w:rPr>
              <w:fldChar w:fldCharType="begin">
                <w:ffData>
                  <w:name w:val=""/>
                  <w:enabled/>
                  <w:calcOnExit w:val="0"/>
                  <w:checkBox>
                    <w:size w:val="26"/>
                    <w:default w:val="1"/>
                  </w:checkBox>
                </w:ffData>
              </w:fldChar>
            </w:r>
            <w:r w:rsidR="002F1C68">
              <w:rPr>
                <w:rFonts w:ascii="Arial" w:hAnsi="Arial" w:cs="Arial"/>
                <w:color w:val="363534"/>
                <w:szCs w:val="22"/>
              </w:rPr>
              <w:instrText xml:space="preserve"> FORMCHECKBOX </w:instrText>
            </w:r>
            <w:r w:rsidR="002F1C68">
              <w:rPr>
                <w:rFonts w:ascii="Arial" w:hAnsi="Arial" w:cs="Arial"/>
                <w:color w:val="363534"/>
                <w:szCs w:val="22"/>
              </w:rPr>
            </w:r>
            <w:r w:rsidR="002F1C68">
              <w:rPr>
                <w:rFonts w:ascii="Arial" w:hAnsi="Arial" w:cs="Arial"/>
                <w:color w:val="363534"/>
                <w:szCs w:val="22"/>
              </w:rPr>
              <w:fldChar w:fldCharType="separate"/>
            </w:r>
            <w:r w:rsidR="002F1C68">
              <w:rPr>
                <w:rFonts w:ascii="Arial" w:hAnsi="Arial" w:cs="Arial"/>
                <w:color w:val="363534"/>
                <w:szCs w:val="22"/>
              </w:rPr>
              <w:fldChar w:fldCharType="end"/>
            </w:r>
            <w:r w:rsidRPr="00495B3B">
              <w:rPr>
                <w:rFonts w:ascii="Arial" w:hAnsi="Arial" w:cs="Arial"/>
                <w:color w:val="363534"/>
                <w:szCs w:val="22"/>
              </w:rPr>
              <w:t xml:space="preserve">  No                If yes, how many?</w:t>
            </w:r>
            <w:r w:rsidR="00164A64">
              <w:rPr>
                <w:rFonts w:ascii="Arial" w:hAnsi="Arial" w:cs="Arial"/>
                <w:color w:val="363534"/>
                <w:szCs w:val="22"/>
              </w:rPr>
              <w:t xml:space="preserve"> N/A</w:t>
            </w:r>
          </w:p>
        </w:tc>
      </w:tr>
      <w:tr w:rsidR="00BB5E81" w:rsidRPr="00495B3B" w14:paraId="70C7CF88" w14:textId="77777777" w:rsidTr="00495B3B">
        <w:trPr>
          <w:trHeight w:val="399"/>
        </w:trPr>
        <w:tc>
          <w:tcPr>
            <w:tcW w:w="2580" w:type="dxa"/>
            <w:tcBorders>
              <w:top w:val="nil"/>
              <w:bottom w:val="nil"/>
              <w:right w:val="nil"/>
            </w:tcBorders>
            <w:vAlign w:val="center"/>
          </w:tcPr>
          <w:p w14:paraId="58989FFF" w14:textId="77777777" w:rsidR="00BB5E81" w:rsidRPr="00495B3B" w:rsidRDefault="00BB5E81" w:rsidP="00BB5E81">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D4B27A8" w:rsidR="00BB5E81" w:rsidRPr="00495B3B" w:rsidRDefault="00164A64" w:rsidP="00BB5E81">
            <w:pPr>
              <w:spacing w:before="0" w:after="0"/>
              <w:ind w:left="57" w:right="-450"/>
              <w:rPr>
                <w:rFonts w:ascii="Arial" w:hAnsi="Arial" w:cs="Arial"/>
                <w:color w:val="363534"/>
                <w:szCs w:val="22"/>
              </w:rPr>
            </w:pPr>
            <w:r w:rsidRPr="00970B14">
              <w:rPr>
                <w:rFonts w:cstheme="minorHAnsi"/>
              </w:rPr>
              <w:t xml:space="preserve">Courtney Bertram - Regional Director Hume - 0436 628 560 - </w:t>
            </w:r>
            <w:hyperlink r:id="rId22" w:history="1">
              <w:r w:rsidRPr="00970B14">
                <w:rPr>
                  <w:rFonts w:cstheme="minorHAnsi"/>
                </w:rPr>
                <w:t>courtney.bertram@deeca.vic.gov.au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24AD08F" w14:textId="77777777" w:rsidR="000E3F61" w:rsidRDefault="000E3F61" w:rsidP="000E3F61">
      <w:pPr>
        <w:rPr>
          <w:lang w:eastAsia="zh-CN"/>
        </w:rPr>
      </w:pPr>
      <w:r w:rsidRPr="004E5904">
        <w:rPr>
          <w:lang w:eastAsia="zh-CN"/>
        </w:rPr>
        <w:t xml:space="preserve">The Executive Assistant is responsible for high quality executive and administrative support to the </w:t>
      </w:r>
      <w:r>
        <w:rPr>
          <w:lang w:eastAsia="zh-CN"/>
        </w:rPr>
        <w:t xml:space="preserve">Regional </w:t>
      </w:r>
      <w:r w:rsidRPr="004E5904">
        <w:rPr>
          <w:lang w:eastAsia="zh-CN"/>
        </w:rPr>
        <w:t>Director</w:t>
      </w:r>
      <w:r>
        <w:rPr>
          <w:lang w:eastAsia="zh-CN"/>
        </w:rPr>
        <w:t>. You will</w:t>
      </w:r>
      <w:r w:rsidRPr="004E5904">
        <w:rPr>
          <w:lang w:eastAsia="zh-CN"/>
        </w:rPr>
        <w:t xml:space="preserve"> </w:t>
      </w:r>
      <w:r>
        <w:rPr>
          <w:lang w:eastAsia="zh-CN"/>
        </w:rPr>
        <w:t>undertake</w:t>
      </w:r>
      <w:r w:rsidRPr="004E5904">
        <w:rPr>
          <w:lang w:eastAsia="zh-CN"/>
        </w:rPr>
        <w:t xml:space="preserve"> complex office support, correspondence</w:t>
      </w:r>
      <w:r>
        <w:rPr>
          <w:lang w:eastAsia="zh-CN"/>
        </w:rPr>
        <w:t xml:space="preserve">, stakeholder and time management, </w:t>
      </w:r>
      <w:r w:rsidRPr="004E5904">
        <w:rPr>
          <w:lang w:eastAsia="zh-CN"/>
        </w:rPr>
        <w:t xml:space="preserve">as well as administering policies, procedures and protocols. You will use your proficiency with MS Office suite of tools to support the </w:t>
      </w:r>
      <w:r>
        <w:rPr>
          <w:lang w:eastAsia="zh-CN"/>
        </w:rPr>
        <w:t>Regional</w:t>
      </w:r>
      <w:r w:rsidRPr="004E5904">
        <w:rPr>
          <w:lang w:eastAsia="zh-CN"/>
        </w:rPr>
        <w:t xml:space="preserve"> Director and their team to deliver government priorities and contribute to building a positive culture.</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3C92ED4" w14:textId="77777777" w:rsidR="00D97B7A" w:rsidRDefault="00D97B7A" w:rsidP="00D97B7A">
      <w:pPr>
        <w:spacing w:before="160"/>
        <w:rPr>
          <w:rFonts w:ascii="Arial" w:hAnsi="Arial"/>
          <w:i/>
          <w:color w:val="000000"/>
          <w:szCs w:val="22"/>
        </w:rPr>
      </w:pPr>
      <w:r w:rsidRPr="001B1027">
        <w:rPr>
          <w:rFonts w:ascii="Arial" w:hAnsi="Arial"/>
          <w:i/>
          <w:color w:val="000000"/>
          <w:szCs w:val="22"/>
        </w:rPr>
        <w:t>The Group</w:t>
      </w:r>
    </w:p>
    <w:p w14:paraId="6816523B" w14:textId="77777777" w:rsidR="00D97B7A" w:rsidRPr="0054034E" w:rsidRDefault="00D97B7A" w:rsidP="00D97B7A">
      <w:pPr>
        <w:pStyle w:val="DTPLIheadinggreen"/>
        <w:spacing w:before="120"/>
        <w:rPr>
          <w:rFonts w:ascii="Arial" w:hAnsi="Arial"/>
          <w:color w:val="111111" w:themeColor="text1" w:themeShade="80"/>
          <w:sz w:val="20"/>
          <w:szCs w:val="22"/>
        </w:rPr>
      </w:pPr>
      <w:r w:rsidRPr="0054034E">
        <w:rPr>
          <w:rFonts w:ascii="Arial" w:hAnsi="Arial"/>
          <w:color w:val="111111" w:themeColor="text1" w:themeShade="80"/>
          <w:sz w:val="20"/>
          <w:szCs w:val="22"/>
        </w:rPr>
        <w:t>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w:t>
      </w:r>
    </w:p>
    <w:p w14:paraId="3B5D8BC2" w14:textId="77777777" w:rsidR="00D97B7A" w:rsidRPr="0054034E" w:rsidRDefault="00D97B7A" w:rsidP="00D97B7A">
      <w:pPr>
        <w:pStyle w:val="DTPLIheadinggreen"/>
        <w:spacing w:before="120"/>
        <w:rPr>
          <w:rFonts w:ascii="Arial" w:hAnsi="Arial"/>
          <w:color w:val="111111" w:themeColor="text1" w:themeShade="80"/>
          <w:sz w:val="20"/>
          <w:szCs w:val="22"/>
        </w:rPr>
      </w:pPr>
      <w:r w:rsidRPr="0054034E">
        <w:rPr>
          <w:rFonts w:ascii="Arial" w:hAnsi="Arial"/>
          <w:color w:val="111111" w:themeColor="text1" w:themeShade="80"/>
          <w:sz w:val="20"/>
          <w:szCs w:val="22"/>
        </w:rPr>
        <w:t>Through its network of regions, the RECAFP Group provides integrated, place-based design and delivery of programs, projects, and services across departmental portfolios. It is also responsible for leading DEECA’s self-</w:t>
      </w:r>
      <w:r w:rsidRPr="0054034E">
        <w:rPr>
          <w:rFonts w:ascii="Arial" w:hAnsi="Arial"/>
          <w:color w:val="111111" w:themeColor="text1" w:themeShade="80"/>
          <w:sz w:val="20"/>
          <w:szCs w:val="22"/>
        </w:rPr>
        <w:lastRenderedPageBreak/>
        <w:t>determination reform agenda with a particular focus on developing cultural capability, creating a culturally safe working environment, and improving employment opportunities for Aboriginal Victorians across the department.</w:t>
      </w:r>
    </w:p>
    <w:p w14:paraId="0EC761A7" w14:textId="77777777" w:rsidR="00D97B7A" w:rsidRPr="00CE6C0D" w:rsidRDefault="00D97B7A" w:rsidP="00D97B7A">
      <w:pPr>
        <w:pStyle w:val="DTPLIheadinggreen"/>
        <w:spacing w:before="120"/>
        <w:rPr>
          <w:rFonts w:ascii="Arial" w:hAnsi="Arial"/>
          <w:color w:val="111111" w:themeColor="text1" w:themeShade="80"/>
          <w:sz w:val="20"/>
          <w:szCs w:val="22"/>
        </w:rPr>
      </w:pPr>
      <w:r w:rsidRPr="0054034E">
        <w:rPr>
          <w:rFonts w:ascii="Arial" w:hAnsi="Arial"/>
          <w:color w:val="111111" w:themeColor="text1" w:themeShade="80"/>
          <w:sz w:val="20"/>
          <w:szCs w:val="22"/>
        </w:rPr>
        <w:t>Working across DEECA, with portfolio agencies, regional communities, service delivery partners, other external stakeholders and ministers the RECAFP Group supports the delivery of services and outcomes for government and Victorian communities.</w:t>
      </w:r>
      <w:r w:rsidRPr="00CE6C0D">
        <w:rPr>
          <w:rFonts w:ascii="Arial" w:hAnsi="Arial"/>
          <w:color w:val="111111" w:themeColor="text1" w:themeShade="80"/>
          <w:sz w:val="20"/>
          <w:szCs w:val="22"/>
        </w:rPr>
        <w:t xml:space="preserve">  </w:t>
      </w:r>
    </w:p>
    <w:p w14:paraId="11FA04C9" w14:textId="77777777" w:rsidR="00D97B7A" w:rsidRPr="00CE6C0D" w:rsidRDefault="00D97B7A" w:rsidP="00D97B7A">
      <w:pPr>
        <w:pStyle w:val="DTPLIheadinggreen"/>
        <w:spacing w:before="120"/>
        <w:rPr>
          <w:rFonts w:ascii="Arial" w:hAnsi="Arial"/>
          <w:i/>
          <w:iCs/>
          <w:color w:val="111111" w:themeColor="text1" w:themeShade="80"/>
          <w:sz w:val="20"/>
          <w:szCs w:val="22"/>
        </w:rPr>
      </w:pPr>
      <w:r>
        <w:rPr>
          <w:rFonts w:ascii="Arial" w:hAnsi="Arial"/>
          <w:color w:val="111111" w:themeColor="text1" w:themeShade="80"/>
          <w:sz w:val="20"/>
          <w:szCs w:val="22"/>
        </w:rPr>
        <w:br/>
      </w:r>
      <w:r w:rsidRPr="00CE6C0D">
        <w:rPr>
          <w:rFonts w:ascii="Arial" w:hAnsi="Arial"/>
          <w:i/>
          <w:iCs/>
          <w:color w:val="111111" w:themeColor="text1" w:themeShade="80"/>
          <w:sz w:val="20"/>
          <w:szCs w:val="22"/>
        </w:rPr>
        <w:t xml:space="preserve">The Division and Branch  </w:t>
      </w:r>
    </w:p>
    <w:p w14:paraId="3F964094" w14:textId="77777777" w:rsidR="00D97B7A" w:rsidRPr="00CE6C0D" w:rsidRDefault="00D97B7A" w:rsidP="00D97B7A">
      <w:pPr>
        <w:pStyle w:val="DTPLIheadinggreen"/>
        <w:spacing w:before="120"/>
        <w:rPr>
          <w:rFonts w:ascii="Arial" w:hAnsi="Arial"/>
          <w:color w:val="111111" w:themeColor="text1" w:themeShade="80"/>
          <w:sz w:val="20"/>
          <w:szCs w:val="22"/>
        </w:rPr>
      </w:pPr>
      <w:r w:rsidRPr="00CE6C0D">
        <w:rPr>
          <w:rFonts w:ascii="Arial" w:hAnsi="Arial"/>
          <w:color w:val="111111" w:themeColor="text1" w:themeShade="80"/>
          <w:sz w:val="20"/>
          <w:szCs w:val="22"/>
        </w:rPr>
        <w:t xml:space="preserve">DEECA Regions  </w:t>
      </w:r>
    </w:p>
    <w:p w14:paraId="02383208" w14:textId="77777777" w:rsidR="00D97B7A" w:rsidRDefault="00D97B7A" w:rsidP="00D97B7A">
      <w:pPr>
        <w:pStyle w:val="paragraph"/>
        <w:spacing w:before="0" w:beforeAutospacing="0" w:after="0" w:afterAutospacing="0"/>
        <w:textAlignment w:val="baseline"/>
        <w:rPr>
          <w:rStyle w:val="normaltextrun"/>
          <w:rFonts w:ascii="Arial" w:hAnsi="Arial" w:cs="Arial"/>
          <w:color w:val="000000"/>
          <w:sz w:val="20"/>
          <w:szCs w:val="20"/>
        </w:rPr>
      </w:pPr>
      <w:r>
        <w:rPr>
          <w:rStyle w:val="normaltextrun"/>
          <w:rFonts w:ascii="Arial" w:hAnsi="Arial" w:cs="Arial"/>
          <w:color w:val="000000"/>
          <w:sz w:val="20"/>
          <w:szCs w:val="20"/>
        </w:rPr>
        <w:t xml:space="preserve">DEECA Regions </w:t>
      </w:r>
      <w:r w:rsidRPr="00C83F8C">
        <w:rPr>
          <w:rStyle w:val="normaltextrun"/>
          <w:rFonts w:ascii="Arial" w:hAnsi="Arial" w:cs="Arial"/>
          <w:color w:val="000000"/>
          <w:sz w:val="20"/>
          <w:szCs w:val="20"/>
        </w:rPr>
        <w:t>Division enables government priorities by delivering integrated, place-based programs, projects and regional services to stakeholders and community on behalf of DEECA.   </w:t>
      </w:r>
    </w:p>
    <w:p w14:paraId="40E3FC3A" w14:textId="77777777" w:rsidR="00D97B7A" w:rsidRPr="00C83F8C" w:rsidRDefault="00D97B7A" w:rsidP="00D97B7A">
      <w:pPr>
        <w:pStyle w:val="paragraph"/>
        <w:spacing w:before="0" w:beforeAutospacing="0" w:after="0" w:afterAutospacing="0"/>
        <w:textAlignment w:val="baseline"/>
        <w:rPr>
          <w:rFonts w:ascii="Segoe UI" w:hAnsi="Segoe UI" w:cs="Segoe UI"/>
          <w:sz w:val="18"/>
          <w:szCs w:val="18"/>
        </w:rPr>
      </w:pPr>
    </w:p>
    <w:p w14:paraId="05501411" w14:textId="77777777" w:rsidR="00D97B7A" w:rsidRDefault="00D97B7A" w:rsidP="00D97B7A">
      <w:pPr>
        <w:pStyle w:val="paragraph"/>
        <w:spacing w:before="0" w:beforeAutospacing="0" w:after="0" w:afterAutospacing="0"/>
        <w:textAlignment w:val="baseline"/>
        <w:rPr>
          <w:rStyle w:val="normaltextrun"/>
          <w:rFonts w:ascii="Arial" w:hAnsi="Arial" w:cs="Arial"/>
          <w:color w:val="000000"/>
          <w:sz w:val="20"/>
          <w:szCs w:val="20"/>
        </w:rPr>
      </w:pPr>
      <w:r w:rsidRPr="00C83F8C">
        <w:rPr>
          <w:rStyle w:val="normaltextrun"/>
          <w:rFonts w:ascii="Arial" w:hAnsi="Arial" w:cs="Arial"/>
          <w:color w:val="000000"/>
          <w:sz w:val="20"/>
          <w:szCs w:val="20"/>
        </w:rPr>
        <w:t>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6C1E963B" w14:textId="77777777" w:rsidR="00D97B7A" w:rsidRPr="00C83F8C" w:rsidRDefault="00D97B7A" w:rsidP="00D97B7A">
      <w:pPr>
        <w:pStyle w:val="paragraph"/>
        <w:spacing w:before="0" w:beforeAutospacing="0" w:after="0" w:afterAutospacing="0"/>
        <w:textAlignment w:val="baseline"/>
        <w:rPr>
          <w:rFonts w:ascii="Segoe UI" w:hAnsi="Segoe UI" w:cs="Segoe UI"/>
          <w:sz w:val="18"/>
          <w:szCs w:val="18"/>
        </w:rPr>
      </w:pPr>
    </w:p>
    <w:p w14:paraId="6C764F44" w14:textId="77777777" w:rsidR="00D97B7A" w:rsidRPr="00C83F8C" w:rsidRDefault="00D97B7A" w:rsidP="00D97B7A">
      <w:pPr>
        <w:pStyle w:val="paragraph"/>
        <w:spacing w:before="0" w:beforeAutospacing="0" w:after="0" w:afterAutospacing="0"/>
        <w:textAlignment w:val="baseline"/>
        <w:rPr>
          <w:rFonts w:ascii="Segoe UI" w:hAnsi="Segoe UI" w:cs="Segoe UI"/>
          <w:sz w:val="18"/>
          <w:szCs w:val="18"/>
        </w:rPr>
      </w:pPr>
      <w:r w:rsidRPr="00C83F8C">
        <w:rPr>
          <w:rStyle w:val="normaltextrun"/>
          <w:rFonts w:ascii="Arial" w:hAnsi="Arial" w:cs="Arial"/>
          <w:color w:val="000000"/>
          <w:sz w:val="20"/>
          <w:szCs w:val="20"/>
        </w:rPr>
        <w:t>The Division includes two core teams in each region overseeing public land services and strategic stakeholder partnerships at place and seven statewide portfolios: </w:t>
      </w:r>
    </w:p>
    <w:p w14:paraId="11CBCB08" w14:textId="77777777" w:rsidR="00D97B7A" w:rsidRPr="00C83F8C" w:rsidRDefault="00D97B7A">
      <w:pPr>
        <w:pStyle w:val="paragraph"/>
        <w:numPr>
          <w:ilvl w:val="0"/>
          <w:numId w:val="18"/>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Wildlife and Landscape Protection (led by Gippsland Region)  </w:t>
      </w:r>
    </w:p>
    <w:p w14:paraId="5238B7F7" w14:textId="77777777" w:rsidR="00D97B7A" w:rsidRPr="00C83F8C" w:rsidRDefault="00D97B7A">
      <w:pPr>
        <w:pStyle w:val="paragraph"/>
        <w:numPr>
          <w:ilvl w:val="0"/>
          <w:numId w:val="19"/>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Biodiversity Impact Assessment (led by Loddon Mallee Region) </w:t>
      </w:r>
    </w:p>
    <w:p w14:paraId="64F65233" w14:textId="77777777" w:rsidR="00D97B7A" w:rsidRPr="00C83F8C" w:rsidRDefault="00D97B7A">
      <w:pPr>
        <w:pStyle w:val="paragraph"/>
        <w:numPr>
          <w:ilvl w:val="0"/>
          <w:numId w:val="20"/>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Land Management (led by Hume Region)  </w:t>
      </w:r>
    </w:p>
    <w:p w14:paraId="58BC55B4" w14:textId="77777777" w:rsidR="00D97B7A" w:rsidRPr="00C83F8C" w:rsidRDefault="00D97B7A">
      <w:pPr>
        <w:pStyle w:val="paragraph"/>
        <w:numPr>
          <w:ilvl w:val="0"/>
          <w:numId w:val="21"/>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Planning and Environmental Assessment (led by Port Phillip Region) </w:t>
      </w:r>
    </w:p>
    <w:p w14:paraId="4C30B8CD" w14:textId="77777777" w:rsidR="00D97B7A" w:rsidRPr="00C83F8C" w:rsidRDefault="00D97B7A">
      <w:pPr>
        <w:pStyle w:val="paragraph"/>
        <w:numPr>
          <w:ilvl w:val="0"/>
          <w:numId w:val="22"/>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Environmental Investments and Programs (led by Grampians Region) </w:t>
      </w:r>
    </w:p>
    <w:p w14:paraId="042E6538" w14:textId="77777777" w:rsidR="00D97B7A" w:rsidRDefault="00D97B7A">
      <w:pPr>
        <w:pStyle w:val="paragraph"/>
        <w:numPr>
          <w:ilvl w:val="0"/>
          <w:numId w:val="23"/>
        </w:numPr>
        <w:spacing w:before="0" w:beforeAutospacing="0" w:after="0" w:afterAutospacing="0"/>
        <w:ind w:left="1080" w:firstLine="0"/>
        <w:textAlignment w:val="baseline"/>
        <w:rPr>
          <w:rStyle w:val="normaltextrun"/>
          <w:rFonts w:ascii="Arial" w:hAnsi="Arial" w:cs="Arial"/>
          <w:color w:val="000000"/>
          <w:sz w:val="20"/>
          <w:szCs w:val="20"/>
        </w:rPr>
      </w:pPr>
      <w:r w:rsidRPr="00C83F8C">
        <w:rPr>
          <w:rStyle w:val="normaltextrun"/>
          <w:rFonts w:ascii="Arial" w:hAnsi="Arial" w:cs="Arial"/>
          <w:color w:val="000000"/>
          <w:sz w:val="20"/>
          <w:szCs w:val="20"/>
        </w:rPr>
        <w:t>DEECA Recovery Coordination and Coastal Operations (led by Barwon South West Region)  </w:t>
      </w:r>
    </w:p>
    <w:p w14:paraId="02EDD988" w14:textId="77777777" w:rsidR="00D97B7A" w:rsidRDefault="00D97B7A">
      <w:pPr>
        <w:pStyle w:val="paragraph"/>
        <w:numPr>
          <w:ilvl w:val="0"/>
          <w:numId w:val="23"/>
        </w:numPr>
        <w:spacing w:before="0" w:beforeAutospacing="0" w:after="0" w:afterAutospacing="0"/>
        <w:ind w:left="1080" w:firstLine="0"/>
        <w:textAlignment w:val="baseline"/>
        <w:rPr>
          <w:rStyle w:val="normaltextrun"/>
          <w:rFonts w:ascii="Arial" w:hAnsi="Arial" w:cs="Arial"/>
          <w:color w:val="000000"/>
          <w:sz w:val="20"/>
          <w:szCs w:val="20"/>
        </w:rPr>
      </w:pPr>
      <w:r w:rsidRPr="00C83F8C">
        <w:rPr>
          <w:rStyle w:val="normaltextrun"/>
          <w:rFonts w:ascii="Arial" w:hAnsi="Arial" w:cs="Arial"/>
          <w:color w:val="000000"/>
          <w:sz w:val="20"/>
          <w:szCs w:val="20"/>
        </w:rPr>
        <w:t>Strategy and Service Delivery (led by the Office of the Executive Director DEECA Regions) </w:t>
      </w:r>
      <w:r w:rsidRPr="00C83F8C">
        <w:rPr>
          <w:rStyle w:val="normaltextrun"/>
        </w:rPr>
        <w:t> </w:t>
      </w:r>
      <w:r w:rsidRPr="00C83F8C">
        <w:rPr>
          <w:rStyle w:val="normaltextrun"/>
        </w:rPr>
        <w:br/>
      </w:r>
    </w:p>
    <w:p w14:paraId="79BEF51E" w14:textId="77777777" w:rsidR="00D97B7A" w:rsidRPr="00C83F8C" w:rsidRDefault="00D97B7A" w:rsidP="00D97B7A">
      <w:pPr>
        <w:pStyle w:val="paragraph"/>
        <w:spacing w:before="0" w:beforeAutospacing="0" w:after="0" w:afterAutospacing="0"/>
        <w:textAlignment w:val="baseline"/>
        <w:rPr>
          <w:rStyle w:val="normaltextrun"/>
          <w:rFonts w:ascii="Arial" w:hAnsi="Arial" w:cs="Arial"/>
          <w:color w:val="000000"/>
          <w:sz w:val="20"/>
          <w:szCs w:val="20"/>
        </w:rPr>
      </w:pPr>
      <w:r w:rsidRPr="00C83F8C">
        <w:rPr>
          <w:rStyle w:val="normaltextrun"/>
          <w:rFonts w:ascii="Arial" w:hAnsi="Arial" w:cs="Arial"/>
          <w:color w:val="000000"/>
          <w:sz w:val="20"/>
          <w:szCs w:val="20"/>
        </w:rPr>
        <w:t>The Hume Region is the portfolio lead for Land Management, providing statewide leadership for the management of Victoria's Crown land estate. The region delivers integrated, place-based services across north-east Victoria and works in partnership with Traditional Owners, local government, land managers and communities to support public land, environmental, emergency management and community outcomes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E7EF0DB" w14:textId="77777777" w:rsidR="00FE05A5" w:rsidRPr="00A82B8B" w:rsidRDefault="00FE05A5">
      <w:pPr>
        <w:numPr>
          <w:ilvl w:val="0"/>
          <w:numId w:val="16"/>
        </w:numPr>
        <w:spacing w:before="0" w:after="60" w:line="240" w:lineRule="auto"/>
        <w:jc w:val="both"/>
        <w:rPr>
          <w:rFonts w:cstheme="minorHAnsi"/>
          <w:lang w:eastAsia="zh-CN"/>
        </w:rPr>
      </w:pPr>
      <w:r w:rsidRPr="00A82B8B">
        <w:rPr>
          <w:rFonts w:cstheme="minorHAnsi"/>
          <w:lang w:eastAsia="zh-CN"/>
        </w:rPr>
        <w:t>Provide confidential</w:t>
      </w:r>
      <w:r>
        <w:rPr>
          <w:rFonts w:cstheme="minorHAnsi"/>
          <w:lang w:eastAsia="zh-CN"/>
        </w:rPr>
        <w:t xml:space="preserve"> </w:t>
      </w:r>
      <w:r w:rsidRPr="00A82B8B">
        <w:rPr>
          <w:rFonts w:cstheme="minorHAnsi"/>
          <w:lang w:eastAsia="zh-CN"/>
        </w:rPr>
        <w:t>executive support functions to the Regional Director including, but not limited to, diary management, meeting co-ordination, management of correspondence</w:t>
      </w:r>
      <w:r>
        <w:rPr>
          <w:rFonts w:cstheme="minorHAnsi"/>
          <w:lang w:eastAsia="zh-CN"/>
        </w:rPr>
        <w:t xml:space="preserve"> and approvals</w:t>
      </w:r>
      <w:r w:rsidRPr="00A82B8B">
        <w:rPr>
          <w:rFonts w:cstheme="minorHAnsi"/>
          <w:lang w:eastAsia="zh-CN"/>
        </w:rPr>
        <w:t>, maintenance of administrative support systems and procedures.</w:t>
      </w:r>
    </w:p>
    <w:p w14:paraId="06EAC932" w14:textId="77777777" w:rsidR="00FE05A5" w:rsidRPr="00607CA0" w:rsidRDefault="00FE05A5">
      <w:pPr>
        <w:numPr>
          <w:ilvl w:val="0"/>
          <w:numId w:val="16"/>
        </w:numPr>
        <w:spacing w:before="0" w:after="60" w:line="240" w:lineRule="auto"/>
        <w:jc w:val="both"/>
        <w:rPr>
          <w:rFonts w:cstheme="minorHAnsi"/>
          <w:lang w:eastAsia="zh-CN"/>
        </w:rPr>
      </w:pPr>
      <w:r w:rsidRPr="00607CA0">
        <w:rPr>
          <w:rFonts w:ascii="Arial" w:hAnsi="Arial"/>
          <w:lang w:eastAsia="zh-CN"/>
        </w:rPr>
        <w:t xml:space="preserve">Maintain a high level of organisational awareness, attend to a broad range of confidential and sensitive enquiries ensuring they are appropriately monitored and </w:t>
      </w:r>
      <w:r>
        <w:rPr>
          <w:rFonts w:ascii="Arial" w:hAnsi="Arial"/>
          <w:lang w:eastAsia="zh-CN"/>
        </w:rPr>
        <w:t>actioned.</w:t>
      </w:r>
      <w:r w:rsidRPr="00607CA0">
        <w:rPr>
          <w:rFonts w:ascii="Arial" w:hAnsi="Arial"/>
          <w:lang w:eastAsia="zh-CN"/>
        </w:rPr>
        <w:t xml:space="preserve"> </w:t>
      </w:r>
    </w:p>
    <w:p w14:paraId="78352926" w14:textId="77777777" w:rsidR="00FE05A5" w:rsidRPr="00A82B8B" w:rsidRDefault="00FE05A5">
      <w:pPr>
        <w:numPr>
          <w:ilvl w:val="0"/>
          <w:numId w:val="16"/>
        </w:numPr>
        <w:spacing w:before="0" w:after="60" w:line="240" w:lineRule="auto"/>
        <w:jc w:val="both"/>
        <w:rPr>
          <w:rFonts w:cstheme="minorHAnsi"/>
          <w:lang w:eastAsia="zh-CN"/>
        </w:rPr>
      </w:pPr>
      <w:r>
        <w:rPr>
          <w:rFonts w:ascii="Arial" w:hAnsi="Arial"/>
          <w:lang w:eastAsia="zh-CN"/>
        </w:rPr>
        <w:t xml:space="preserve">Ensure timely </w:t>
      </w:r>
      <w:r w:rsidRPr="00A82B8B">
        <w:rPr>
          <w:rFonts w:cstheme="minorHAnsi"/>
          <w:lang w:eastAsia="zh-CN"/>
        </w:rPr>
        <w:t>correspondence, briefing notes and other parliamentary documentation and provide quality assurance on documentation prepared on behalf of the Regional Director.</w:t>
      </w:r>
    </w:p>
    <w:p w14:paraId="2A789A88" w14:textId="77777777" w:rsidR="00FE05A5" w:rsidRDefault="00FE05A5">
      <w:pPr>
        <w:numPr>
          <w:ilvl w:val="0"/>
          <w:numId w:val="16"/>
        </w:numPr>
        <w:spacing w:before="0" w:after="60" w:line="240" w:lineRule="auto"/>
        <w:rPr>
          <w:rFonts w:ascii="Arial" w:hAnsi="Arial"/>
        </w:rPr>
      </w:pPr>
      <w:r w:rsidRPr="00607CA0">
        <w:rPr>
          <w:rFonts w:ascii="Arial" w:hAnsi="Arial"/>
          <w:lang w:eastAsia="zh-CN"/>
        </w:rPr>
        <w:t xml:space="preserve">Build and maintain productive working relationships with internal and external stakeholders, managing competing stakeholder needs, building and maintaining productive working relationships to </w:t>
      </w:r>
      <w:r>
        <w:rPr>
          <w:rFonts w:ascii="Arial" w:hAnsi="Arial"/>
          <w:lang w:eastAsia="zh-CN"/>
        </w:rPr>
        <w:t>deliver effective outcomes</w:t>
      </w:r>
      <w:r w:rsidRPr="00607CA0">
        <w:rPr>
          <w:rFonts w:ascii="Arial" w:hAnsi="Arial"/>
          <w:lang w:eastAsia="zh-CN"/>
        </w:rPr>
        <w:t xml:space="preserve"> </w:t>
      </w:r>
      <w:r>
        <w:rPr>
          <w:rFonts w:ascii="Arial" w:hAnsi="Arial"/>
          <w:lang w:eastAsia="zh-CN"/>
        </w:rPr>
        <w:t xml:space="preserve">for the region and government. </w:t>
      </w:r>
    </w:p>
    <w:p w14:paraId="6FCD1378" w14:textId="77777777" w:rsidR="00FE05A5" w:rsidRPr="00607CA0" w:rsidRDefault="00FE05A5">
      <w:pPr>
        <w:numPr>
          <w:ilvl w:val="0"/>
          <w:numId w:val="16"/>
        </w:numPr>
        <w:spacing w:before="0" w:after="0" w:line="240" w:lineRule="auto"/>
        <w:ind w:left="357" w:hanging="357"/>
        <w:rPr>
          <w:rFonts w:ascii="Arial" w:hAnsi="Arial"/>
          <w:szCs w:val="22"/>
        </w:rPr>
      </w:pPr>
      <w:r w:rsidRPr="00607CA0">
        <w:rPr>
          <w:rFonts w:cstheme="minorBidi"/>
        </w:rPr>
        <w:t xml:space="preserve">Contribute to a constructive culture, role model constructive values and behaviours and demonstrate a proactive approach to identifying and resolving issues and the ability to work effectively under limited supervision </w:t>
      </w:r>
    </w:p>
    <w:p w14:paraId="2970C80C" w14:textId="77777777" w:rsidR="00FE05A5" w:rsidRPr="00A82B8B" w:rsidRDefault="00FE05A5">
      <w:pPr>
        <w:numPr>
          <w:ilvl w:val="0"/>
          <w:numId w:val="16"/>
        </w:numPr>
        <w:spacing w:before="0" w:after="0" w:line="240" w:lineRule="auto"/>
        <w:ind w:left="357" w:hanging="357"/>
        <w:rPr>
          <w:rFonts w:ascii="Arial" w:hAnsi="Arial"/>
          <w:szCs w:val="22"/>
        </w:rPr>
      </w:pPr>
      <w:r w:rsidRPr="00A82B8B">
        <w:rPr>
          <w:rFonts w:ascii="Arial" w:hAnsi="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C73B276" w14:textId="77777777" w:rsidR="00DB78BF" w:rsidRDefault="00DB78BF">
      <w:pPr>
        <w:numPr>
          <w:ilvl w:val="0"/>
          <w:numId w:val="16"/>
        </w:numPr>
        <w:spacing w:before="0"/>
        <w:ind w:left="357" w:hanging="357"/>
        <w:jc w:val="both"/>
        <w:rPr>
          <w:rFonts w:cstheme="minorHAnsi"/>
          <w:color w:val="000000"/>
          <w:szCs w:val="22"/>
          <w:lang w:eastAsia="zh-CN"/>
        </w:rPr>
      </w:pPr>
      <w:bookmarkStart w:id="2" w:name="_Hlk102550785"/>
      <w:r>
        <w:rPr>
          <w:rFonts w:cstheme="minorHAnsi"/>
          <w:szCs w:val="22"/>
          <w:lang w:eastAsia="zh-CN"/>
        </w:rPr>
        <w:t>Executive administration experience, preferably within the public sector</w:t>
      </w:r>
      <w:r>
        <w:rPr>
          <w:rFonts w:cstheme="minorHAnsi"/>
          <w:color w:val="000000"/>
          <w:szCs w:val="22"/>
          <w:lang w:eastAsia="zh-CN"/>
        </w:rPr>
        <w:t>.</w:t>
      </w:r>
    </w:p>
    <w:p w14:paraId="4D92005B" w14:textId="77777777" w:rsidR="00DB78BF" w:rsidRDefault="00DB78BF">
      <w:pPr>
        <w:numPr>
          <w:ilvl w:val="0"/>
          <w:numId w:val="16"/>
        </w:numPr>
        <w:spacing w:before="0"/>
        <w:ind w:left="357" w:hanging="357"/>
        <w:jc w:val="both"/>
        <w:rPr>
          <w:rFonts w:cstheme="minorHAnsi"/>
          <w:color w:val="000000"/>
          <w:szCs w:val="22"/>
          <w:lang w:eastAsia="zh-CN"/>
        </w:rPr>
      </w:pPr>
      <w:r w:rsidRPr="00DF3C9A">
        <w:rPr>
          <w:rFonts w:cstheme="minorHAnsi"/>
          <w:color w:val="000000"/>
          <w:szCs w:val="22"/>
          <w:lang w:eastAsia="zh-CN"/>
        </w:rPr>
        <w:t>Skilled in MS Office applications (Word, Excel, PowerPoint, OneNote, Outlook, SharePoint</w:t>
      </w:r>
    </w:p>
    <w:p w14:paraId="75247254" w14:textId="77777777" w:rsidR="00DB78BF" w:rsidRPr="001B1027" w:rsidRDefault="00DB78BF" w:rsidP="00DB78BF">
      <w:pPr>
        <w:spacing w:before="160"/>
        <w:rPr>
          <w:rFonts w:ascii="Arial" w:hAnsi="Arial"/>
          <w:b/>
        </w:rPr>
      </w:pPr>
      <w:r w:rsidRPr="59CDF50F">
        <w:rPr>
          <w:rFonts w:ascii="Arial" w:hAnsi="Arial"/>
          <w:b/>
        </w:rPr>
        <w:t>Capabilities</w:t>
      </w:r>
    </w:p>
    <w:p w14:paraId="12430777" w14:textId="77777777" w:rsidR="00DB78BF" w:rsidRPr="00391389" w:rsidRDefault="00DB78BF">
      <w:pPr>
        <w:pStyle w:val="ListBullet"/>
        <w:numPr>
          <w:ilvl w:val="0"/>
          <w:numId w:val="24"/>
        </w:numPr>
        <w:tabs>
          <w:tab w:val="left" w:pos="720"/>
        </w:tabs>
        <w:spacing w:line="240" w:lineRule="auto"/>
        <w:jc w:val="both"/>
        <w:rPr>
          <w:rFonts w:cstheme="minorHAnsi"/>
          <w:b/>
          <w:szCs w:val="22"/>
        </w:rPr>
      </w:pPr>
      <w:r>
        <w:rPr>
          <w:rFonts w:cstheme="minorHAnsi"/>
          <w:b/>
          <w:szCs w:val="22"/>
        </w:rPr>
        <w:lastRenderedPageBreak/>
        <w:t xml:space="preserve">Strategic Planning: </w:t>
      </w:r>
      <w:r w:rsidRPr="00DF3C9A">
        <w:rPr>
          <w:rFonts w:cstheme="minorHAnsi"/>
          <w:bCs/>
          <w:szCs w:val="22"/>
        </w:rPr>
        <w:t>Ensures that day to day planning and work processes are in line with team/organisation strategy; Identifies and develops own and team objectives linking strategies to actions to achieve these; Guides others in strategic planning process.</w:t>
      </w:r>
    </w:p>
    <w:p w14:paraId="308218F4" w14:textId="77777777" w:rsidR="00DB78BF" w:rsidRPr="00391389" w:rsidRDefault="00DB78BF">
      <w:pPr>
        <w:pStyle w:val="ListBullet"/>
        <w:numPr>
          <w:ilvl w:val="0"/>
          <w:numId w:val="24"/>
        </w:numPr>
        <w:tabs>
          <w:tab w:val="left" w:pos="720"/>
        </w:tabs>
        <w:spacing w:before="60" w:line="240" w:lineRule="auto"/>
        <w:jc w:val="both"/>
        <w:rPr>
          <w:rFonts w:cstheme="minorHAnsi"/>
          <w:szCs w:val="22"/>
          <w:lang w:eastAsia="zh-CN"/>
        </w:rPr>
      </w:pPr>
      <w:r w:rsidRPr="00391389">
        <w:rPr>
          <w:b/>
          <w:bCs/>
        </w:rPr>
        <w:t>Critical Thinking and Problem Solving</w:t>
      </w:r>
      <w:r w:rsidRPr="00391389">
        <w:rPr>
          <w:rFonts w:cstheme="minorHAnsi"/>
          <w:b/>
          <w:szCs w:val="22"/>
        </w:rPr>
        <w:t xml:space="preserve">: </w:t>
      </w:r>
      <w:r w:rsidRPr="00391389">
        <w:rPr>
          <w:rFonts w:cstheme="minorHAnsi"/>
          <w:bCs/>
          <w:szCs w:val="22"/>
        </w:rPr>
        <w:t>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problem-solving concepts in the right context.</w:t>
      </w:r>
    </w:p>
    <w:p w14:paraId="0A040F60" w14:textId="77777777" w:rsidR="00DB78BF" w:rsidRDefault="00DB78BF">
      <w:pPr>
        <w:pStyle w:val="ListParagraph"/>
        <w:numPr>
          <w:ilvl w:val="0"/>
          <w:numId w:val="24"/>
        </w:numPr>
        <w:spacing w:before="160" w:after="0"/>
        <w:rPr>
          <w:rFonts w:ascii="Arial" w:hAnsi="Arial"/>
          <w:noProof/>
          <w:szCs w:val="22"/>
        </w:rPr>
      </w:pPr>
      <w:r>
        <w:rPr>
          <w:rFonts w:cstheme="minorHAnsi"/>
          <w:b/>
          <w:szCs w:val="22"/>
        </w:rPr>
        <w:t xml:space="preserve">Flexibility and Adaptability:  </w:t>
      </w:r>
      <w:r w:rsidRPr="00DF3C9A">
        <w:rPr>
          <w:rFonts w:cstheme="minorHAnsi"/>
          <w:bCs/>
          <w:szCs w:val="22"/>
        </w:rPr>
        <w:t>Accept changed priorities without undue discomfort. Responds quickly to changes. Comfortable working in collaboration with teams outside of own organisation.</w:t>
      </w:r>
    </w:p>
    <w:p w14:paraId="58CE9B55" w14:textId="77777777" w:rsidR="00DB78BF" w:rsidRPr="00391389" w:rsidRDefault="00DB78BF">
      <w:pPr>
        <w:pStyle w:val="ListBullet"/>
        <w:numPr>
          <w:ilvl w:val="0"/>
          <w:numId w:val="24"/>
        </w:numPr>
        <w:tabs>
          <w:tab w:val="left" w:pos="720"/>
        </w:tabs>
        <w:spacing w:before="60" w:line="240" w:lineRule="auto"/>
        <w:jc w:val="both"/>
        <w:rPr>
          <w:rFonts w:cstheme="minorHAnsi"/>
          <w:szCs w:val="22"/>
          <w:lang w:eastAsia="zh-CN"/>
        </w:rPr>
      </w:pPr>
      <w:r w:rsidRPr="00391389">
        <w:rPr>
          <w:rFonts w:cstheme="minorHAnsi"/>
          <w:b/>
          <w:szCs w:val="22"/>
          <w:lang w:eastAsia="zh-CN"/>
        </w:rPr>
        <w:t>Stakeholder Management:</w:t>
      </w:r>
      <w:r w:rsidRPr="00DF3C9A">
        <w:t xml:space="preserve"> </w:t>
      </w:r>
      <w:r w:rsidRPr="00391389">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D236DDF"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B78BF">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77777777" w:rsidR="00495B3B" w:rsidRPr="00495B3B" w:rsidRDefault="00495B3B">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9B7B004" w14:textId="2ADD3A9F"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A1650F6" w:rsidR="00495B3B" w:rsidRPr="00495B3B" w:rsidRDefault="00495B3B" w:rsidP="00DB78BF">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DB78BF">
              <w:rPr>
                <w:rFonts w:ascii="Arial" w:hAnsi="Arial" w:cs="Arial"/>
                <w:color w:val="1A1A1A"/>
                <w:sz w:val="20"/>
              </w:rPr>
              <w:t>.</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3C6557D4" w:rsidR="00C8238F" w:rsidRPr="00784F87" w:rsidRDefault="00495B3B" w:rsidP="00784F87">
      <w:pPr>
        <w:rPr>
          <w:rFonts w:ascii="Arial" w:hAnsi="Arial" w:cs="Arial"/>
          <w:color w:val="000000"/>
          <w:szCs w:val="22"/>
        </w:rPr>
      </w:pPr>
      <w:r>
        <w:rPr>
          <w:rFonts w:ascii="Arial" w:hAnsi="Arial" w:cs="Arial"/>
          <w:color w:val="000000"/>
          <w:szCs w:val="22"/>
        </w:rPr>
        <w:br w:type="page"/>
      </w:r>
      <w:r w:rsidR="00C8238F"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15162BEF"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DB78BF"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D3D0C" w14:textId="77777777" w:rsidR="00CC2842" w:rsidRDefault="00CC2842" w:rsidP="00CD157B">
      <w:pPr>
        <w:pStyle w:val="NoSpacing"/>
      </w:pPr>
    </w:p>
    <w:p w14:paraId="2A2BBFC4" w14:textId="77777777" w:rsidR="00CC2842" w:rsidRDefault="00CC2842"/>
  </w:endnote>
  <w:endnote w:type="continuationSeparator" w:id="0">
    <w:p w14:paraId="2396AD71" w14:textId="77777777" w:rsidR="00CC2842" w:rsidRDefault="00CC2842" w:rsidP="00CD157B">
      <w:pPr>
        <w:pStyle w:val="NoSpacing"/>
      </w:pPr>
    </w:p>
    <w:p w14:paraId="668895E6" w14:textId="77777777" w:rsidR="00CC2842" w:rsidRDefault="00CC2842"/>
  </w:endnote>
  <w:endnote w:type="continuationNotice" w:id="1">
    <w:p w14:paraId="07BACE63" w14:textId="77777777" w:rsidR="00CC2842" w:rsidRDefault="00CC2842" w:rsidP="00CD157B">
      <w:pPr>
        <w:pStyle w:val="NoSpacing"/>
      </w:pPr>
    </w:p>
    <w:p w14:paraId="248C649D" w14:textId="77777777" w:rsidR="00CC2842" w:rsidRDefault="00CC2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15B5" w14:textId="77777777" w:rsidR="00CC2842" w:rsidRPr="0056073C" w:rsidRDefault="00CC2842" w:rsidP="005D764F">
      <w:pPr>
        <w:pStyle w:val="FootnoteSeparator"/>
      </w:pPr>
    </w:p>
    <w:p w14:paraId="51FB7E0B" w14:textId="77777777" w:rsidR="00CC2842" w:rsidRDefault="00CC2842"/>
  </w:footnote>
  <w:footnote w:type="continuationSeparator" w:id="0">
    <w:p w14:paraId="261F8DE0" w14:textId="77777777" w:rsidR="00CC2842" w:rsidRPr="00CA30B7" w:rsidRDefault="00CC2842" w:rsidP="006D5A90">
      <w:pPr>
        <w:rPr>
          <w:lang w:val="en-US"/>
        </w:rPr>
      </w:pPr>
      <w:r w:rsidRPr="00CA30B7">
        <w:rPr>
          <w:lang w:val="en-US"/>
        </w:rPr>
        <w:t>_______</w:t>
      </w:r>
    </w:p>
    <w:p w14:paraId="2392A351" w14:textId="77777777" w:rsidR="00CC2842" w:rsidRDefault="00CC2842"/>
  </w:footnote>
  <w:footnote w:type="continuationNotice" w:id="1">
    <w:p w14:paraId="73F0205E" w14:textId="77777777" w:rsidR="00CC2842" w:rsidRDefault="00CC2842" w:rsidP="006D5A90"/>
    <w:p w14:paraId="5E16A63D" w14:textId="77777777" w:rsidR="00CC2842" w:rsidRDefault="00CC28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C08A90"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15E9D0"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CB7201"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B751A6"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4707E1"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506C63"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61CF1B"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EFFD31"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9FBCEC"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30E441"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2DB070"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92E70C"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6B73927"/>
    <w:multiLevelType w:val="multilevel"/>
    <w:tmpl w:val="A7E6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A696F98"/>
    <w:multiLevelType w:val="multilevel"/>
    <w:tmpl w:val="F93A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BF482A"/>
    <w:multiLevelType w:val="hybridMultilevel"/>
    <w:tmpl w:val="AA0404DC"/>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6BC52BC"/>
    <w:multiLevelType w:val="multilevel"/>
    <w:tmpl w:val="87C6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6012D14"/>
    <w:multiLevelType w:val="multilevel"/>
    <w:tmpl w:val="0518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2814663"/>
    <w:multiLevelType w:val="multilevel"/>
    <w:tmpl w:val="17E4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E1D7430"/>
    <w:multiLevelType w:val="multilevel"/>
    <w:tmpl w:val="5B14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8745877">
    <w:abstractNumId w:val="11"/>
  </w:num>
  <w:num w:numId="2" w16cid:durableId="170411264">
    <w:abstractNumId w:val="39"/>
  </w:num>
  <w:num w:numId="3" w16cid:durableId="985085104">
    <w:abstractNumId w:val="10"/>
  </w:num>
  <w:num w:numId="4" w16cid:durableId="1872112631">
    <w:abstractNumId w:val="12"/>
  </w:num>
  <w:num w:numId="5" w16cid:durableId="336812815">
    <w:abstractNumId w:val="24"/>
  </w:num>
  <w:num w:numId="6" w16cid:durableId="155153463">
    <w:abstractNumId w:val="0"/>
  </w:num>
  <w:num w:numId="7" w16cid:durableId="1428236886">
    <w:abstractNumId w:val="28"/>
  </w:num>
  <w:num w:numId="8" w16cid:durableId="103154041">
    <w:abstractNumId w:val="30"/>
  </w:num>
  <w:num w:numId="9" w16cid:durableId="1308436166">
    <w:abstractNumId w:val="27"/>
  </w:num>
  <w:num w:numId="10" w16cid:durableId="1335643199">
    <w:abstractNumId w:val="37"/>
  </w:num>
  <w:num w:numId="11" w16cid:durableId="1160577431">
    <w:abstractNumId w:val="29"/>
  </w:num>
  <w:num w:numId="12" w16cid:durableId="1673139647">
    <w:abstractNumId w:val="17"/>
  </w:num>
  <w:num w:numId="13" w16cid:durableId="1742215375">
    <w:abstractNumId w:val="47"/>
  </w:num>
  <w:num w:numId="14" w16cid:durableId="664823544">
    <w:abstractNumId w:val="44"/>
  </w:num>
  <w:num w:numId="15" w16cid:durableId="979774751">
    <w:abstractNumId w:val="13"/>
  </w:num>
  <w:num w:numId="16" w16cid:durableId="729228463">
    <w:abstractNumId w:val="5"/>
  </w:num>
  <w:num w:numId="17" w16cid:durableId="322781625">
    <w:abstractNumId w:val="26"/>
  </w:num>
  <w:num w:numId="18" w16cid:durableId="1732730263">
    <w:abstractNumId w:val="2"/>
  </w:num>
  <w:num w:numId="19" w16cid:durableId="1753161985">
    <w:abstractNumId w:val="25"/>
  </w:num>
  <w:num w:numId="20" w16cid:durableId="531765221">
    <w:abstractNumId w:val="40"/>
  </w:num>
  <w:num w:numId="21" w16cid:durableId="1629623607">
    <w:abstractNumId w:val="33"/>
  </w:num>
  <w:num w:numId="22" w16cid:durableId="1371686909">
    <w:abstractNumId w:val="9"/>
  </w:num>
  <w:num w:numId="23" w16cid:durableId="1743987880">
    <w:abstractNumId w:val="49"/>
  </w:num>
  <w:num w:numId="24" w16cid:durableId="2945521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3F61"/>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A64"/>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4C9"/>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A67"/>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D05"/>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C68"/>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07D2"/>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06"/>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A7F88"/>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60E"/>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4F87"/>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485"/>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2ED"/>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139"/>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3B4"/>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5E81"/>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497"/>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842"/>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529"/>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7A"/>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8BF"/>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4F5E"/>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5A5"/>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D97B7A"/>
    <w:pPr>
      <w:keepNext/>
      <w:spacing w:before="480" w:line="240" w:lineRule="auto"/>
      <w:ind w:right="-2"/>
    </w:pPr>
    <w:rPr>
      <w:rFonts w:ascii="Tahoma" w:hAnsi="Tahoma" w:cs="Arial"/>
      <w:color w:val="57A84C"/>
      <w:sz w:val="30"/>
    </w:rPr>
  </w:style>
  <w:style w:type="paragraph" w:customStyle="1" w:styleId="paragraph">
    <w:name w:val="paragraph"/>
    <w:basedOn w:val="Normal"/>
    <w:rsid w:val="00D97B7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D9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courtney.bertram@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SharedContentType xmlns="Microsoft.SharePoint.Taxonomy.ContentTypeSync" SourceId="797aeec6-0273-40f2-ab3e-beee73212332" ContentTypeId="0x0101" PreviousValue="tru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78B3833F-1519-41BD-AFDE-0923945C222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1833</Words>
  <Characters>10451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Rachelle Dowzer-Hayne (DEECA)</cp:lastModifiedBy>
  <cp:revision>17</cp:revision>
  <cp:lastPrinted>2022-06-17T02:14:00Z</cp:lastPrinted>
  <dcterms:created xsi:type="dcterms:W3CDTF">2026-07-26T05:49:00Z</dcterms:created>
  <dcterms:modified xsi:type="dcterms:W3CDTF">2026-07-28T04:14:00Z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